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7DFDA332" w:rsidR="00750C6F" w:rsidRPr="00A67A0B" w:rsidRDefault="00265586" w:rsidP="6F6D549D">
      <w:pPr>
        <w:pStyle w:val="EasyReadTitle"/>
        <w:spacing w:line="360" w:lineRule="auto"/>
      </w:pPr>
      <w:r>
        <w:t>Supporting participation program</w:t>
      </w:r>
    </w:p>
    <w:p w14:paraId="3588BA8D" w14:textId="71589C69" w:rsidR="7A310058" w:rsidRDefault="00265586" w:rsidP="00F83A88">
      <w:pPr>
        <w:pStyle w:val="EasyReadSubtitle"/>
      </w:pPr>
      <w:r w:rsidRPr="703F70D7">
        <w:t>Common questions</w:t>
      </w:r>
    </w:p>
    <w:p w14:paraId="0C0D3225" w14:textId="3A2022F1" w:rsidR="6518A66F" w:rsidRDefault="6518A66F" w:rsidP="00F83A88">
      <w:pPr>
        <w:pStyle w:val="EasyReadSubtitle"/>
      </w:pPr>
      <w:r>
        <w:t>Part 3</w:t>
      </w:r>
    </w:p>
    <w:p w14:paraId="45FC26E0" w14:textId="635C5AC7" w:rsidR="63594167" w:rsidRDefault="63594167" w:rsidP="0028454F">
      <w:pPr>
        <w:pStyle w:val="EasyReadSubtitle"/>
      </w:pPr>
      <w:r>
        <w:t>Where to find</w:t>
      </w:r>
      <w:r w:rsidR="5959E147">
        <w:t xml:space="preserve"> information</w:t>
      </w:r>
    </w:p>
    <w:p w14:paraId="1D4FA4D9" w14:textId="2EE7A490" w:rsidR="00DC7F8C" w:rsidRDefault="00F83A88" w:rsidP="00DC7F8C">
      <w:r w:rsidRPr="00F83A88">
        <w:rPr>
          <w:noProof/>
        </w:rPr>
        <w:drawing>
          <wp:inline distT="0" distB="0" distL="0" distR="0" wp14:anchorId="124913C1" wp14:editId="4BF7F2D3">
            <wp:extent cx="4146698" cy="4146698"/>
            <wp:effectExtent l="0" t="0" r="0" b="0"/>
            <wp:docPr id="1303931371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931371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121" cy="415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BE0F62" w:rsidRPr="003B5073" w14:paraId="7D66F6ED" w14:textId="77777777" w:rsidTr="1A9B867A">
        <w:trPr>
          <w:cantSplit/>
          <w:trHeight w:val="2835"/>
        </w:trPr>
        <w:tc>
          <w:tcPr>
            <w:tcW w:w="3159" w:type="dxa"/>
            <w:hideMark/>
          </w:tcPr>
          <w:p w14:paraId="4E65B24D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1BEC652" wp14:editId="02E60131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E760A37" w14:textId="77777777" w:rsidR="00BE0F62" w:rsidRPr="003B5073" w:rsidRDefault="00BE0F62" w:rsidP="006A0F05">
            <w:pPr>
              <w:pStyle w:val="EasyRead14"/>
              <w:numPr>
                <w:ilvl w:val="0"/>
                <w:numId w:val="40"/>
              </w:numPr>
            </w:pPr>
            <w:r w:rsidRPr="003B5073">
              <w:t xml:space="preserve">The Australian Government Department of Health Disability and Ageing </w:t>
            </w:r>
          </w:p>
          <w:p w14:paraId="0172BC72" w14:textId="77777777" w:rsidR="00BE0F62" w:rsidRPr="003B5073" w:rsidRDefault="00BE0F62" w:rsidP="006A0F05">
            <w:pPr>
              <w:pStyle w:val="EasyRead14"/>
            </w:pPr>
          </w:p>
          <w:p w14:paraId="29B41A70" w14:textId="77777777" w:rsidR="00BE0F62" w:rsidRPr="003B5073" w:rsidRDefault="00BE0F62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BE0F62" w:rsidRPr="003B5073" w14:paraId="7781106A" w14:textId="77777777" w:rsidTr="1A9B867A">
        <w:trPr>
          <w:cantSplit/>
          <w:trHeight w:val="3402"/>
        </w:trPr>
        <w:tc>
          <w:tcPr>
            <w:tcW w:w="3159" w:type="dxa"/>
            <w:hideMark/>
          </w:tcPr>
          <w:p w14:paraId="721BEF4C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AFAF281" wp14:editId="3D2D0357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4B82F52" w14:textId="77777777" w:rsidR="00BE0F62" w:rsidRPr="003B5073" w:rsidRDefault="00BE0F62" w:rsidP="006A0F05">
            <w:pPr>
              <w:pStyle w:val="EasyRead14"/>
              <w:numPr>
                <w:ilvl w:val="0"/>
                <w:numId w:val="40"/>
              </w:numPr>
            </w:pPr>
            <w:r w:rsidRPr="003B5073">
              <w:t>The Australian Human Rights Commission</w:t>
            </w:r>
          </w:p>
          <w:p w14:paraId="18FC283F" w14:textId="77777777" w:rsidR="00BE0F62" w:rsidRPr="003B5073" w:rsidRDefault="00BE0F62" w:rsidP="006A0F05">
            <w:pPr>
              <w:pStyle w:val="EasyRead14"/>
            </w:pPr>
          </w:p>
          <w:p w14:paraId="1CA0A8FE" w14:textId="77777777" w:rsidR="00BE0F62" w:rsidRPr="003B5073" w:rsidRDefault="00BE0F62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5A7FE346" w14:textId="77777777" w:rsidR="00BE0F62" w:rsidRPr="003B5073" w:rsidRDefault="00BE0F62" w:rsidP="006A0F05">
            <w:pPr>
              <w:pStyle w:val="EasyRead14"/>
            </w:pPr>
          </w:p>
          <w:p w14:paraId="773EEDCF" w14:textId="77777777" w:rsidR="00BE0F62" w:rsidRPr="003B5073" w:rsidRDefault="00BE0F62" w:rsidP="006A0F05">
            <w:pPr>
              <w:pStyle w:val="EasyRead14"/>
            </w:pPr>
            <w:r w:rsidRPr="003B5073">
              <w:t xml:space="preserve">Wrote this together. </w:t>
            </w:r>
          </w:p>
          <w:p w14:paraId="4436284B" w14:textId="77777777" w:rsidR="00BE0F62" w:rsidRPr="003B5073" w:rsidRDefault="00BE0F62" w:rsidP="006A0F05">
            <w:pPr>
              <w:pStyle w:val="EasyRead14"/>
            </w:pPr>
          </w:p>
          <w:p w14:paraId="6CB49617" w14:textId="77777777" w:rsidR="00BE0F62" w:rsidRPr="003B5073" w:rsidRDefault="00BE0F62" w:rsidP="006A0F05">
            <w:pPr>
              <w:pStyle w:val="EasyRead14"/>
            </w:pPr>
            <w:r w:rsidRPr="003B5073">
              <w:t xml:space="preserve">When you see the </w:t>
            </w:r>
            <w:proofErr w:type="gramStart"/>
            <w:r w:rsidRPr="003B5073">
              <w:t>word</w:t>
            </w:r>
            <w:proofErr w:type="gramEnd"/>
            <w:r w:rsidRPr="003B5073">
              <w:t xml:space="preserve">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66EEF02E" w14:textId="77777777" w:rsidR="00BE0F62" w:rsidRPr="003B5073" w:rsidRDefault="00BE0F62" w:rsidP="006A0F05">
            <w:pPr>
              <w:pStyle w:val="EasyRead14"/>
            </w:pPr>
            <w:r w:rsidRPr="003B5073">
              <w:t>DHDA and AHRC.</w:t>
            </w:r>
          </w:p>
        </w:tc>
      </w:tr>
      <w:tr w:rsidR="00BE0F62" w:rsidRPr="003B5073" w14:paraId="4265B883" w14:textId="77777777" w:rsidTr="1A9B867A">
        <w:trPr>
          <w:cantSplit/>
          <w:trHeight w:val="2835"/>
        </w:trPr>
        <w:tc>
          <w:tcPr>
            <w:tcW w:w="3159" w:type="dxa"/>
            <w:hideMark/>
          </w:tcPr>
          <w:p w14:paraId="2D5FAE71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C44FB3F" wp14:editId="3BB58145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AB3E94F" w14:textId="77777777" w:rsidR="00BE0F62" w:rsidRPr="003B5073" w:rsidRDefault="00BE0F62" w:rsidP="006A0F05">
            <w:pPr>
              <w:pStyle w:val="EasyRead14"/>
            </w:pPr>
          </w:p>
          <w:p w14:paraId="730A67BE" w14:textId="77777777" w:rsidR="00BE0F62" w:rsidRPr="003B5073" w:rsidRDefault="00BE0F62" w:rsidP="006A0F05">
            <w:pPr>
              <w:pStyle w:val="EasyRead14"/>
            </w:pPr>
            <w:r w:rsidRPr="003B5073">
              <w:t xml:space="preserve">We wrote this in an </w:t>
            </w:r>
            <w:proofErr w:type="gramStart"/>
            <w:r w:rsidRPr="003B5073">
              <w:t>easy to read</w:t>
            </w:r>
            <w:proofErr w:type="gramEnd"/>
            <w:r w:rsidRPr="003B5073">
              <w:t xml:space="preserve"> way.</w:t>
            </w:r>
          </w:p>
          <w:p w14:paraId="713AE160" w14:textId="77777777" w:rsidR="00BE0F62" w:rsidRPr="003B5073" w:rsidRDefault="00BE0F62" w:rsidP="006A0F05">
            <w:pPr>
              <w:pStyle w:val="EasyRead14"/>
            </w:pPr>
          </w:p>
          <w:p w14:paraId="7AE51BBA" w14:textId="77777777" w:rsidR="00BE0F62" w:rsidRPr="003B5073" w:rsidRDefault="00BE0F62" w:rsidP="006A0F05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BE0F62" w:rsidRPr="003B5073" w14:paraId="62B3A61A" w14:textId="77777777" w:rsidTr="1A9B867A">
        <w:trPr>
          <w:cantSplit/>
          <w:trHeight w:val="2268"/>
        </w:trPr>
        <w:tc>
          <w:tcPr>
            <w:tcW w:w="3159" w:type="dxa"/>
            <w:hideMark/>
          </w:tcPr>
          <w:p w14:paraId="536462DD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625C132" wp14:editId="46621467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D3199FE" w14:textId="77777777" w:rsidR="00BE0F62" w:rsidRPr="003B5073" w:rsidRDefault="00BE0F62" w:rsidP="006A0F05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02ED79B9" w14:textId="77777777" w:rsidR="00BE0F62" w:rsidRPr="003B5073" w:rsidRDefault="00BE0F62" w:rsidP="006A0F05">
            <w:pPr>
              <w:pStyle w:val="EasyRead14"/>
            </w:pPr>
          </w:p>
          <w:p w14:paraId="6B635684" w14:textId="77777777" w:rsidR="00BE0F62" w:rsidRPr="003B5073" w:rsidRDefault="00BE0F62" w:rsidP="006A0F05">
            <w:pPr>
              <w:pStyle w:val="EasyRead14"/>
            </w:pPr>
            <w:r w:rsidRPr="003B5073">
              <w:t>This means the letters are thicker and darker.</w:t>
            </w:r>
          </w:p>
          <w:p w14:paraId="5CFAFB84" w14:textId="77777777" w:rsidR="00BE0F62" w:rsidRPr="003B5073" w:rsidRDefault="00BE0F62" w:rsidP="006A0F05">
            <w:pPr>
              <w:pStyle w:val="EasyRead14"/>
            </w:pPr>
          </w:p>
          <w:p w14:paraId="238FE793" w14:textId="77777777" w:rsidR="00BE0F62" w:rsidRPr="003B5073" w:rsidRDefault="00BE0F62" w:rsidP="006A0F05">
            <w:pPr>
              <w:pStyle w:val="EasyRead14"/>
            </w:pPr>
            <w:r w:rsidRPr="003B5073">
              <w:t>These are important words.</w:t>
            </w:r>
          </w:p>
        </w:tc>
      </w:tr>
      <w:tr w:rsidR="00BE0F62" w:rsidRPr="003B5073" w14:paraId="314E0B6D" w14:textId="77777777" w:rsidTr="1A9B867A">
        <w:trPr>
          <w:cantSplit/>
          <w:trHeight w:val="2694"/>
        </w:trPr>
        <w:tc>
          <w:tcPr>
            <w:tcW w:w="3159" w:type="dxa"/>
            <w:hideMark/>
          </w:tcPr>
          <w:p w14:paraId="20F81A06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0D3A2425" wp14:editId="33545C34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90B2534" w14:textId="77777777" w:rsidR="00BE0F62" w:rsidRPr="003B5073" w:rsidRDefault="00BE0F62" w:rsidP="006A0F05">
            <w:pPr>
              <w:pStyle w:val="EasyRead14"/>
            </w:pPr>
          </w:p>
          <w:p w14:paraId="6B9F319A" w14:textId="77777777" w:rsidR="00BE0F62" w:rsidRPr="003B5073" w:rsidRDefault="00BE0F62" w:rsidP="006A0F05">
            <w:pPr>
              <w:pStyle w:val="EasyRead14"/>
            </w:pPr>
            <w:r w:rsidRPr="003B5073">
              <w:t>This is an Easy Read summary of another document.</w:t>
            </w:r>
          </w:p>
          <w:p w14:paraId="553EC87F" w14:textId="77777777" w:rsidR="00BE0F62" w:rsidRPr="003B5073" w:rsidRDefault="00BE0F62" w:rsidP="006A0F05">
            <w:pPr>
              <w:pStyle w:val="EasyRead14"/>
            </w:pPr>
          </w:p>
          <w:p w14:paraId="649E8B2C" w14:textId="77777777" w:rsidR="00BE0F62" w:rsidRPr="003B5073" w:rsidRDefault="00BE0F62" w:rsidP="006A0F05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BE0F62" w:rsidRPr="003B5073" w14:paraId="3F8073AF" w14:textId="77777777" w:rsidTr="1A9B867A">
        <w:trPr>
          <w:cantSplit/>
          <w:trHeight w:val="2268"/>
        </w:trPr>
        <w:tc>
          <w:tcPr>
            <w:tcW w:w="3159" w:type="dxa"/>
            <w:hideMark/>
          </w:tcPr>
          <w:p w14:paraId="1A19126B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18C6F8D" wp14:editId="6699BF7F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EE440BA" w14:textId="77777777" w:rsidR="00BE0F62" w:rsidRPr="003B5073" w:rsidRDefault="00BE0F62" w:rsidP="006A0F05">
            <w:pPr>
              <w:pStyle w:val="EasyRead14"/>
            </w:pPr>
          </w:p>
          <w:p w14:paraId="2593FFB5" w14:textId="77777777" w:rsidR="00BE0F62" w:rsidRPr="003B5073" w:rsidRDefault="00BE0F62" w:rsidP="006A0F05">
            <w:pPr>
              <w:pStyle w:val="EasyRead14"/>
            </w:pPr>
            <w:r w:rsidRPr="003B5073">
              <w:t>We can answer any questions by email.</w:t>
            </w:r>
          </w:p>
          <w:p w14:paraId="39C577F4" w14:textId="77777777" w:rsidR="00BE0F62" w:rsidRPr="003B5073" w:rsidRDefault="00BE0F62" w:rsidP="006A0F05">
            <w:pPr>
              <w:pStyle w:val="EasyRead14"/>
            </w:pPr>
          </w:p>
          <w:p w14:paraId="6797A421" w14:textId="77777777" w:rsidR="00BE0F62" w:rsidRPr="003B5073" w:rsidRDefault="00BE0F62" w:rsidP="006A0F05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BE0F62" w:rsidRPr="003B5073" w14:paraId="3855A92D" w14:textId="77777777" w:rsidTr="1A9B867A">
        <w:trPr>
          <w:cantSplit/>
          <w:trHeight w:val="2835"/>
        </w:trPr>
        <w:tc>
          <w:tcPr>
            <w:tcW w:w="3159" w:type="dxa"/>
            <w:hideMark/>
          </w:tcPr>
          <w:p w14:paraId="3DE2D76B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860E7AB" wp14:editId="4E6728EC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26EEB5A" w14:textId="77777777" w:rsidR="00BE0F62" w:rsidRPr="003B5073" w:rsidRDefault="00BE0F62" w:rsidP="006A0F05">
            <w:pPr>
              <w:pStyle w:val="EasyRead14"/>
            </w:pPr>
            <w:r w:rsidRPr="003B5073">
              <w:t>You can ask for help to read this document.</w:t>
            </w:r>
          </w:p>
          <w:p w14:paraId="3447C07A" w14:textId="77777777" w:rsidR="00BE0F62" w:rsidRPr="003B5073" w:rsidRDefault="00BE0F62" w:rsidP="006A0F05">
            <w:pPr>
              <w:pStyle w:val="EasyRead14"/>
            </w:pPr>
          </w:p>
          <w:p w14:paraId="3FAFC78F" w14:textId="77777777" w:rsidR="00BE0F62" w:rsidRPr="003B5073" w:rsidRDefault="00BE0F62" w:rsidP="006A0F05">
            <w:pPr>
              <w:pStyle w:val="EasyRead14"/>
            </w:pPr>
            <w:r w:rsidRPr="003B5073">
              <w:t>You can ask</w:t>
            </w:r>
          </w:p>
          <w:p w14:paraId="55879E7A" w14:textId="77777777" w:rsidR="00BE0F62" w:rsidRPr="003B5073" w:rsidRDefault="00BE0F62" w:rsidP="006A0F05">
            <w:pPr>
              <w:pStyle w:val="EasyRead14"/>
            </w:pPr>
          </w:p>
          <w:p w14:paraId="4ED78CE1" w14:textId="77777777" w:rsidR="00BE0F62" w:rsidRPr="003B5073" w:rsidRDefault="00BE0F62" w:rsidP="00BE0F62">
            <w:pPr>
              <w:pStyle w:val="EasyRead14"/>
              <w:numPr>
                <w:ilvl w:val="0"/>
                <w:numId w:val="2"/>
              </w:numPr>
            </w:pPr>
            <w:r w:rsidRPr="003B5073">
              <w:t>A friend</w:t>
            </w:r>
          </w:p>
          <w:p w14:paraId="3E44766B" w14:textId="77777777" w:rsidR="00BE0F62" w:rsidRPr="003B5073" w:rsidRDefault="00BE0F62" w:rsidP="00BE0F62">
            <w:pPr>
              <w:pStyle w:val="EasyRead14"/>
              <w:numPr>
                <w:ilvl w:val="0"/>
                <w:numId w:val="2"/>
              </w:numPr>
            </w:pPr>
            <w:r w:rsidRPr="003B5073">
              <w:t>Family members</w:t>
            </w:r>
          </w:p>
          <w:p w14:paraId="637FC92D" w14:textId="77777777" w:rsidR="00BE0F62" w:rsidRPr="003B5073" w:rsidRDefault="00BE0F62" w:rsidP="00BE0F62">
            <w:pPr>
              <w:pStyle w:val="EasyRead14"/>
              <w:numPr>
                <w:ilvl w:val="0"/>
                <w:numId w:val="2"/>
              </w:numPr>
            </w:pPr>
            <w:r w:rsidRPr="003B5073">
              <w:t>A support person.</w:t>
            </w:r>
          </w:p>
        </w:tc>
      </w:tr>
      <w:tr w:rsidR="00BE0F62" w:rsidRPr="003B5073" w14:paraId="2A978B79" w14:textId="77777777" w:rsidTr="1A9B867A">
        <w:trPr>
          <w:cantSplit/>
          <w:trHeight w:val="2534"/>
        </w:trPr>
        <w:tc>
          <w:tcPr>
            <w:tcW w:w="3159" w:type="dxa"/>
            <w:hideMark/>
          </w:tcPr>
          <w:p w14:paraId="4947F76B" w14:textId="77777777" w:rsidR="00BE0F62" w:rsidRPr="003B5073" w:rsidRDefault="00BE0F62" w:rsidP="00BE0F62">
            <w:pPr>
              <w:pStyle w:val="EasyRead14"/>
              <w:jc w:val="center"/>
            </w:pPr>
            <w:r w:rsidRPr="003B5073">
              <w:rPr>
                <w:noProof/>
              </w:rPr>
              <w:drawing>
                <wp:inline distT="0" distB="0" distL="0" distR="0" wp14:anchorId="20E55B0A" wp14:editId="41D974EB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8EB9611" w14:textId="77777777" w:rsidR="00BE0F62" w:rsidRPr="003B5073" w:rsidRDefault="00BE0F62" w:rsidP="006A0F05">
            <w:pPr>
              <w:pStyle w:val="EasyRead14"/>
            </w:pPr>
          </w:p>
          <w:p w14:paraId="72FE8DEC" w14:textId="77777777" w:rsidR="00BE0F62" w:rsidRPr="003B5073" w:rsidRDefault="00BE0F62" w:rsidP="006A0F05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BE0F62" w:rsidRPr="003B5073" w14:paraId="2B5973DE" w14:textId="77777777" w:rsidTr="1A9B867A">
        <w:trPr>
          <w:cantSplit/>
          <w:trHeight w:val="2268"/>
        </w:trPr>
        <w:tc>
          <w:tcPr>
            <w:tcW w:w="3159" w:type="dxa"/>
            <w:hideMark/>
          </w:tcPr>
          <w:p w14:paraId="12CE7ACD" w14:textId="77777777" w:rsidR="00BE0F62" w:rsidRPr="003B5073" w:rsidRDefault="00BE0F62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AF1BC9C" wp14:editId="7E41EACB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649B5C9" w14:textId="77777777" w:rsidR="00BE0F62" w:rsidRPr="003B5073" w:rsidRDefault="00BE0F62" w:rsidP="006A0F05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24CF930C" w14:textId="77777777" w:rsidR="00BE0F62" w:rsidRPr="003B5073" w:rsidRDefault="00BE0F62" w:rsidP="006A0F05">
            <w:pPr>
              <w:pStyle w:val="EasyRead14"/>
            </w:pPr>
          </w:p>
          <w:p w14:paraId="4A490196" w14:textId="77777777" w:rsidR="00BE0F62" w:rsidRPr="003B5073" w:rsidRDefault="00BE0F62" w:rsidP="00BE0F62">
            <w:pPr>
              <w:pStyle w:val="EasyRead14"/>
              <w:numPr>
                <w:ilvl w:val="0"/>
                <w:numId w:val="10"/>
              </w:numPr>
            </w:pPr>
            <w:r w:rsidRPr="003B5073">
              <w:t>Land</w:t>
            </w:r>
          </w:p>
          <w:p w14:paraId="6DCEA33E" w14:textId="77777777" w:rsidR="00BE0F62" w:rsidRPr="003B5073" w:rsidRDefault="00BE0F62" w:rsidP="00BE0F62">
            <w:pPr>
              <w:pStyle w:val="EasyRead14"/>
              <w:numPr>
                <w:ilvl w:val="0"/>
                <w:numId w:val="10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AE34F4" w14:paraId="164A5E44" w14:textId="77777777" w:rsidTr="00AE34F4">
        <w:trPr>
          <w:trHeight w:val="1134"/>
        </w:trPr>
        <w:tc>
          <w:tcPr>
            <w:tcW w:w="7508" w:type="dxa"/>
          </w:tcPr>
          <w:p w14:paraId="37365405" w14:textId="77BDB99E" w:rsidR="00C4674B" w:rsidRPr="00AE34F4" w:rsidRDefault="00BD6064" w:rsidP="00F16105">
            <w:pPr>
              <w:pStyle w:val="EasyReadContentsItems"/>
              <w:rPr>
                <w:sz w:val="36"/>
                <w:szCs w:val="36"/>
              </w:rPr>
            </w:pPr>
            <w:r w:rsidRPr="00AE34F4">
              <w:rPr>
                <w:sz w:val="36"/>
                <w:szCs w:val="36"/>
              </w:rPr>
              <w:t>About the Supporting Participation Program</w:t>
            </w:r>
          </w:p>
        </w:tc>
        <w:tc>
          <w:tcPr>
            <w:tcW w:w="1508" w:type="dxa"/>
          </w:tcPr>
          <w:p w14:paraId="3A422320" w14:textId="52063A64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AE34F4" w14:paraId="0CFF5240" w14:textId="77777777" w:rsidTr="00AE34F4">
        <w:trPr>
          <w:trHeight w:val="1134"/>
        </w:trPr>
        <w:tc>
          <w:tcPr>
            <w:tcW w:w="7508" w:type="dxa"/>
          </w:tcPr>
          <w:p w14:paraId="555032D2" w14:textId="51B6E582" w:rsidR="00C4674B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00BA7AA2" w14:textId="596D01F8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AE34F4" w14:paraId="7188D68E" w14:textId="77777777" w:rsidTr="00AE34F4">
        <w:trPr>
          <w:trHeight w:val="1134"/>
        </w:trPr>
        <w:tc>
          <w:tcPr>
            <w:tcW w:w="7508" w:type="dxa"/>
          </w:tcPr>
          <w:p w14:paraId="6A4D555E" w14:textId="61241251" w:rsidR="00C4674B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 xml:space="preserve">Information organisations </w:t>
            </w:r>
            <w:proofErr w:type="gramStart"/>
            <w:r w:rsidRPr="00AE34F4">
              <w:rPr>
                <w:color w:val="358189"/>
                <w:sz w:val="36"/>
                <w:szCs w:val="36"/>
              </w:rPr>
              <w:t>have to</w:t>
            </w:r>
            <w:proofErr w:type="gramEnd"/>
            <w:r w:rsidRPr="00AE34F4">
              <w:rPr>
                <w:color w:val="358189"/>
                <w:sz w:val="36"/>
                <w:szCs w:val="36"/>
              </w:rPr>
              <w:t xml:space="preserve"> send</w:t>
            </w:r>
          </w:p>
        </w:tc>
        <w:tc>
          <w:tcPr>
            <w:tcW w:w="1508" w:type="dxa"/>
          </w:tcPr>
          <w:p w14:paraId="33D0EFB6" w14:textId="6B9E565C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AE34F4" w14:paraId="36FE107C" w14:textId="77777777" w:rsidTr="00AE34F4">
        <w:trPr>
          <w:trHeight w:val="1134"/>
        </w:trPr>
        <w:tc>
          <w:tcPr>
            <w:tcW w:w="7508" w:type="dxa"/>
          </w:tcPr>
          <w:p w14:paraId="65A08568" w14:textId="70632CC2" w:rsidR="00C4674B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Can you help with my application</w:t>
            </w:r>
          </w:p>
        </w:tc>
        <w:tc>
          <w:tcPr>
            <w:tcW w:w="1508" w:type="dxa"/>
          </w:tcPr>
          <w:p w14:paraId="5A2ACCC2" w14:textId="5159112F" w:rsidR="00C4674B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AE34F4" w14:paraId="737F23D0" w14:textId="77777777" w:rsidTr="00AE34F4">
        <w:trPr>
          <w:trHeight w:val="1134"/>
        </w:trPr>
        <w:tc>
          <w:tcPr>
            <w:tcW w:w="7508" w:type="dxa"/>
          </w:tcPr>
          <w:p w14:paraId="60975D8B" w14:textId="5338C816" w:rsidR="00C77246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What will be looked at in my application</w:t>
            </w:r>
          </w:p>
        </w:tc>
        <w:tc>
          <w:tcPr>
            <w:tcW w:w="1508" w:type="dxa"/>
          </w:tcPr>
          <w:p w14:paraId="29EC90E3" w14:textId="71111A2D" w:rsidR="00C77246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16</w:t>
            </w:r>
          </w:p>
        </w:tc>
      </w:tr>
      <w:tr w:rsidR="00727303" w:rsidRPr="00AE34F4" w14:paraId="0C3CA5D3" w14:textId="77777777" w:rsidTr="00AE34F4">
        <w:trPr>
          <w:trHeight w:val="1134"/>
        </w:trPr>
        <w:tc>
          <w:tcPr>
            <w:tcW w:w="7508" w:type="dxa"/>
          </w:tcPr>
          <w:p w14:paraId="0F458561" w14:textId="5F4BD183" w:rsidR="00C77246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How will organisations know they got funding</w:t>
            </w:r>
          </w:p>
        </w:tc>
        <w:tc>
          <w:tcPr>
            <w:tcW w:w="1508" w:type="dxa"/>
          </w:tcPr>
          <w:p w14:paraId="791A97C0" w14:textId="3AD4A45E" w:rsidR="00C77246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18</w:t>
            </w:r>
          </w:p>
        </w:tc>
      </w:tr>
      <w:tr w:rsidR="00D66291" w:rsidRPr="00AE34F4" w14:paraId="5BB72363" w14:textId="77777777" w:rsidTr="00AE34F4">
        <w:trPr>
          <w:trHeight w:val="1134"/>
        </w:trPr>
        <w:tc>
          <w:tcPr>
            <w:tcW w:w="7508" w:type="dxa"/>
          </w:tcPr>
          <w:p w14:paraId="446E80D2" w14:textId="37F7826C" w:rsidR="00D66291" w:rsidRPr="00AE34F4" w:rsidRDefault="00D6629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Who can apply</w:t>
            </w:r>
          </w:p>
        </w:tc>
        <w:tc>
          <w:tcPr>
            <w:tcW w:w="1508" w:type="dxa"/>
          </w:tcPr>
          <w:p w14:paraId="5E50C58A" w14:textId="503DD80F" w:rsidR="00D66291" w:rsidRPr="00AE34F4" w:rsidRDefault="00D66291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E34F4">
              <w:rPr>
                <w:color w:val="358189"/>
                <w:sz w:val="36"/>
                <w:szCs w:val="36"/>
              </w:rPr>
              <w:t>19</w:t>
            </w:r>
          </w:p>
        </w:tc>
      </w:tr>
    </w:tbl>
    <w:p w14:paraId="71C0E48E" w14:textId="360B3E55" w:rsidR="00B15FE4" w:rsidRDefault="00B15FE4">
      <w:r>
        <w:br w:type="page"/>
      </w:r>
    </w:p>
    <w:p w14:paraId="6C6CB213" w14:textId="77777777" w:rsidR="001404DC" w:rsidRDefault="001404DC" w:rsidP="001404DC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About the Supporting Participation Program</w:t>
      </w:r>
    </w:p>
    <w:p w14:paraId="20F86EBA" w14:textId="77777777" w:rsidR="001404DC" w:rsidRPr="00AA36ED" w:rsidRDefault="001404DC" w:rsidP="001404DC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BD27EE" w:rsidRPr="008E647D" w14:paraId="70BD79F5" w14:textId="77777777" w:rsidTr="5CF800D5">
        <w:trPr>
          <w:cantSplit/>
          <w:trHeight w:val="4253"/>
        </w:trPr>
        <w:tc>
          <w:tcPr>
            <w:tcW w:w="3053" w:type="dxa"/>
          </w:tcPr>
          <w:p w14:paraId="66EE1254" w14:textId="77777777" w:rsidR="00BD27EE" w:rsidRPr="000F3CBC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944F16" wp14:editId="56D9D80A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42018C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423A5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30C402D4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5CF800D5">
              <w:rPr>
                <w:sz w:val="28"/>
                <w:szCs w:val="28"/>
              </w:rPr>
              <w:t xml:space="preserve">This talks about the </w:t>
            </w:r>
          </w:p>
          <w:p w14:paraId="6AAD4AD7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151D136B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177EA646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BD27EE" w:rsidRPr="00372800" w14:paraId="389F62B5" w14:textId="77777777" w:rsidTr="5CF800D5">
        <w:trPr>
          <w:cantSplit/>
          <w:trHeight w:val="4253"/>
        </w:trPr>
        <w:tc>
          <w:tcPr>
            <w:tcW w:w="3053" w:type="dxa"/>
            <w:hideMark/>
          </w:tcPr>
          <w:p w14:paraId="2FFCA47D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33FA86D8" wp14:editId="0CAFFF17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3F2C40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349148C0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  <w:p w14:paraId="44A0BBC0" w14:textId="77777777" w:rsidR="00BD27EE" w:rsidRPr="00003907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654F91F5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BD27EE" w:rsidRPr="00372800" w14:paraId="62B8DE55" w14:textId="77777777" w:rsidTr="5CF800D5">
        <w:trPr>
          <w:cantSplit/>
          <w:trHeight w:val="2835"/>
        </w:trPr>
        <w:tc>
          <w:tcPr>
            <w:tcW w:w="3053" w:type="dxa"/>
            <w:hideMark/>
          </w:tcPr>
          <w:p w14:paraId="559A9983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6BB441B1" wp14:editId="1CC6AB8D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70015AD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494C5494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</w:p>
          <w:p w14:paraId="10559D97" w14:textId="77777777" w:rsidR="00BD27EE" w:rsidRPr="00003907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F8B6BF1" w14:textId="77777777" w:rsidR="00BD27EE" w:rsidRPr="00372800" w:rsidRDefault="00BD27EE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BD27EE" w:rsidRPr="008E647D" w14:paraId="37B57017" w14:textId="77777777" w:rsidTr="5CF800D5">
        <w:trPr>
          <w:cantSplit/>
          <w:trHeight w:val="5103"/>
        </w:trPr>
        <w:tc>
          <w:tcPr>
            <w:tcW w:w="3053" w:type="dxa"/>
          </w:tcPr>
          <w:p w14:paraId="69363E4A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9BE7F5D" wp14:editId="69B696DE">
                  <wp:extent cx="1801495" cy="1801495"/>
                  <wp:effectExtent l="0" t="0" r="8255" b="0"/>
                  <wp:docPr id="1356073601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008DCC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4CC10B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3496BF74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163B93BE" w14:textId="77777777" w:rsidR="00BD27EE" w:rsidRDefault="00BD27EE" w:rsidP="006A0F05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069FA842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3606A359" w14:textId="77777777" w:rsidR="00BD27EE" w:rsidRPr="004F2A45" w:rsidRDefault="00BD27EE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BD27EE" w:rsidRPr="008E647D" w14:paraId="55FD7F5B" w14:textId="77777777" w:rsidTr="5CF800D5">
        <w:trPr>
          <w:cantSplit/>
          <w:trHeight w:val="5670"/>
        </w:trPr>
        <w:tc>
          <w:tcPr>
            <w:tcW w:w="3053" w:type="dxa"/>
          </w:tcPr>
          <w:p w14:paraId="4699E544" w14:textId="77777777" w:rsidR="00BD27EE" w:rsidRPr="00FA6872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5A5635" wp14:editId="4D91B416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FD436A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0FE797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48345A88" w14:textId="77777777" w:rsidR="00BD27EE" w:rsidRPr="005E50C1" w:rsidRDefault="00BD27EE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1B81E29C" w14:textId="77777777" w:rsidR="00BD27EE" w:rsidRPr="005E50C1" w:rsidRDefault="00BD27EE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60DF2DEC" w14:textId="77777777" w:rsidR="00BD27EE" w:rsidRPr="005E50C1" w:rsidRDefault="00BD27EE" w:rsidP="006A0F05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CF199DD" w14:textId="77777777" w:rsidR="00BD27EE" w:rsidRPr="005E50C1" w:rsidRDefault="00BD27EE" w:rsidP="006A0F05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0BA8990B" w14:textId="77777777" w:rsidR="00BD27EE" w:rsidRPr="005E50C1" w:rsidRDefault="00BD27EE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5E03E1E2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BD27EE" w:rsidRPr="008E647D" w14:paraId="738D44A2" w14:textId="77777777" w:rsidTr="5CF800D5">
        <w:trPr>
          <w:cantSplit/>
          <w:trHeight w:val="2835"/>
        </w:trPr>
        <w:tc>
          <w:tcPr>
            <w:tcW w:w="3053" w:type="dxa"/>
          </w:tcPr>
          <w:p w14:paraId="790BA13E" w14:textId="77777777" w:rsidR="00BD27EE" w:rsidRPr="00CD2BD0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7592A1" wp14:editId="2749997A">
                  <wp:extent cx="1801495" cy="1801495"/>
                  <wp:effectExtent l="0" t="0" r="8255" b="0"/>
                  <wp:docPr id="110171596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E35C9E6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08F587F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1642AEBF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1736881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2210A4C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BD27EE" w:rsidRPr="008E647D" w14:paraId="343BF0D1" w14:textId="77777777" w:rsidTr="5CF800D5">
        <w:trPr>
          <w:cantSplit/>
          <w:trHeight w:val="5103"/>
        </w:trPr>
        <w:tc>
          <w:tcPr>
            <w:tcW w:w="3053" w:type="dxa"/>
          </w:tcPr>
          <w:p w14:paraId="0D8EEC1C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E568C5A" wp14:editId="45FA1D7A">
                  <wp:extent cx="1801495" cy="1801495"/>
                  <wp:effectExtent l="0" t="0" r="8255" b="0"/>
                  <wp:docPr id="511461540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04A399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04EB9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47CFC75E" w14:textId="77777777" w:rsidR="00BD27EE" w:rsidRDefault="00BD27EE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0920391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</w:tr>
      <w:tr w:rsidR="00BD27EE" w:rsidRPr="008E647D" w14:paraId="48646158" w14:textId="77777777" w:rsidTr="5CF800D5">
        <w:trPr>
          <w:cantSplit/>
          <w:trHeight w:val="5103"/>
        </w:trPr>
        <w:tc>
          <w:tcPr>
            <w:tcW w:w="3053" w:type="dxa"/>
          </w:tcPr>
          <w:p w14:paraId="7A924F40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5A2DA7D7" wp14:editId="41E9EB71">
                  <wp:extent cx="1801495" cy="1801495"/>
                  <wp:effectExtent l="0" t="0" r="8255" b="8255"/>
                  <wp:docPr id="253327998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9F73579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BCB3A18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3E80B470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6A970121" w14:textId="77777777" w:rsidR="00BD27EE" w:rsidRDefault="00BD27EE" w:rsidP="006A0F05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3E134407" w14:textId="77777777" w:rsidR="00BD27EE" w:rsidRPr="000049CC" w:rsidRDefault="00BD27EE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04258FBF" w14:textId="77777777" w:rsidR="00BD27EE" w:rsidRPr="000049CC" w:rsidRDefault="00BD27EE" w:rsidP="006A0F05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300845A4" w14:textId="77777777" w:rsidR="00BD27EE" w:rsidRPr="005F43F7" w:rsidRDefault="00BD27EE" w:rsidP="006A0F05">
            <w:pPr>
              <w:numPr>
                <w:ilvl w:val="0"/>
                <w:numId w:val="34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BD27EE" w:rsidRPr="008E647D" w14:paraId="719785D4" w14:textId="77777777" w:rsidTr="5CF800D5">
        <w:trPr>
          <w:cantSplit/>
          <w:trHeight w:val="2835"/>
        </w:trPr>
        <w:tc>
          <w:tcPr>
            <w:tcW w:w="3053" w:type="dxa"/>
          </w:tcPr>
          <w:p w14:paraId="4DF752B9" w14:textId="77777777" w:rsidR="00BD27EE" w:rsidRPr="00FA6872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744B58F" wp14:editId="51338E60">
                  <wp:extent cx="1801495" cy="1801495"/>
                  <wp:effectExtent l="0" t="0" r="8255" b="8255"/>
                  <wp:docPr id="1221493574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2D504F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96EBD03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285625E2" w14:textId="77777777" w:rsidR="00BD27EE" w:rsidRDefault="00BD27EE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0BF82A71" w14:textId="77777777" w:rsidR="00BD27EE" w:rsidRDefault="00BD27EE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4A80F4A3" w14:textId="77777777" w:rsidR="00BD27EE" w:rsidRDefault="00BD27EE" w:rsidP="006A0F05">
            <w:pPr>
              <w:pStyle w:val="EasyRead16"/>
              <w:numPr>
                <w:ilvl w:val="0"/>
                <w:numId w:val="30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5035E4E9" w14:textId="77777777" w:rsidR="00BD27EE" w:rsidRDefault="00BD27EE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E9B945D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BD27EE" w:rsidRPr="008E647D" w14:paraId="72817157" w14:textId="77777777" w:rsidTr="5CF800D5">
        <w:trPr>
          <w:cantSplit/>
          <w:trHeight w:val="5103"/>
        </w:trPr>
        <w:tc>
          <w:tcPr>
            <w:tcW w:w="3053" w:type="dxa"/>
          </w:tcPr>
          <w:p w14:paraId="5CF6123F" w14:textId="77777777" w:rsidR="00BD27EE" w:rsidRPr="00FA6872" w:rsidRDefault="00BD27EE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6B91F2F" wp14:editId="213A35ED">
                  <wp:extent cx="1801495" cy="1801495"/>
                  <wp:effectExtent l="0" t="0" r="8255" b="8255"/>
                  <wp:docPr id="1034186690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26DB05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AD2A6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063FA3BC" w14:textId="77777777" w:rsidR="00BD27EE" w:rsidRDefault="00BD27EE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52790444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07A57B8C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BD27EE" w:rsidRPr="008E647D" w14:paraId="33BAD435" w14:textId="77777777" w:rsidTr="5CF800D5">
        <w:trPr>
          <w:cantSplit/>
          <w:trHeight w:val="5103"/>
        </w:trPr>
        <w:tc>
          <w:tcPr>
            <w:tcW w:w="3053" w:type="dxa"/>
          </w:tcPr>
          <w:p w14:paraId="6AE5FB62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3A0AE758" wp14:editId="40E4B680">
                  <wp:extent cx="1588169" cy="1588169"/>
                  <wp:effectExtent l="0" t="0" r="0" b="0"/>
                  <wp:docPr id="487403856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3E9C448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1BC45E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66490531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1A5907BD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648A9674" w14:textId="77777777" w:rsidR="00BD27EE" w:rsidRPr="008E647D" w:rsidRDefault="00BD27EE" w:rsidP="006A0F05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BD27EE" w:rsidRPr="008E647D" w14:paraId="59F0D7D1" w14:textId="77777777" w:rsidTr="5CF800D5">
        <w:trPr>
          <w:cantSplit/>
          <w:trHeight w:val="2684"/>
        </w:trPr>
        <w:tc>
          <w:tcPr>
            <w:tcW w:w="3053" w:type="dxa"/>
          </w:tcPr>
          <w:p w14:paraId="216BB698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477C2D1B" wp14:editId="578C6AA9">
                  <wp:extent cx="1801495" cy="1612232"/>
                  <wp:effectExtent l="0" t="0" r="8255" b="7620"/>
                  <wp:docPr id="1493539485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48A7AE" w14:textId="77777777" w:rsidR="00BD27EE" w:rsidRPr="008E647D" w:rsidRDefault="00BD27EE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559C78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516094C3" w14:textId="77777777" w:rsidR="00BD27EE" w:rsidRDefault="00BD27EE" w:rsidP="006A0F05">
            <w:pPr>
              <w:pStyle w:val="EasyRead16"/>
              <w:rPr>
                <w:sz w:val="28"/>
                <w:szCs w:val="28"/>
              </w:rPr>
            </w:pPr>
          </w:p>
          <w:p w14:paraId="0137EFA2" w14:textId="77777777" w:rsidR="00BD27EE" w:rsidRDefault="00BD27EE" w:rsidP="006A0F05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7F412B94" w14:textId="77777777" w:rsidR="001404DC" w:rsidRDefault="001404DC" w:rsidP="001404DC">
      <w:r>
        <w:br w:type="page"/>
      </w:r>
    </w:p>
    <w:p w14:paraId="4EBED248" w14:textId="241979C1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0995F6B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0A6E" w:rsidRPr="008E647D" w14:paraId="5D6ABE32" w14:textId="77777777" w:rsidTr="12CE2BF7">
        <w:trPr>
          <w:cantSplit/>
          <w:trHeight w:val="2835"/>
        </w:trPr>
        <w:tc>
          <w:tcPr>
            <w:tcW w:w="3053" w:type="dxa"/>
          </w:tcPr>
          <w:p w14:paraId="37BB823C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  <w:r w:rsidRPr="00B877CD">
              <w:rPr>
                <w:noProof/>
                <w:sz w:val="28"/>
                <w:szCs w:val="28"/>
              </w:rPr>
              <w:drawing>
                <wp:inline distT="0" distB="0" distL="0" distR="0" wp14:anchorId="682D93D2" wp14:editId="306CC348">
                  <wp:extent cx="1801495" cy="1801495"/>
                  <wp:effectExtent l="0" t="0" r="0" b="8255"/>
                  <wp:docPr id="59701641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01641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F7FF683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20DAB4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16730070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4E48262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has </w:t>
            </w:r>
            <w:r w:rsidRPr="00D65551">
              <w:rPr>
                <w:b/>
                <w:bCs/>
                <w:sz w:val="28"/>
                <w:szCs w:val="28"/>
              </w:rPr>
              <w:t>4 parts</w:t>
            </w:r>
            <w:r>
              <w:rPr>
                <w:sz w:val="28"/>
                <w:szCs w:val="28"/>
              </w:rPr>
              <w:t>.</w:t>
            </w:r>
          </w:p>
        </w:tc>
      </w:tr>
      <w:tr w:rsidR="006C0A6E" w:rsidRPr="008E647D" w14:paraId="73153B55" w14:textId="77777777" w:rsidTr="12CE2BF7">
        <w:trPr>
          <w:cantSplit/>
          <w:trHeight w:val="3667"/>
        </w:trPr>
        <w:tc>
          <w:tcPr>
            <w:tcW w:w="3053" w:type="dxa"/>
          </w:tcPr>
          <w:p w14:paraId="630F60C6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958DED" wp14:editId="749C6F75">
                  <wp:extent cx="1801495" cy="1801495"/>
                  <wp:effectExtent l="0" t="0" r="8255" b="8255"/>
                  <wp:docPr id="19707505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7505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007940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D38669E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7C5711F" w14:textId="75DDA1BB" w:rsidR="006C0A6E" w:rsidRDefault="006C0A6E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1</w:t>
            </w:r>
            <w:r w:rsidRPr="12CE2BF7">
              <w:rPr>
                <w:sz w:val="28"/>
                <w:szCs w:val="28"/>
              </w:rPr>
              <w:t xml:space="preserve"> </w:t>
            </w:r>
            <w:r w:rsidR="20A7A19C" w:rsidRPr="00D42694">
              <w:rPr>
                <w:sz w:val="28"/>
                <w:szCs w:val="28"/>
              </w:rPr>
              <w:t>is</w:t>
            </w:r>
            <w:r w:rsidRPr="12CE2BF7">
              <w:rPr>
                <w:sz w:val="28"/>
                <w:szCs w:val="28"/>
              </w:rPr>
              <w:t xml:space="preserve"> about</w:t>
            </w:r>
          </w:p>
          <w:p w14:paraId="7C91952A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8146377" w14:textId="138EE13D" w:rsidR="006C0A6E" w:rsidRDefault="006C0A6E" w:rsidP="12CE2BF7">
            <w:pPr>
              <w:pStyle w:val="EasyRead16"/>
              <w:numPr>
                <w:ilvl w:val="0"/>
                <w:numId w:val="31"/>
              </w:numPr>
              <w:rPr>
                <w:b/>
                <w:bCs/>
                <w:sz w:val="28"/>
                <w:szCs w:val="28"/>
              </w:rPr>
            </w:pPr>
            <w:r w:rsidRPr="12CE2BF7">
              <w:rPr>
                <w:sz w:val="28"/>
                <w:szCs w:val="28"/>
              </w:rPr>
              <w:t xml:space="preserve">The </w:t>
            </w:r>
            <w:r w:rsidRPr="12CE2BF7">
              <w:rPr>
                <w:b/>
                <w:bCs/>
                <w:sz w:val="28"/>
                <w:szCs w:val="28"/>
              </w:rPr>
              <w:t>grant</w:t>
            </w:r>
          </w:p>
          <w:p w14:paraId="4138CC2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3AFC1097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6C0A6E" w:rsidRPr="008E647D" w14:paraId="5317CB34" w14:textId="77777777" w:rsidTr="12CE2BF7">
        <w:trPr>
          <w:cantSplit/>
          <w:trHeight w:val="2835"/>
        </w:trPr>
        <w:tc>
          <w:tcPr>
            <w:tcW w:w="3053" w:type="dxa"/>
          </w:tcPr>
          <w:p w14:paraId="10921ADA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F01745">
              <w:rPr>
                <w:noProof/>
                <w:sz w:val="28"/>
                <w:szCs w:val="28"/>
              </w:rPr>
              <w:drawing>
                <wp:inline distT="0" distB="0" distL="0" distR="0" wp14:anchorId="107FA214" wp14:editId="69C63998">
                  <wp:extent cx="1801495" cy="1658679"/>
                  <wp:effectExtent l="0" t="0" r="0" b="0"/>
                  <wp:docPr id="207316956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6956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1CD11F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8F6760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47DDB44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0B519041" w14:textId="77777777" w:rsidR="006C0A6E" w:rsidRDefault="006C0A6E" w:rsidP="00B56616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Where to find information about the grant</w:t>
            </w:r>
          </w:p>
        </w:tc>
      </w:tr>
      <w:tr w:rsidR="006C0A6E" w:rsidRPr="008E647D" w14:paraId="22F1A816" w14:textId="77777777" w:rsidTr="12CE2BF7">
        <w:trPr>
          <w:cantSplit/>
          <w:trHeight w:val="2835"/>
        </w:trPr>
        <w:tc>
          <w:tcPr>
            <w:tcW w:w="3053" w:type="dxa"/>
          </w:tcPr>
          <w:p w14:paraId="52DB6F91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drawing>
                <wp:inline distT="0" distB="0" distL="0" distR="0" wp14:anchorId="512D45CA" wp14:editId="2418E2EC">
                  <wp:extent cx="1801495" cy="1679944"/>
                  <wp:effectExtent l="0" t="0" r="0" b="0"/>
                  <wp:docPr id="1511793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93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7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53FA2C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BB1446B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A9AC64A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EB5E3D0" w14:textId="03E93341" w:rsidR="006C0A6E" w:rsidRPr="006F0D3F" w:rsidRDefault="52623041" w:rsidP="00B56616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Rules for the grant</w:t>
            </w:r>
            <w:r w:rsidR="49DE4402" w:rsidRPr="1A9B867A">
              <w:rPr>
                <w:sz w:val="28"/>
                <w:szCs w:val="28"/>
              </w:rPr>
              <w:t>.</w:t>
            </w:r>
          </w:p>
        </w:tc>
      </w:tr>
      <w:tr w:rsidR="006C0A6E" w:rsidRPr="008E647D" w14:paraId="0EDAAFBB" w14:textId="77777777" w:rsidTr="12CE2BF7">
        <w:trPr>
          <w:cantSplit/>
          <w:trHeight w:val="4101"/>
        </w:trPr>
        <w:tc>
          <w:tcPr>
            <w:tcW w:w="3053" w:type="dxa"/>
          </w:tcPr>
          <w:p w14:paraId="2BCA21D8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5319CBC" wp14:editId="5B3F3D20">
                  <wp:extent cx="1801495" cy="1801495"/>
                  <wp:effectExtent l="0" t="0" r="8255" b="8255"/>
                  <wp:docPr id="71806353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6353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812ABF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A519B9B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7CB6851" w14:textId="038F86C2" w:rsidR="006C0A6E" w:rsidRDefault="006C0A6E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2</w:t>
            </w:r>
            <w:r w:rsidRPr="12CE2BF7">
              <w:rPr>
                <w:sz w:val="28"/>
                <w:szCs w:val="28"/>
              </w:rPr>
              <w:t xml:space="preserve"> </w:t>
            </w:r>
            <w:r w:rsidR="04318C6D" w:rsidRPr="00D42694">
              <w:rPr>
                <w:sz w:val="28"/>
                <w:szCs w:val="28"/>
              </w:rPr>
              <w:t>is</w:t>
            </w:r>
            <w:r w:rsidRPr="12CE2BF7">
              <w:rPr>
                <w:sz w:val="28"/>
                <w:szCs w:val="28"/>
              </w:rPr>
              <w:t xml:space="preserve"> about</w:t>
            </w:r>
          </w:p>
          <w:p w14:paraId="316DD18E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D0CFE2A" w14:textId="07F85AB9" w:rsidR="006C0A6E" w:rsidRPr="00D65551" w:rsidRDefault="52623041" w:rsidP="00B56616">
            <w:pPr>
              <w:pStyle w:val="EasyRead16"/>
              <w:numPr>
                <w:ilvl w:val="0"/>
                <w:numId w:val="38"/>
              </w:numPr>
              <w:rPr>
                <w:b/>
                <w:bCs/>
                <w:sz w:val="28"/>
                <w:szCs w:val="28"/>
              </w:rPr>
            </w:pPr>
            <w:r w:rsidRPr="1A9B867A">
              <w:rPr>
                <w:b/>
                <w:bCs/>
                <w:sz w:val="28"/>
                <w:szCs w:val="28"/>
              </w:rPr>
              <w:t>Funding</w:t>
            </w:r>
            <w:r w:rsidR="2267BF5C" w:rsidRPr="1A9B867A">
              <w:rPr>
                <w:b/>
                <w:bCs/>
                <w:sz w:val="28"/>
                <w:szCs w:val="28"/>
              </w:rPr>
              <w:t>.</w:t>
            </w:r>
          </w:p>
          <w:p w14:paraId="567F7955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35E972E" w14:textId="77777777" w:rsidR="006C0A6E" w:rsidRDefault="006C0A6E" w:rsidP="00B56616">
            <w:pPr>
              <w:spacing w:line="360" w:lineRule="auto"/>
              <w:rPr>
                <w:sz w:val="28"/>
                <w:szCs w:val="28"/>
              </w:rPr>
            </w:pPr>
            <w:r w:rsidRPr="00763969">
              <w:rPr>
                <w:sz w:val="28"/>
                <w:szCs w:val="28"/>
              </w:rPr>
              <w:t xml:space="preserve">Funding is </w:t>
            </w:r>
            <w:r w:rsidRPr="00763969">
              <w:rPr>
                <w:b/>
                <w:sz w:val="28"/>
                <w:szCs w:val="28"/>
              </w:rPr>
              <w:t>money from the government</w:t>
            </w:r>
            <w:r w:rsidRPr="00763969">
              <w:rPr>
                <w:sz w:val="28"/>
                <w:szCs w:val="28"/>
              </w:rPr>
              <w:t xml:space="preserve"> to take part.</w:t>
            </w:r>
          </w:p>
        </w:tc>
      </w:tr>
      <w:tr w:rsidR="006C0A6E" w:rsidRPr="008E647D" w14:paraId="3537A91B" w14:textId="77777777" w:rsidTr="12CE2BF7">
        <w:trPr>
          <w:cantSplit/>
          <w:trHeight w:val="3402"/>
        </w:trPr>
        <w:tc>
          <w:tcPr>
            <w:tcW w:w="3053" w:type="dxa"/>
          </w:tcPr>
          <w:p w14:paraId="769461B0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C96185">
              <w:rPr>
                <w:noProof/>
                <w:sz w:val="28"/>
                <w:szCs w:val="28"/>
              </w:rPr>
              <w:drawing>
                <wp:inline distT="0" distB="0" distL="0" distR="0" wp14:anchorId="222E9D40" wp14:editId="56DC4490">
                  <wp:extent cx="1801495" cy="1801495"/>
                  <wp:effectExtent l="0" t="0" r="8255" b="8255"/>
                  <wp:docPr id="39525344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25344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748517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22896A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11FE7AFB" w14:textId="0A70F87B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3</w:t>
            </w:r>
            <w:r w:rsidRPr="12CE2BF7">
              <w:rPr>
                <w:sz w:val="28"/>
                <w:szCs w:val="28"/>
              </w:rPr>
              <w:t xml:space="preserve"> </w:t>
            </w:r>
            <w:r w:rsidR="554D3833" w:rsidRPr="12CE2BF7">
              <w:rPr>
                <w:sz w:val="28"/>
                <w:szCs w:val="28"/>
              </w:rPr>
              <w:t xml:space="preserve">is </w:t>
            </w:r>
            <w:r w:rsidRPr="12CE2BF7">
              <w:rPr>
                <w:sz w:val="28"/>
                <w:szCs w:val="28"/>
              </w:rPr>
              <w:t>about</w:t>
            </w:r>
          </w:p>
          <w:p w14:paraId="6AC0AFFF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D2CA80B" w14:textId="77777777" w:rsidR="006C0A6E" w:rsidRDefault="006C0A6E" w:rsidP="00B56616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is needed</w:t>
            </w:r>
          </w:p>
        </w:tc>
      </w:tr>
      <w:tr w:rsidR="006C0A6E" w:rsidRPr="008E647D" w14:paraId="572EB3A1" w14:textId="77777777" w:rsidTr="12CE2BF7">
        <w:trPr>
          <w:cantSplit/>
          <w:trHeight w:val="3119"/>
        </w:trPr>
        <w:tc>
          <w:tcPr>
            <w:tcW w:w="3053" w:type="dxa"/>
          </w:tcPr>
          <w:p w14:paraId="335F3512" w14:textId="77777777" w:rsidR="006C0A6E" w:rsidRPr="00C96185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065934">
              <w:rPr>
                <w:noProof/>
                <w:sz w:val="28"/>
                <w:szCs w:val="28"/>
              </w:rPr>
              <w:drawing>
                <wp:inline distT="0" distB="0" distL="0" distR="0" wp14:anchorId="27C51575" wp14:editId="00123DDF">
                  <wp:extent cx="1801495" cy="1801495"/>
                  <wp:effectExtent l="0" t="0" r="8255" b="8255"/>
                  <wp:docPr id="16683879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8797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83B938" w14:textId="77777777" w:rsidR="006C0A6E" w:rsidRPr="00C96185" w:rsidRDefault="006C0A6E" w:rsidP="00B56616"/>
        </w:tc>
        <w:tc>
          <w:tcPr>
            <w:tcW w:w="5828" w:type="dxa"/>
          </w:tcPr>
          <w:p w14:paraId="666596B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6253267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AF6BFF4" w14:textId="77777777" w:rsidR="006C0A6E" w:rsidRDefault="006C0A6E" w:rsidP="00B56616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I get help</w:t>
            </w:r>
          </w:p>
        </w:tc>
      </w:tr>
      <w:tr w:rsidR="006C0A6E" w:rsidRPr="008E647D" w14:paraId="0A8F7DDD" w14:textId="77777777" w:rsidTr="12CE2BF7">
        <w:trPr>
          <w:cantSplit/>
          <w:trHeight w:val="2835"/>
        </w:trPr>
        <w:tc>
          <w:tcPr>
            <w:tcW w:w="3053" w:type="dxa"/>
          </w:tcPr>
          <w:p w14:paraId="35AE05F9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C6757">
              <w:rPr>
                <w:noProof/>
                <w:sz w:val="28"/>
                <w:szCs w:val="28"/>
              </w:rPr>
              <w:drawing>
                <wp:inline distT="0" distB="0" distL="0" distR="0" wp14:anchorId="57B854A6" wp14:editId="2221A70C">
                  <wp:extent cx="1801495" cy="1801495"/>
                  <wp:effectExtent l="0" t="0" r="8255" b="8255"/>
                  <wp:docPr id="2634445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445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027FD2B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928410C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8544EE4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5633906" w14:textId="3012DD50" w:rsidR="006C0A6E" w:rsidRDefault="52623041" w:rsidP="00B56616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How organisations will know if they got a grant</w:t>
            </w:r>
            <w:r w:rsidR="2A960FF7" w:rsidRPr="1A9B867A">
              <w:rPr>
                <w:sz w:val="28"/>
                <w:szCs w:val="28"/>
              </w:rPr>
              <w:t>.</w:t>
            </w:r>
          </w:p>
        </w:tc>
      </w:tr>
      <w:tr w:rsidR="006C0A6E" w:rsidRPr="008E647D" w14:paraId="72ECB036" w14:textId="77777777" w:rsidTr="12CE2BF7">
        <w:trPr>
          <w:cantSplit/>
          <w:trHeight w:val="5103"/>
        </w:trPr>
        <w:tc>
          <w:tcPr>
            <w:tcW w:w="3053" w:type="dxa"/>
          </w:tcPr>
          <w:p w14:paraId="3DDC433A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229AE3D" wp14:editId="4F3AE9A1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0BEDE6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B264A0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0CB2053" w14:textId="3C6CF65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b/>
                <w:bCs/>
                <w:sz w:val="28"/>
                <w:szCs w:val="28"/>
              </w:rPr>
              <w:t>Part 4</w:t>
            </w:r>
            <w:r w:rsidRPr="12CE2BF7">
              <w:rPr>
                <w:sz w:val="28"/>
                <w:szCs w:val="28"/>
              </w:rPr>
              <w:t xml:space="preserve"> </w:t>
            </w:r>
            <w:r w:rsidR="2D25076B" w:rsidRPr="12CE2BF7">
              <w:rPr>
                <w:sz w:val="28"/>
                <w:szCs w:val="28"/>
              </w:rPr>
              <w:t xml:space="preserve">is </w:t>
            </w:r>
            <w:r w:rsidRPr="12CE2BF7">
              <w:rPr>
                <w:sz w:val="28"/>
                <w:szCs w:val="28"/>
              </w:rPr>
              <w:t>about</w:t>
            </w:r>
          </w:p>
          <w:p w14:paraId="2BA3CD98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61317F6" w14:textId="77777777" w:rsidR="006C0A6E" w:rsidRDefault="006C0A6E" w:rsidP="00B56616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D65551">
              <w:rPr>
                <w:b/>
                <w:bCs/>
                <w:sz w:val="28"/>
                <w:szCs w:val="28"/>
              </w:rPr>
              <w:t>application</w:t>
            </w:r>
          </w:p>
          <w:p w14:paraId="658B06BD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18E80B7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sz w:val="28"/>
                <w:szCs w:val="28"/>
              </w:rPr>
              <w:t xml:space="preserve">Applications are forms you fill out to say you want </w:t>
            </w:r>
            <w:r>
              <w:rPr>
                <w:sz w:val="28"/>
                <w:szCs w:val="28"/>
              </w:rPr>
              <w:t>funding to go to a forum</w:t>
            </w:r>
            <w:r w:rsidRPr="00F56233">
              <w:rPr>
                <w:sz w:val="28"/>
                <w:szCs w:val="28"/>
              </w:rPr>
              <w:t>.</w:t>
            </w:r>
          </w:p>
        </w:tc>
      </w:tr>
      <w:tr w:rsidR="006C0A6E" w:rsidRPr="008E647D" w14:paraId="0D38E2B3" w14:textId="77777777" w:rsidTr="12CE2BF7">
        <w:trPr>
          <w:cantSplit/>
          <w:trHeight w:val="5103"/>
        </w:trPr>
        <w:tc>
          <w:tcPr>
            <w:tcW w:w="3053" w:type="dxa"/>
          </w:tcPr>
          <w:p w14:paraId="7D310F9C" w14:textId="77777777" w:rsidR="006C0A6E" w:rsidRPr="003E4AF9" w:rsidRDefault="006C0A6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AD0482">
              <w:rPr>
                <w:noProof/>
                <w:sz w:val="28"/>
                <w:szCs w:val="28"/>
              </w:rPr>
              <w:drawing>
                <wp:inline distT="0" distB="0" distL="0" distR="0" wp14:anchorId="2B7B68E3" wp14:editId="30FC043A">
                  <wp:extent cx="1801495" cy="1801495"/>
                  <wp:effectExtent l="0" t="0" r="8255" b="0"/>
                  <wp:docPr id="214672446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72446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E30C796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659F56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259E518D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45AB679D" w14:textId="61AE39B2" w:rsidR="006C0A6E" w:rsidRDefault="52623041" w:rsidP="00B56616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Going to the </w:t>
            </w:r>
            <w:r w:rsidRPr="1A9B867A">
              <w:rPr>
                <w:b/>
                <w:bCs/>
                <w:sz w:val="28"/>
                <w:szCs w:val="28"/>
              </w:rPr>
              <w:t>forum</w:t>
            </w:r>
            <w:r w:rsidR="5DFE8B43" w:rsidRPr="1A9B867A">
              <w:rPr>
                <w:b/>
                <w:bCs/>
                <w:sz w:val="28"/>
                <w:szCs w:val="28"/>
              </w:rPr>
              <w:t>.</w:t>
            </w:r>
          </w:p>
          <w:p w14:paraId="5BB2C042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3869617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forum is a meeting to talk about a problem.</w:t>
            </w:r>
          </w:p>
        </w:tc>
      </w:tr>
      <w:tr w:rsidR="006C0A6E" w:rsidRPr="008E647D" w14:paraId="46EF5F73" w14:textId="77777777" w:rsidTr="12CE2BF7">
        <w:trPr>
          <w:cantSplit/>
          <w:trHeight w:val="2835"/>
        </w:trPr>
        <w:tc>
          <w:tcPr>
            <w:tcW w:w="3053" w:type="dxa"/>
          </w:tcPr>
          <w:p w14:paraId="5A5DA7B2" w14:textId="275ACD45" w:rsidR="006C0A6E" w:rsidRPr="003E4AF9" w:rsidRDefault="00F83A88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F83A88">
              <w:rPr>
                <w:noProof/>
                <w:sz w:val="28"/>
                <w:szCs w:val="28"/>
              </w:rPr>
              <w:drawing>
                <wp:inline distT="0" distB="0" distL="0" distR="0" wp14:anchorId="29FEBC59" wp14:editId="7F7E7283">
                  <wp:extent cx="1801495" cy="1801495"/>
                  <wp:effectExtent l="0" t="0" r="0" b="0"/>
                  <wp:docPr id="7681217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1217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F73A1E" w14:textId="77777777" w:rsidR="006C0A6E" w:rsidRPr="008E647D" w:rsidRDefault="006C0A6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87D84AB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52573996" w14:textId="77777777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</w:p>
          <w:p w14:paraId="7749026F" w14:textId="4BE061D8" w:rsidR="006C0A6E" w:rsidRDefault="006C0A6E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D65551">
              <w:rPr>
                <w:b/>
                <w:bCs/>
                <w:sz w:val="28"/>
                <w:szCs w:val="28"/>
              </w:rPr>
              <w:t xml:space="preserve">part </w:t>
            </w: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E73422C" w14:textId="77777777" w:rsidR="006C2406" w:rsidRDefault="006C2406" w:rsidP="006C2406">
      <w:r>
        <w:br w:type="page"/>
      </w:r>
    </w:p>
    <w:p w14:paraId="1178358D" w14:textId="6CE4E0D2" w:rsidR="006C2406" w:rsidRPr="00727303" w:rsidRDefault="2841E554" w:rsidP="703F70D7">
      <w:pPr>
        <w:pStyle w:val="EasyReadPageHeader"/>
      </w:pPr>
      <w:r w:rsidRPr="703F70D7">
        <w:rPr>
          <w:color w:val="358189"/>
          <w:sz w:val="48"/>
          <w:szCs w:val="48"/>
        </w:rPr>
        <w:lastRenderedPageBreak/>
        <w:t>I</w:t>
      </w:r>
      <w:r w:rsidR="0067340C" w:rsidRPr="703F70D7">
        <w:rPr>
          <w:color w:val="358189"/>
          <w:sz w:val="48"/>
          <w:szCs w:val="48"/>
        </w:rPr>
        <w:t xml:space="preserve">nformation </w:t>
      </w:r>
      <w:r w:rsidR="00C52B06" w:rsidRPr="703F70D7">
        <w:rPr>
          <w:color w:val="358189"/>
          <w:sz w:val="48"/>
          <w:szCs w:val="48"/>
        </w:rPr>
        <w:t xml:space="preserve">organisations </w:t>
      </w:r>
      <w:proofErr w:type="gramStart"/>
      <w:r w:rsidR="351FE8C9" w:rsidRPr="703F70D7">
        <w:rPr>
          <w:color w:val="358189"/>
          <w:sz w:val="48"/>
          <w:szCs w:val="48"/>
        </w:rPr>
        <w:t>have to</w:t>
      </w:r>
      <w:proofErr w:type="gramEnd"/>
      <w:r w:rsidR="351FE8C9" w:rsidRPr="703F70D7">
        <w:rPr>
          <w:color w:val="358189"/>
          <w:sz w:val="48"/>
          <w:szCs w:val="48"/>
        </w:rPr>
        <w:t xml:space="preserve"> </w:t>
      </w:r>
      <w:r w:rsidR="624A5F52" w:rsidRPr="703F70D7">
        <w:rPr>
          <w:color w:val="358189"/>
          <w:sz w:val="48"/>
          <w:szCs w:val="48"/>
        </w:rPr>
        <w:t xml:space="preserve">send </w:t>
      </w:r>
    </w:p>
    <w:p w14:paraId="4BAB0C08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3D8F843C" w14:textId="77777777" w:rsidTr="12CE2BF7">
        <w:trPr>
          <w:cantSplit/>
          <w:trHeight w:val="4253"/>
        </w:trPr>
        <w:tc>
          <w:tcPr>
            <w:tcW w:w="3053" w:type="dxa"/>
          </w:tcPr>
          <w:p w14:paraId="7BF97661" w14:textId="315070CF" w:rsidR="006C2406" w:rsidRPr="008E647D" w:rsidRDefault="0035076C" w:rsidP="00E2402B">
            <w:pPr>
              <w:pStyle w:val="EasyRead16"/>
              <w:rPr>
                <w:sz w:val="28"/>
                <w:szCs w:val="28"/>
              </w:rPr>
            </w:pPr>
            <w:r w:rsidRPr="0035076C">
              <w:rPr>
                <w:noProof/>
                <w:sz w:val="28"/>
                <w:szCs w:val="28"/>
              </w:rPr>
              <w:drawing>
                <wp:inline distT="0" distB="0" distL="0" distR="0" wp14:anchorId="1C4613EF" wp14:editId="11E0FE0A">
                  <wp:extent cx="1801495" cy="1801495"/>
                  <wp:effectExtent l="0" t="0" r="8255" b="8255"/>
                  <wp:docPr id="1224512851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512851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C3F6186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2B3EBC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DC7FFF9" w14:textId="77777777" w:rsidR="00B830FF" w:rsidRDefault="00B830FF" w:rsidP="00E2402B">
            <w:pPr>
              <w:pStyle w:val="EasyRead16"/>
              <w:rPr>
                <w:sz w:val="28"/>
                <w:szCs w:val="28"/>
              </w:rPr>
            </w:pPr>
          </w:p>
          <w:p w14:paraId="168D15F1" w14:textId="2E8B5CF0" w:rsidR="00B830FF" w:rsidRPr="008E647D" w:rsidRDefault="00B830FF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need to make sure the information for your organisation is right.</w:t>
            </w:r>
          </w:p>
        </w:tc>
      </w:tr>
      <w:tr w:rsidR="006C2406" w:rsidRPr="008E647D" w14:paraId="505DA627" w14:textId="77777777" w:rsidTr="12CE2BF7">
        <w:trPr>
          <w:cantSplit/>
          <w:trHeight w:val="4253"/>
        </w:trPr>
        <w:tc>
          <w:tcPr>
            <w:tcW w:w="3053" w:type="dxa"/>
          </w:tcPr>
          <w:p w14:paraId="45D0C8CA" w14:textId="356906FB" w:rsidR="006C2406" w:rsidRPr="008E647D" w:rsidRDefault="007F3C9A" w:rsidP="00E2402B">
            <w:pPr>
              <w:pStyle w:val="EasyRead16"/>
              <w:rPr>
                <w:sz w:val="28"/>
                <w:szCs w:val="28"/>
              </w:rPr>
            </w:pPr>
            <w:r w:rsidRPr="007F3C9A">
              <w:rPr>
                <w:noProof/>
                <w:sz w:val="28"/>
                <w:szCs w:val="28"/>
              </w:rPr>
              <w:drawing>
                <wp:inline distT="0" distB="0" distL="0" distR="0" wp14:anchorId="05F05474" wp14:editId="44A89175">
                  <wp:extent cx="1801495" cy="1801495"/>
                  <wp:effectExtent l="0" t="0" r="8255" b="8255"/>
                  <wp:docPr id="81675818" name="Picture 4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75818" name="Picture 4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5B3C2CC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8AF7017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1C11270B" w14:textId="77777777" w:rsidR="00C52B06" w:rsidRDefault="00C52B06" w:rsidP="00E2402B">
            <w:pPr>
              <w:pStyle w:val="EasyRead16"/>
              <w:rPr>
                <w:sz w:val="28"/>
                <w:szCs w:val="28"/>
              </w:rPr>
            </w:pPr>
          </w:p>
          <w:p w14:paraId="185DE583" w14:textId="314E73F0" w:rsidR="00B830FF" w:rsidRPr="008E647D" w:rsidRDefault="00B830FF" w:rsidP="00E2402B">
            <w:pPr>
              <w:pStyle w:val="EasyRead16"/>
            </w:pPr>
            <w:r w:rsidRPr="703F70D7">
              <w:rPr>
                <w:sz w:val="28"/>
                <w:szCs w:val="28"/>
              </w:rPr>
              <w:t xml:space="preserve">If you get a grant </w:t>
            </w:r>
          </w:p>
          <w:p w14:paraId="44159B2D" w14:textId="542F37D9" w:rsidR="00B830FF" w:rsidRPr="008E647D" w:rsidRDefault="00B830FF" w:rsidP="703F70D7">
            <w:pPr>
              <w:pStyle w:val="EasyRead16"/>
              <w:rPr>
                <w:sz w:val="28"/>
                <w:szCs w:val="28"/>
              </w:rPr>
            </w:pPr>
          </w:p>
          <w:p w14:paraId="0C450F03" w14:textId="2C3B6493" w:rsidR="00B830FF" w:rsidRPr="008E647D" w:rsidRDefault="00B830FF" w:rsidP="001B4138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AHRC will send you</w:t>
            </w:r>
            <w:r w:rsidR="00EE4D80" w:rsidRPr="703F70D7">
              <w:rPr>
                <w:sz w:val="28"/>
                <w:szCs w:val="28"/>
              </w:rPr>
              <w:t>r organisation</w:t>
            </w:r>
            <w:r w:rsidRPr="703F70D7">
              <w:rPr>
                <w:sz w:val="28"/>
                <w:szCs w:val="28"/>
              </w:rPr>
              <w:t xml:space="preserve"> an email.</w:t>
            </w:r>
          </w:p>
        </w:tc>
      </w:tr>
      <w:tr w:rsidR="006C2406" w:rsidRPr="008E647D" w14:paraId="51B55B11" w14:textId="77777777" w:rsidTr="12CE2BF7">
        <w:trPr>
          <w:cantSplit/>
          <w:trHeight w:val="2835"/>
        </w:trPr>
        <w:tc>
          <w:tcPr>
            <w:tcW w:w="3053" w:type="dxa"/>
          </w:tcPr>
          <w:p w14:paraId="33BC0B9F" w14:textId="73E2F7C0" w:rsidR="006C2406" w:rsidRPr="008E647D" w:rsidRDefault="00340CAF" w:rsidP="00E2402B">
            <w:pPr>
              <w:pStyle w:val="EasyRead16"/>
              <w:rPr>
                <w:sz w:val="28"/>
                <w:szCs w:val="28"/>
              </w:rPr>
            </w:pPr>
            <w:r w:rsidRPr="00340CAF">
              <w:rPr>
                <w:noProof/>
                <w:sz w:val="28"/>
                <w:szCs w:val="28"/>
              </w:rPr>
              <w:drawing>
                <wp:inline distT="0" distB="0" distL="0" distR="0" wp14:anchorId="2C8C3B7A" wp14:editId="196B4E53">
                  <wp:extent cx="1801495" cy="1801495"/>
                  <wp:effectExtent l="0" t="0" r="0" b="0"/>
                  <wp:docPr id="1899123730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123730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16AA5A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1B2D1E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3B5A9776" w14:textId="15408155" w:rsidR="00C52B06" w:rsidRDefault="00C52B06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organisation will need</w:t>
            </w:r>
            <w:r w:rsidR="0067340C">
              <w:rPr>
                <w:sz w:val="28"/>
                <w:szCs w:val="28"/>
              </w:rPr>
              <w:t xml:space="preserve"> to</w:t>
            </w:r>
            <w:r w:rsidR="006A1C8F">
              <w:rPr>
                <w:sz w:val="28"/>
                <w:szCs w:val="28"/>
              </w:rPr>
              <w:t xml:space="preserve"> send us </w:t>
            </w:r>
          </w:p>
          <w:p w14:paraId="215B9051" w14:textId="77777777" w:rsidR="0067340C" w:rsidRDefault="0067340C" w:rsidP="00E2402B">
            <w:pPr>
              <w:pStyle w:val="EasyRead16"/>
              <w:rPr>
                <w:sz w:val="28"/>
                <w:szCs w:val="28"/>
              </w:rPr>
            </w:pPr>
          </w:p>
          <w:p w14:paraId="19D745E7" w14:textId="4ABB7A1F" w:rsidR="0067340C" w:rsidRDefault="6E461D7D" w:rsidP="00DA067B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A bank statement</w:t>
            </w:r>
            <w:r w:rsidR="36ECA37A" w:rsidRPr="1A9B867A">
              <w:rPr>
                <w:sz w:val="28"/>
                <w:szCs w:val="28"/>
              </w:rPr>
              <w:t>.</w:t>
            </w:r>
          </w:p>
          <w:p w14:paraId="36E6503B" w14:textId="77777777" w:rsidR="00DA067B" w:rsidRDefault="00DA067B" w:rsidP="00DA067B">
            <w:pPr>
              <w:pStyle w:val="EasyRead16"/>
              <w:rPr>
                <w:sz w:val="28"/>
                <w:szCs w:val="28"/>
              </w:rPr>
            </w:pPr>
          </w:p>
          <w:p w14:paraId="10922580" w14:textId="4241AAD3" w:rsidR="00444017" w:rsidRPr="008E647D" w:rsidRDefault="00DA067B" w:rsidP="00DA067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is best if it is from the last 6 months.</w:t>
            </w:r>
          </w:p>
        </w:tc>
      </w:tr>
      <w:tr w:rsidR="006C2406" w:rsidRPr="008E647D" w14:paraId="61DA7EA6" w14:textId="77777777" w:rsidTr="12CE2BF7">
        <w:trPr>
          <w:cantSplit/>
          <w:trHeight w:val="4536"/>
        </w:trPr>
        <w:tc>
          <w:tcPr>
            <w:tcW w:w="3053" w:type="dxa"/>
          </w:tcPr>
          <w:p w14:paraId="35738487" w14:textId="40616395" w:rsidR="006C2406" w:rsidRPr="008E647D" w:rsidRDefault="003E7169" w:rsidP="00E2402B">
            <w:pPr>
              <w:pStyle w:val="EasyRead16"/>
              <w:rPr>
                <w:sz w:val="28"/>
                <w:szCs w:val="28"/>
              </w:rPr>
            </w:pPr>
            <w:r w:rsidRPr="003E716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47F2FB1" wp14:editId="63038752">
                  <wp:extent cx="1801495" cy="1801495"/>
                  <wp:effectExtent l="0" t="0" r="0" b="8255"/>
                  <wp:docPr id="2096834040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83404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AFF15B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21A353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3E2D0229" w14:textId="77777777" w:rsidR="00262A7C" w:rsidRDefault="00262A7C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needs to have </w:t>
            </w:r>
          </w:p>
          <w:p w14:paraId="4DE9E694" w14:textId="77777777" w:rsidR="00262A7C" w:rsidRDefault="00262A7C" w:rsidP="00E2402B">
            <w:pPr>
              <w:pStyle w:val="EasyRead16"/>
              <w:rPr>
                <w:sz w:val="28"/>
                <w:szCs w:val="28"/>
              </w:rPr>
            </w:pPr>
          </w:p>
          <w:p w14:paraId="2BA2D753" w14:textId="39A4E299" w:rsidR="00262A7C" w:rsidRDefault="00262A7C" w:rsidP="00262A7C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The name</w:t>
            </w:r>
            <w:r w:rsidR="7A022AE4" w:rsidRPr="703F70D7">
              <w:rPr>
                <w:sz w:val="28"/>
                <w:szCs w:val="28"/>
              </w:rPr>
              <w:t xml:space="preserve"> of the organisation applying for the funding</w:t>
            </w:r>
          </w:p>
          <w:p w14:paraId="17CB0062" w14:textId="47D8C164" w:rsidR="000D4E42" w:rsidRPr="008E647D" w:rsidRDefault="000D4E42" w:rsidP="000D4E42">
            <w:pPr>
              <w:pStyle w:val="EasyRead16"/>
              <w:rPr>
                <w:sz w:val="28"/>
                <w:szCs w:val="28"/>
              </w:rPr>
            </w:pPr>
          </w:p>
        </w:tc>
      </w:tr>
      <w:tr w:rsidR="000D4E42" w:rsidRPr="008E647D" w14:paraId="3F1AB186" w14:textId="77777777" w:rsidTr="12CE2BF7">
        <w:trPr>
          <w:cantSplit/>
          <w:trHeight w:val="5536"/>
        </w:trPr>
        <w:tc>
          <w:tcPr>
            <w:tcW w:w="3053" w:type="dxa"/>
          </w:tcPr>
          <w:p w14:paraId="740EE1C0" w14:textId="60F87B2B" w:rsidR="000D4E42" w:rsidRPr="008E647D" w:rsidRDefault="00FD1F79" w:rsidP="00E2402B">
            <w:pPr>
              <w:pStyle w:val="EasyRead16"/>
              <w:rPr>
                <w:sz w:val="28"/>
                <w:szCs w:val="28"/>
              </w:rPr>
            </w:pPr>
            <w:r w:rsidRPr="00FD1F79">
              <w:rPr>
                <w:noProof/>
                <w:sz w:val="28"/>
                <w:szCs w:val="28"/>
              </w:rPr>
              <w:drawing>
                <wp:inline distT="0" distB="0" distL="0" distR="0" wp14:anchorId="60C46330" wp14:editId="401AE658">
                  <wp:extent cx="1801495" cy="1801495"/>
                  <wp:effectExtent l="0" t="0" r="0" b="0"/>
                  <wp:docPr id="88073232" name="Picture 8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73232" name="Picture 8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9F7838C" w14:textId="77777777" w:rsidR="000D4E42" w:rsidRPr="008E647D" w:rsidRDefault="000D4E42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D90D74" w14:textId="77777777" w:rsidR="000D4E42" w:rsidRDefault="000D4E42" w:rsidP="00E2402B">
            <w:pPr>
              <w:pStyle w:val="EasyRead16"/>
              <w:rPr>
                <w:sz w:val="28"/>
                <w:szCs w:val="28"/>
              </w:rPr>
            </w:pPr>
          </w:p>
          <w:p w14:paraId="7EED074F" w14:textId="5A64D554" w:rsidR="000D4E42" w:rsidRDefault="14BB0981" w:rsidP="000D4E42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Bank account information</w:t>
            </w:r>
            <w:r w:rsidR="6C50C6D3" w:rsidRPr="1A9B867A">
              <w:rPr>
                <w:sz w:val="28"/>
                <w:szCs w:val="28"/>
              </w:rPr>
              <w:t>.</w:t>
            </w:r>
          </w:p>
          <w:p w14:paraId="00DA3CB5" w14:textId="77777777" w:rsidR="00444017" w:rsidRDefault="00444017" w:rsidP="00444017">
            <w:pPr>
              <w:pStyle w:val="EasyRead16"/>
              <w:rPr>
                <w:sz w:val="28"/>
                <w:szCs w:val="28"/>
              </w:rPr>
            </w:pPr>
          </w:p>
          <w:p w14:paraId="7391D546" w14:textId="1A15434B" w:rsidR="00444017" w:rsidRDefault="372C5424" w:rsidP="00444017">
            <w:pPr>
              <w:pStyle w:val="EasyRead16"/>
              <w:rPr>
                <w:sz w:val="28"/>
                <w:szCs w:val="28"/>
              </w:rPr>
            </w:pPr>
            <w:r w:rsidRPr="12CE2BF7">
              <w:rPr>
                <w:sz w:val="28"/>
                <w:szCs w:val="28"/>
              </w:rPr>
              <w:t xml:space="preserve">You do </w:t>
            </w:r>
            <w:r w:rsidRPr="12CE2BF7">
              <w:rPr>
                <w:b/>
                <w:bCs/>
                <w:sz w:val="28"/>
                <w:szCs w:val="28"/>
              </w:rPr>
              <w:t>not</w:t>
            </w:r>
            <w:r w:rsidRPr="12CE2BF7">
              <w:rPr>
                <w:sz w:val="28"/>
                <w:szCs w:val="28"/>
              </w:rPr>
              <w:t xml:space="preserve"> need to show  </w:t>
            </w:r>
          </w:p>
          <w:p w14:paraId="41F13F1E" w14:textId="77777777" w:rsidR="00444017" w:rsidRDefault="00444017" w:rsidP="00444017">
            <w:pPr>
              <w:pStyle w:val="EasyRead16"/>
              <w:rPr>
                <w:sz w:val="28"/>
                <w:szCs w:val="28"/>
              </w:rPr>
            </w:pPr>
          </w:p>
          <w:p w14:paraId="7C7D8179" w14:textId="77777777" w:rsidR="00444017" w:rsidRDefault="00444017" w:rsidP="001B4138">
            <w:pPr>
              <w:pStyle w:val="EasyRead16"/>
              <w:numPr>
                <w:ilvl w:val="1"/>
                <w:numId w:val="27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The amount of money in the account</w:t>
            </w:r>
          </w:p>
          <w:p w14:paraId="277E9B5B" w14:textId="121131AF" w:rsidR="00444017" w:rsidRDefault="00444017" w:rsidP="001B4138">
            <w:pPr>
              <w:pStyle w:val="EasyRead16"/>
              <w:numPr>
                <w:ilvl w:val="1"/>
                <w:numId w:val="27"/>
              </w:numPr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What the money has been spent on.</w:t>
            </w:r>
          </w:p>
        </w:tc>
      </w:tr>
      <w:tr w:rsidR="00444017" w:rsidRPr="008E647D" w14:paraId="31F90C03" w14:textId="77777777" w:rsidTr="12CE2BF7">
        <w:trPr>
          <w:cantSplit/>
          <w:trHeight w:val="2835"/>
        </w:trPr>
        <w:tc>
          <w:tcPr>
            <w:tcW w:w="3053" w:type="dxa"/>
          </w:tcPr>
          <w:p w14:paraId="44FE4102" w14:textId="787699C5" w:rsidR="00444017" w:rsidRPr="008E647D" w:rsidRDefault="00FD1F79" w:rsidP="00E2402B">
            <w:pPr>
              <w:pStyle w:val="EasyRead16"/>
              <w:rPr>
                <w:sz w:val="28"/>
                <w:szCs w:val="28"/>
              </w:rPr>
            </w:pPr>
            <w:r w:rsidRPr="00FD1F79">
              <w:rPr>
                <w:noProof/>
                <w:sz w:val="28"/>
                <w:szCs w:val="28"/>
              </w:rPr>
              <w:drawing>
                <wp:inline distT="0" distB="0" distL="0" distR="0" wp14:anchorId="34DCCB10" wp14:editId="7D22EE3F">
                  <wp:extent cx="1801495" cy="1801495"/>
                  <wp:effectExtent l="0" t="0" r="0" b="0"/>
                  <wp:docPr id="85046073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460736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10B39B" w14:textId="77777777" w:rsidR="00444017" w:rsidRPr="008E647D" w:rsidRDefault="0044401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EE4808" w14:textId="77777777" w:rsidR="00444017" w:rsidRDefault="00444017" w:rsidP="00E2402B">
            <w:pPr>
              <w:pStyle w:val="EasyRead16"/>
              <w:rPr>
                <w:sz w:val="28"/>
                <w:szCs w:val="28"/>
              </w:rPr>
            </w:pPr>
          </w:p>
          <w:p w14:paraId="5D1743B1" w14:textId="6F2B73F6" w:rsidR="00444017" w:rsidRDefault="00444017">
            <w:pPr>
              <w:pStyle w:val="EasyRead16"/>
              <w:rPr>
                <w:sz w:val="28"/>
                <w:szCs w:val="28"/>
              </w:rPr>
            </w:pPr>
            <w:r w:rsidRPr="4784AE37">
              <w:rPr>
                <w:sz w:val="28"/>
                <w:szCs w:val="28"/>
              </w:rPr>
              <w:t xml:space="preserve">Your organisation will also need to send </w:t>
            </w:r>
            <w:r w:rsidR="214D6F48" w:rsidRPr="4784AE37">
              <w:rPr>
                <w:sz w:val="28"/>
                <w:szCs w:val="28"/>
              </w:rPr>
              <w:t>the</w:t>
            </w:r>
          </w:p>
          <w:p w14:paraId="14740E0F" w14:textId="77777777" w:rsidR="00444017" w:rsidRDefault="00444017" w:rsidP="00E2402B">
            <w:pPr>
              <w:pStyle w:val="EasyRead16"/>
              <w:rPr>
                <w:sz w:val="28"/>
                <w:szCs w:val="28"/>
              </w:rPr>
            </w:pPr>
          </w:p>
          <w:p w14:paraId="35C19434" w14:textId="77777777" w:rsidR="00444017" w:rsidRDefault="006D534F" w:rsidP="006D534F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5F0169">
              <w:rPr>
                <w:b/>
                <w:bCs/>
                <w:sz w:val="28"/>
                <w:szCs w:val="28"/>
              </w:rPr>
              <w:t>Australian Securities and I</w:t>
            </w:r>
            <w:r w:rsidR="005F0169" w:rsidRPr="005F0169">
              <w:rPr>
                <w:b/>
                <w:bCs/>
                <w:sz w:val="28"/>
                <w:szCs w:val="28"/>
              </w:rPr>
              <w:t>nvestments Commission</w:t>
            </w:r>
            <w:r w:rsidR="005F0169">
              <w:rPr>
                <w:sz w:val="28"/>
                <w:szCs w:val="28"/>
              </w:rPr>
              <w:t xml:space="preserve"> registration documents</w:t>
            </w:r>
          </w:p>
          <w:p w14:paraId="0A33C2C9" w14:textId="77777777" w:rsidR="005F0169" w:rsidRDefault="005F0169" w:rsidP="005F0169">
            <w:pPr>
              <w:pStyle w:val="EasyRead16"/>
              <w:rPr>
                <w:sz w:val="28"/>
                <w:szCs w:val="28"/>
              </w:rPr>
            </w:pPr>
          </w:p>
          <w:p w14:paraId="40C71EE5" w14:textId="5CD035AA" w:rsidR="005F0169" w:rsidRDefault="005F0169" w:rsidP="005F016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5F0169">
              <w:rPr>
                <w:b/>
                <w:bCs/>
                <w:sz w:val="28"/>
                <w:szCs w:val="28"/>
              </w:rPr>
              <w:t>ASIC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7C760F" w:rsidRPr="008E647D" w14:paraId="06AEE6F5" w14:textId="77777777" w:rsidTr="12CE2BF7">
        <w:trPr>
          <w:cantSplit/>
          <w:trHeight w:val="5670"/>
        </w:trPr>
        <w:tc>
          <w:tcPr>
            <w:tcW w:w="3053" w:type="dxa"/>
          </w:tcPr>
          <w:p w14:paraId="214A71E1" w14:textId="70E64A47" w:rsidR="007C760F" w:rsidRPr="008E647D" w:rsidRDefault="00DA7BB7" w:rsidP="00E2402B">
            <w:pPr>
              <w:pStyle w:val="EasyRead16"/>
              <w:rPr>
                <w:sz w:val="28"/>
                <w:szCs w:val="28"/>
              </w:rPr>
            </w:pPr>
            <w:r w:rsidRPr="00DA7BB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242ABBA" wp14:editId="034159E9">
                  <wp:extent cx="1801495" cy="1801495"/>
                  <wp:effectExtent l="0" t="0" r="0" b="0"/>
                  <wp:docPr id="19206479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6479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FF81E1" w14:textId="77777777" w:rsidR="007C760F" w:rsidRPr="008E647D" w:rsidRDefault="007C760F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B01B33" w14:textId="77777777" w:rsidR="007C760F" w:rsidRDefault="007C760F" w:rsidP="00E2402B">
            <w:pPr>
              <w:pStyle w:val="EasyRead16"/>
              <w:rPr>
                <w:sz w:val="28"/>
                <w:szCs w:val="28"/>
              </w:rPr>
            </w:pPr>
          </w:p>
          <w:p w14:paraId="4B7A498B" w14:textId="77777777" w:rsidR="007C760F" w:rsidRDefault="007C760F" w:rsidP="00E2402B">
            <w:pPr>
              <w:pStyle w:val="EasyRead16"/>
              <w:rPr>
                <w:sz w:val="28"/>
                <w:szCs w:val="28"/>
              </w:rPr>
            </w:pPr>
          </w:p>
          <w:p w14:paraId="5058AA11" w14:textId="617EF49E" w:rsidR="007C760F" w:rsidRPr="007C760F" w:rsidRDefault="10C53498" w:rsidP="007C760F">
            <w:pPr>
              <w:pStyle w:val="EasyRead16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1A9B867A">
              <w:rPr>
                <w:b/>
                <w:bCs/>
                <w:sz w:val="28"/>
                <w:szCs w:val="28"/>
              </w:rPr>
              <w:t>Australian Business Number</w:t>
            </w:r>
            <w:r w:rsidR="460E2597" w:rsidRPr="1A9B867A">
              <w:rPr>
                <w:b/>
                <w:bCs/>
                <w:sz w:val="28"/>
                <w:szCs w:val="28"/>
              </w:rPr>
              <w:t>.</w:t>
            </w:r>
          </w:p>
          <w:p w14:paraId="1CD45181" w14:textId="77777777" w:rsidR="007C760F" w:rsidRDefault="007C760F" w:rsidP="007C760F">
            <w:pPr>
              <w:pStyle w:val="EasyRead16"/>
              <w:rPr>
                <w:sz w:val="28"/>
                <w:szCs w:val="28"/>
              </w:rPr>
            </w:pPr>
          </w:p>
          <w:p w14:paraId="482676F8" w14:textId="663EADE3" w:rsidR="007C760F" w:rsidRDefault="007C760F" w:rsidP="007C760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Pr="007C760F">
              <w:rPr>
                <w:b/>
                <w:bCs/>
                <w:sz w:val="28"/>
                <w:szCs w:val="28"/>
              </w:rPr>
              <w:t>ABN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A0C2D" w:rsidRPr="008E647D" w14:paraId="4E7FACEB" w14:textId="77777777" w:rsidTr="12CE2BF7">
        <w:trPr>
          <w:cantSplit/>
          <w:trHeight w:val="2835"/>
        </w:trPr>
        <w:tc>
          <w:tcPr>
            <w:tcW w:w="3053" w:type="dxa"/>
          </w:tcPr>
          <w:p w14:paraId="5F26EEE1" w14:textId="28D89888" w:rsidR="003A0C2D" w:rsidRPr="008E647D" w:rsidRDefault="00F56892" w:rsidP="00E2402B">
            <w:pPr>
              <w:pStyle w:val="EasyRead16"/>
              <w:rPr>
                <w:sz w:val="28"/>
                <w:szCs w:val="28"/>
              </w:rPr>
            </w:pPr>
            <w:r w:rsidRPr="00F56892">
              <w:rPr>
                <w:noProof/>
                <w:sz w:val="28"/>
                <w:szCs w:val="28"/>
              </w:rPr>
              <w:drawing>
                <wp:inline distT="0" distB="0" distL="0" distR="0" wp14:anchorId="653FF9A5" wp14:editId="29F3A658">
                  <wp:extent cx="1801495" cy="1801495"/>
                  <wp:effectExtent l="0" t="0" r="0" b="8255"/>
                  <wp:docPr id="1340715737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715737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A71210" w14:textId="77777777" w:rsidR="003A0C2D" w:rsidRPr="008E647D" w:rsidRDefault="003A0C2D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C385D6" w14:textId="77777777" w:rsidR="003A0C2D" w:rsidRDefault="003A0C2D" w:rsidP="00E2402B">
            <w:pPr>
              <w:pStyle w:val="EasyRead16"/>
              <w:rPr>
                <w:sz w:val="28"/>
                <w:szCs w:val="28"/>
              </w:rPr>
            </w:pPr>
          </w:p>
          <w:p w14:paraId="6D161A43" w14:textId="77777777" w:rsidR="003A0C2D" w:rsidRDefault="003A0C2D" w:rsidP="00E2402B">
            <w:pPr>
              <w:pStyle w:val="EasyRead16"/>
              <w:rPr>
                <w:sz w:val="28"/>
                <w:szCs w:val="28"/>
              </w:rPr>
            </w:pPr>
          </w:p>
          <w:p w14:paraId="6B6CF854" w14:textId="34002FDD" w:rsidR="003A0C2D" w:rsidRDefault="003A0C2D" w:rsidP="00E2402B">
            <w:pPr>
              <w:pStyle w:val="EasyRead16"/>
              <w:rPr>
                <w:sz w:val="28"/>
                <w:szCs w:val="28"/>
              </w:rPr>
            </w:pPr>
            <w:r w:rsidRPr="703F70D7">
              <w:rPr>
                <w:sz w:val="28"/>
                <w:szCs w:val="28"/>
              </w:rPr>
              <w:t>This will help us make sure the right information is on the grant agreement.</w:t>
            </w:r>
          </w:p>
        </w:tc>
      </w:tr>
    </w:tbl>
    <w:p w14:paraId="3A965357" w14:textId="77777777" w:rsidR="006C2406" w:rsidRDefault="006C2406" w:rsidP="006C2406">
      <w:r>
        <w:br w:type="page"/>
      </w:r>
    </w:p>
    <w:p w14:paraId="3408159C" w14:textId="713C72F9" w:rsidR="006C2406" w:rsidRPr="00727303" w:rsidRDefault="00A3540D" w:rsidP="703F70D7">
      <w:pPr>
        <w:pStyle w:val="EasyReadPageHeader"/>
        <w:rPr>
          <w:color w:val="358189"/>
          <w:sz w:val="48"/>
          <w:szCs w:val="48"/>
        </w:rPr>
      </w:pPr>
      <w:r w:rsidRPr="703F70D7">
        <w:rPr>
          <w:color w:val="358189"/>
          <w:sz w:val="48"/>
          <w:szCs w:val="48"/>
        </w:rPr>
        <w:lastRenderedPageBreak/>
        <w:t xml:space="preserve">Can </w:t>
      </w:r>
      <w:r w:rsidR="5EED0666" w:rsidRPr="703F70D7">
        <w:rPr>
          <w:color w:val="358189"/>
          <w:sz w:val="48"/>
          <w:szCs w:val="48"/>
        </w:rPr>
        <w:t>you</w:t>
      </w:r>
      <w:r w:rsidRPr="703F70D7">
        <w:rPr>
          <w:color w:val="358189"/>
          <w:sz w:val="48"/>
          <w:szCs w:val="48"/>
        </w:rPr>
        <w:t xml:space="preserve"> help</w:t>
      </w:r>
      <w:r w:rsidR="6A382EC1" w:rsidRPr="703F70D7">
        <w:rPr>
          <w:color w:val="358189"/>
          <w:sz w:val="48"/>
          <w:szCs w:val="48"/>
        </w:rPr>
        <w:t xml:space="preserve"> with</w:t>
      </w:r>
      <w:r w:rsidRPr="703F70D7">
        <w:rPr>
          <w:color w:val="358189"/>
          <w:sz w:val="48"/>
          <w:szCs w:val="48"/>
        </w:rPr>
        <w:t xml:space="preserve"> my application</w:t>
      </w:r>
    </w:p>
    <w:p w14:paraId="3531D5D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1F7A499C" w14:textId="77777777" w:rsidTr="00CA134B">
        <w:trPr>
          <w:cantSplit/>
          <w:trHeight w:val="6804"/>
        </w:trPr>
        <w:tc>
          <w:tcPr>
            <w:tcW w:w="3053" w:type="dxa"/>
          </w:tcPr>
          <w:p w14:paraId="53E48C17" w14:textId="264D18A6" w:rsidR="006C2406" w:rsidRPr="008E647D" w:rsidRDefault="001B142C" w:rsidP="00E2402B">
            <w:pPr>
              <w:pStyle w:val="EasyRead16"/>
              <w:rPr>
                <w:sz w:val="28"/>
                <w:szCs w:val="28"/>
              </w:rPr>
            </w:pPr>
            <w:r w:rsidRPr="001B142C">
              <w:rPr>
                <w:noProof/>
                <w:sz w:val="28"/>
                <w:szCs w:val="28"/>
              </w:rPr>
              <w:drawing>
                <wp:inline distT="0" distB="0" distL="0" distR="0" wp14:anchorId="66ED7FC6" wp14:editId="63400459">
                  <wp:extent cx="1801495" cy="1801495"/>
                  <wp:effectExtent l="0" t="0" r="0" b="0"/>
                  <wp:docPr id="578454679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454679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DF2E0B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C83E508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65508113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  <w:r w:rsidRPr="00E26C67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>.</w:t>
            </w:r>
          </w:p>
          <w:p w14:paraId="0210F74A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</w:p>
          <w:p w14:paraId="78D112D8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 make it fair for everyone </w:t>
            </w:r>
          </w:p>
          <w:p w14:paraId="5C31D2C8" w14:textId="77777777" w:rsidR="00026442" w:rsidRDefault="00026442" w:rsidP="00E2402B">
            <w:pPr>
              <w:pStyle w:val="EasyRead16"/>
              <w:rPr>
                <w:sz w:val="28"/>
                <w:szCs w:val="28"/>
              </w:rPr>
            </w:pPr>
          </w:p>
          <w:p w14:paraId="4A51A06D" w14:textId="77777777" w:rsidR="00026442" w:rsidRDefault="00026442" w:rsidP="00026442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</w:t>
            </w:r>
          </w:p>
          <w:p w14:paraId="6714A55B" w14:textId="77777777" w:rsidR="00026442" w:rsidRDefault="00026442" w:rsidP="00026442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DHDA</w:t>
            </w:r>
          </w:p>
          <w:p w14:paraId="2FCBC236" w14:textId="77777777" w:rsidR="00026442" w:rsidRDefault="00026442" w:rsidP="00026442">
            <w:pPr>
              <w:pStyle w:val="EasyRead16"/>
              <w:rPr>
                <w:sz w:val="28"/>
                <w:szCs w:val="28"/>
              </w:rPr>
            </w:pPr>
          </w:p>
          <w:p w14:paraId="69F60DBF" w14:textId="016260B6" w:rsidR="00026442" w:rsidRPr="008E647D" w:rsidRDefault="00026442" w:rsidP="0002644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 </w:t>
            </w:r>
            <w:r w:rsidRPr="00E26C67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help you with your application.</w:t>
            </w:r>
          </w:p>
        </w:tc>
      </w:tr>
      <w:tr w:rsidR="006C2406" w:rsidRPr="008E647D" w14:paraId="5A174F6D" w14:textId="77777777" w:rsidTr="00CA134B">
        <w:trPr>
          <w:cantSplit/>
          <w:trHeight w:val="2835"/>
        </w:trPr>
        <w:tc>
          <w:tcPr>
            <w:tcW w:w="3053" w:type="dxa"/>
          </w:tcPr>
          <w:p w14:paraId="31669B66" w14:textId="78D57F7C" w:rsidR="006C2406" w:rsidRPr="008E647D" w:rsidRDefault="00E26C67" w:rsidP="00E2402B">
            <w:pPr>
              <w:pStyle w:val="EasyRead16"/>
              <w:rPr>
                <w:sz w:val="28"/>
                <w:szCs w:val="28"/>
              </w:rPr>
            </w:pPr>
            <w:r w:rsidRPr="002746AA">
              <w:rPr>
                <w:noProof/>
                <w:sz w:val="28"/>
                <w:szCs w:val="28"/>
              </w:rPr>
              <w:drawing>
                <wp:inline distT="0" distB="0" distL="0" distR="0" wp14:anchorId="31889F13" wp14:editId="3B87C93D">
                  <wp:extent cx="1801495" cy="2137776"/>
                  <wp:effectExtent l="0" t="0" r="0" b="0"/>
                  <wp:docPr id="49807046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07046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339" cy="2143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645499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6239EA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213C34F7" w14:textId="77777777" w:rsidR="00CA134B" w:rsidRDefault="00CA134B" w:rsidP="00E2402B">
            <w:pPr>
              <w:pStyle w:val="EasyRead16"/>
              <w:rPr>
                <w:sz w:val="28"/>
                <w:szCs w:val="28"/>
              </w:rPr>
            </w:pPr>
          </w:p>
          <w:p w14:paraId="4C0E426E" w14:textId="4DD4B785" w:rsidR="004D381C" w:rsidRPr="008E647D" w:rsidRDefault="004D381C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</w:t>
            </w:r>
            <w:proofErr w:type="spellStart"/>
            <w:r>
              <w:rPr>
                <w:sz w:val="28"/>
                <w:szCs w:val="28"/>
              </w:rPr>
              <w:t xml:space="preserve">can </w:t>
            </w:r>
            <w:r w:rsidRPr="00E26C67">
              <w:rPr>
                <w:b/>
                <w:bCs/>
                <w:sz w:val="28"/>
                <w:szCs w:val="28"/>
              </w:rPr>
              <w:t>not</w:t>
            </w:r>
            <w:proofErr w:type="spellEnd"/>
            <w:r>
              <w:rPr>
                <w:sz w:val="28"/>
                <w:szCs w:val="28"/>
              </w:rPr>
              <w:t xml:space="preserve"> tell you if you have good answers to the </w:t>
            </w:r>
            <w:r w:rsidR="00CA134B" w:rsidRPr="00CA134B">
              <w:rPr>
                <w:sz w:val="28"/>
                <w:szCs w:val="28"/>
              </w:rPr>
              <w:t>questions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19A9DFE4" w14:textId="77777777" w:rsidR="006C2406" w:rsidRDefault="006C2406" w:rsidP="006C2406">
      <w:r>
        <w:br w:type="page"/>
      </w:r>
    </w:p>
    <w:p w14:paraId="24FEEC65" w14:textId="1AB75DE4" w:rsidR="006C2406" w:rsidRPr="00727303" w:rsidRDefault="00A3540D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What will be looked at in my application </w:t>
      </w:r>
    </w:p>
    <w:p w14:paraId="62BFABDE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16EA8072" w14:textId="77777777" w:rsidTr="1A9B867A">
        <w:trPr>
          <w:cantSplit/>
          <w:trHeight w:val="3686"/>
        </w:trPr>
        <w:tc>
          <w:tcPr>
            <w:tcW w:w="3053" w:type="dxa"/>
          </w:tcPr>
          <w:p w14:paraId="6E3140EF" w14:textId="63E12DAF" w:rsidR="006C2406" w:rsidRPr="008E647D" w:rsidRDefault="009F438B" w:rsidP="00E2402B">
            <w:pPr>
              <w:pStyle w:val="EasyRead16"/>
              <w:rPr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50A26E5C" wp14:editId="7F9CC03C">
                  <wp:extent cx="1801495" cy="1801495"/>
                  <wp:effectExtent l="0" t="0" r="8255" b="8255"/>
                  <wp:docPr id="920856929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94F021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1A39E9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23704E23" w14:textId="77777777" w:rsidR="00030F9B" w:rsidRDefault="00030F9B" w:rsidP="00E2402B">
            <w:pPr>
              <w:pStyle w:val="EasyRead16"/>
              <w:rPr>
                <w:sz w:val="28"/>
                <w:szCs w:val="28"/>
              </w:rPr>
            </w:pPr>
          </w:p>
          <w:p w14:paraId="56CD23FD" w14:textId="555714D6" w:rsidR="00DC5333" w:rsidRPr="008E647D" w:rsidRDefault="00030F9B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answers for the</w:t>
            </w:r>
            <w:r w:rsidR="00DC5333">
              <w:rPr>
                <w:sz w:val="28"/>
                <w:szCs w:val="28"/>
              </w:rPr>
              <w:t xml:space="preserve"> assessment </w:t>
            </w:r>
            <w:r w:rsidR="00574144">
              <w:rPr>
                <w:sz w:val="28"/>
                <w:szCs w:val="28"/>
              </w:rPr>
              <w:t>questions</w:t>
            </w:r>
            <w:r w:rsidR="00DC5333">
              <w:rPr>
                <w:sz w:val="28"/>
                <w:szCs w:val="28"/>
              </w:rPr>
              <w:t xml:space="preserve"> will </w:t>
            </w:r>
            <w:r>
              <w:rPr>
                <w:sz w:val="28"/>
                <w:szCs w:val="28"/>
              </w:rPr>
              <w:t>help us decide who gets the grants.</w:t>
            </w:r>
          </w:p>
        </w:tc>
      </w:tr>
      <w:tr w:rsidR="00030F9B" w:rsidRPr="008E647D" w14:paraId="36030C78" w14:textId="77777777" w:rsidTr="1A9B867A">
        <w:trPr>
          <w:cantSplit/>
          <w:trHeight w:val="3686"/>
        </w:trPr>
        <w:tc>
          <w:tcPr>
            <w:tcW w:w="3053" w:type="dxa"/>
          </w:tcPr>
          <w:p w14:paraId="4CF8741B" w14:textId="439548EA" w:rsidR="00030F9B" w:rsidRPr="008E647D" w:rsidRDefault="00917FAC" w:rsidP="00E2402B">
            <w:pPr>
              <w:pStyle w:val="EasyRead16"/>
              <w:rPr>
                <w:sz w:val="28"/>
                <w:szCs w:val="28"/>
              </w:rPr>
            </w:pPr>
            <w:r w:rsidRPr="009333C6">
              <w:rPr>
                <w:noProof/>
                <w:sz w:val="28"/>
                <w:szCs w:val="28"/>
              </w:rPr>
              <w:drawing>
                <wp:inline distT="0" distB="0" distL="0" distR="0" wp14:anchorId="511B0EA6" wp14:editId="79885E76">
                  <wp:extent cx="1801495" cy="1801495"/>
                  <wp:effectExtent l="0" t="0" r="8255" b="8255"/>
                  <wp:docPr id="1800458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458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8B1F73" w14:textId="77777777" w:rsidR="00030F9B" w:rsidRPr="008E647D" w:rsidRDefault="00030F9B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A5637D" w14:textId="77777777" w:rsidR="00030F9B" w:rsidRDefault="00030F9B" w:rsidP="00E2402B">
            <w:pPr>
              <w:pStyle w:val="EasyRead16"/>
              <w:rPr>
                <w:sz w:val="28"/>
                <w:szCs w:val="28"/>
              </w:rPr>
            </w:pPr>
          </w:p>
          <w:p w14:paraId="015805FA" w14:textId="36D516BD" w:rsidR="00A36F3D" w:rsidRDefault="2F8CD150" w:rsidP="00A36F3D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There are </w:t>
            </w:r>
            <w:r w:rsidRPr="1A9B867A">
              <w:rPr>
                <w:b/>
                <w:bCs/>
                <w:sz w:val="28"/>
                <w:szCs w:val="28"/>
              </w:rPr>
              <w:t xml:space="preserve">6 assessment </w:t>
            </w:r>
            <w:r w:rsidR="005D0DAE" w:rsidRPr="1A9B867A">
              <w:rPr>
                <w:sz w:val="28"/>
                <w:szCs w:val="28"/>
              </w:rPr>
              <w:t>questions</w:t>
            </w:r>
            <w:r w:rsidRPr="1A9B867A">
              <w:rPr>
                <w:sz w:val="28"/>
                <w:szCs w:val="28"/>
              </w:rPr>
              <w:t>.</w:t>
            </w:r>
          </w:p>
          <w:p w14:paraId="6A00F9F7" w14:textId="77777777" w:rsidR="003F66A9" w:rsidRDefault="003F66A9" w:rsidP="00A36F3D">
            <w:pPr>
              <w:pStyle w:val="EasyRead16"/>
              <w:rPr>
                <w:sz w:val="28"/>
                <w:szCs w:val="28"/>
              </w:rPr>
            </w:pPr>
          </w:p>
          <w:p w14:paraId="5E427157" w14:textId="3159A87A" w:rsidR="003F66A9" w:rsidRDefault="003F66A9" w:rsidP="00A36F3D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An assessment is looking at information in your application to </w:t>
            </w:r>
            <w:proofErr w:type="gramStart"/>
            <w:r w:rsidRPr="1A9B867A">
              <w:rPr>
                <w:sz w:val="28"/>
                <w:szCs w:val="28"/>
              </w:rPr>
              <w:t>make a decision</w:t>
            </w:r>
            <w:proofErr w:type="gramEnd"/>
            <w:r w:rsidRPr="1A9B867A">
              <w:rPr>
                <w:sz w:val="28"/>
                <w:szCs w:val="28"/>
              </w:rPr>
              <w:t>.</w:t>
            </w:r>
          </w:p>
        </w:tc>
      </w:tr>
      <w:tr w:rsidR="00917FAC" w:rsidRPr="008E647D" w14:paraId="41362E76" w14:textId="77777777" w:rsidTr="1A9B867A">
        <w:trPr>
          <w:cantSplit/>
          <w:trHeight w:val="2835"/>
        </w:trPr>
        <w:tc>
          <w:tcPr>
            <w:tcW w:w="3053" w:type="dxa"/>
          </w:tcPr>
          <w:p w14:paraId="78EFC386" w14:textId="01F66658" w:rsidR="00917FAC" w:rsidRPr="009333C6" w:rsidRDefault="00E52037" w:rsidP="00E2402B">
            <w:pPr>
              <w:pStyle w:val="EasyRead16"/>
              <w:rPr>
                <w:noProof/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drawing>
                <wp:inline distT="0" distB="0" distL="0" distR="0" wp14:anchorId="2751A48B" wp14:editId="47A3FF5D">
                  <wp:extent cx="1801495" cy="1806575"/>
                  <wp:effectExtent l="0" t="0" r="0" b="0"/>
                  <wp:docPr id="331894957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894957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2CD674" w14:textId="77777777" w:rsidR="00917FAC" w:rsidRPr="008E647D" w:rsidRDefault="00917FA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1C484E1" w14:textId="77777777" w:rsidR="00917FAC" w:rsidRDefault="00917FAC" w:rsidP="00E2402B">
            <w:pPr>
              <w:pStyle w:val="EasyRead16"/>
              <w:rPr>
                <w:sz w:val="28"/>
                <w:szCs w:val="28"/>
              </w:rPr>
            </w:pPr>
          </w:p>
          <w:p w14:paraId="0ABC6B99" w14:textId="0158D8C4" w:rsidR="00917FAC" w:rsidRDefault="00917FAC" w:rsidP="00E2402B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You can read more about the assessment </w:t>
            </w:r>
            <w:r w:rsidR="000C52E2" w:rsidRPr="1A9B867A">
              <w:rPr>
                <w:sz w:val="28"/>
                <w:szCs w:val="28"/>
              </w:rPr>
              <w:t xml:space="preserve">questions </w:t>
            </w:r>
            <w:r w:rsidR="00B66EDA" w:rsidRPr="1A9B867A">
              <w:rPr>
                <w:sz w:val="28"/>
                <w:szCs w:val="28"/>
              </w:rPr>
              <w:t>on the</w:t>
            </w:r>
            <w:r w:rsidR="00981B9D" w:rsidRPr="1A9B867A">
              <w:rPr>
                <w:sz w:val="28"/>
                <w:szCs w:val="28"/>
              </w:rPr>
              <w:t xml:space="preserve"> AHRC</w:t>
            </w:r>
            <w:r w:rsidR="00B66EDA" w:rsidRPr="1A9B867A">
              <w:rPr>
                <w:sz w:val="28"/>
                <w:szCs w:val="28"/>
              </w:rPr>
              <w:t xml:space="preserve"> website</w:t>
            </w:r>
            <w:r w:rsidR="22BC6B16" w:rsidRPr="1A9B867A">
              <w:rPr>
                <w:sz w:val="28"/>
                <w:szCs w:val="28"/>
              </w:rPr>
              <w:t>.</w:t>
            </w:r>
          </w:p>
          <w:p w14:paraId="218A51F5" w14:textId="77777777" w:rsidR="00F22398" w:rsidRDefault="00F22398" w:rsidP="00E2402B">
            <w:pPr>
              <w:pStyle w:val="EasyRead16"/>
              <w:rPr>
                <w:sz w:val="28"/>
                <w:szCs w:val="28"/>
              </w:rPr>
            </w:pPr>
          </w:p>
          <w:p w14:paraId="341B7A50" w14:textId="77777777" w:rsidR="00403F8F" w:rsidRDefault="00403F8F" w:rsidP="00403F8F">
            <w:pPr>
              <w:pStyle w:val="EasyRead16"/>
              <w:rPr>
                <w:sz w:val="28"/>
                <w:szCs w:val="28"/>
              </w:rPr>
            </w:pPr>
            <w:hyperlink r:id="rId58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54B8D38C" w14:textId="77777777" w:rsidR="00F22398" w:rsidRDefault="00F22398" w:rsidP="00E2402B">
            <w:pPr>
              <w:pStyle w:val="EasyRead16"/>
              <w:rPr>
                <w:sz w:val="28"/>
                <w:szCs w:val="28"/>
              </w:rPr>
            </w:pPr>
          </w:p>
          <w:p w14:paraId="502BF3D6" w14:textId="59B16C80" w:rsidR="00F22398" w:rsidRDefault="5EDFF176" w:rsidP="00E2402B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It is </w:t>
            </w:r>
            <w:r w:rsidR="00D3309E" w:rsidRPr="1A9B867A">
              <w:rPr>
                <w:b/>
                <w:bCs/>
                <w:sz w:val="28"/>
                <w:szCs w:val="28"/>
              </w:rPr>
              <w:t>not</w:t>
            </w:r>
            <w:r w:rsidR="00D3309E" w:rsidRPr="1A9B867A">
              <w:rPr>
                <w:sz w:val="28"/>
                <w:szCs w:val="28"/>
              </w:rPr>
              <w:t xml:space="preserve"> </w:t>
            </w:r>
            <w:r w:rsidRPr="1A9B867A">
              <w:rPr>
                <w:sz w:val="28"/>
                <w:szCs w:val="28"/>
              </w:rPr>
              <w:t>in Easy Read.</w:t>
            </w:r>
          </w:p>
        </w:tc>
      </w:tr>
      <w:tr w:rsidR="00612263" w:rsidRPr="008E647D" w14:paraId="362C53F7" w14:textId="77777777" w:rsidTr="1A9B867A">
        <w:trPr>
          <w:cantSplit/>
          <w:trHeight w:val="2835"/>
        </w:trPr>
        <w:tc>
          <w:tcPr>
            <w:tcW w:w="3053" w:type="dxa"/>
          </w:tcPr>
          <w:p w14:paraId="56392782" w14:textId="77777777" w:rsidR="00612263" w:rsidRPr="008E647D" w:rsidRDefault="00612263" w:rsidP="006A0F05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D9DEC71" wp14:editId="17B64C90">
                  <wp:extent cx="1801495" cy="1806575"/>
                  <wp:effectExtent l="0" t="0" r="0" b="0"/>
                  <wp:docPr id="143913582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13582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AD974B" w14:textId="77777777" w:rsidR="00612263" w:rsidRPr="008E647D" w:rsidRDefault="00612263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391F5C2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</w:p>
          <w:p w14:paraId="518DE154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go to </w:t>
            </w:r>
            <w:proofErr w:type="spellStart"/>
            <w:r>
              <w:rPr>
                <w:sz w:val="28"/>
                <w:szCs w:val="28"/>
              </w:rPr>
              <w:t>GrantConnect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4B0A22CA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</w:p>
          <w:p w14:paraId="5EE57FF7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  <w:hyperlink r:id="rId59" w:history="1">
              <w:r>
                <w:rPr>
                  <w:rStyle w:val="Hyperlink"/>
                  <w:sz w:val="28"/>
                  <w:szCs w:val="28"/>
                </w:rPr>
                <w:t>www.grants.gov.au/</w:t>
              </w:r>
            </w:hyperlink>
          </w:p>
          <w:p w14:paraId="256B05BE" w14:textId="77777777" w:rsidR="00612263" w:rsidRDefault="00612263" w:rsidP="006A0F05">
            <w:pPr>
              <w:pStyle w:val="EasyRead16"/>
              <w:rPr>
                <w:sz w:val="28"/>
                <w:szCs w:val="28"/>
              </w:rPr>
            </w:pPr>
          </w:p>
          <w:p w14:paraId="15C809CA" w14:textId="77777777" w:rsidR="00612263" w:rsidRPr="008E647D" w:rsidRDefault="00612263" w:rsidP="006A0F05">
            <w:pPr>
              <w:pStyle w:val="EasyRead16"/>
              <w:rPr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It is </w:t>
            </w:r>
            <w:r w:rsidRPr="00D7675C">
              <w:rPr>
                <w:b/>
                <w:bCs/>
                <w:sz w:val="28"/>
                <w:szCs w:val="28"/>
              </w:rPr>
              <w:t>not</w:t>
            </w:r>
            <w:r w:rsidRPr="7BA57005">
              <w:rPr>
                <w:sz w:val="28"/>
                <w:szCs w:val="28"/>
              </w:rPr>
              <w:t xml:space="preserve"> in Easy Read.</w:t>
            </w:r>
          </w:p>
        </w:tc>
      </w:tr>
    </w:tbl>
    <w:p w14:paraId="038ABCF8" w14:textId="77777777" w:rsidR="006C2406" w:rsidRDefault="006C2406" w:rsidP="006C2406">
      <w:r>
        <w:br w:type="page"/>
      </w:r>
    </w:p>
    <w:p w14:paraId="7C8025BF" w14:textId="1A58B733" w:rsidR="006C2406" w:rsidRPr="00727303" w:rsidRDefault="00A3540D" w:rsidP="006C2406">
      <w:pPr>
        <w:pStyle w:val="EasyReadPageHeader"/>
        <w:rPr>
          <w:color w:val="358189"/>
          <w:sz w:val="48"/>
          <w:szCs w:val="48"/>
        </w:rPr>
      </w:pPr>
      <w:r w:rsidRPr="1A9B867A">
        <w:rPr>
          <w:color w:val="358189"/>
          <w:sz w:val="48"/>
          <w:szCs w:val="48"/>
        </w:rPr>
        <w:lastRenderedPageBreak/>
        <w:t>How will organisations know they got funding</w:t>
      </w:r>
    </w:p>
    <w:p w14:paraId="5B34FE4E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28B2A525" w14:textId="77777777" w:rsidTr="12CE2BF7">
        <w:trPr>
          <w:cantSplit/>
          <w:trHeight w:val="3686"/>
        </w:trPr>
        <w:tc>
          <w:tcPr>
            <w:tcW w:w="3053" w:type="dxa"/>
          </w:tcPr>
          <w:p w14:paraId="1B0CE229" w14:textId="01E8ACA0" w:rsidR="006C2406" w:rsidRPr="008E647D" w:rsidRDefault="00A22153" w:rsidP="00E2402B">
            <w:pPr>
              <w:pStyle w:val="EasyRead16"/>
              <w:rPr>
                <w:sz w:val="28"/>
                <w:szCs w:val="28"/>
              </w:rPr>
            </w:pPr>
            <w:r w:rsidRPr="00A22153">
              <w:rPr>
                <w:noProof/>
                <w:sz w:val="28"/>
                <w:szCs w:val="28"/>
              </w:rPr>
              <w:drawing>
                <wp:inline distT="0" distB="0" distL="0" distR="0" wp14:anchorId="38E63C61" wp14:editId="17118F61">
                  <wp:extent cx="1801495" cy="1801495"/>
                  <wp:effectExtent l="0" t="0" r="8255" b="8255"/>
                  <wp:docPr id="278356823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356823" name="Picture 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4D00FB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ABA0720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3471A2F9" w14:textId="77777777" w:rsidR="00142566" w:rsidRDefault="00142566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 will send an email to tell organisations if they</w:t>
            </w:r>
          </w:p>
          <w:p w14:paraId="5B93E97B" w14:textId="77777777" w:rsidR="00142566" w:rsidRDefault="00142566" w:rsidP="00E2402B">
            <w:pPr>
              <w:pStyle w:val="EasyRead16"/>
              <w:rPr>
                <w:sz w:val="28"/>
                <w:szCs w:val="28"/>
              </w:rPr>
            </w:pPr>
          </w:p>
          <w:p w14:paraId="1B501516" w14:textId="58F3BCC5" w:rsidR="00295370" w:rsidRDefault="5A438436" w:rsidP="00142566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12CE2BF7">
              <w:rPr>
                <w:sz w:val="28"/>
                <w:szCs w:val="28"/>
              </w:rPr>
              <w:t>Got funding</w:t>
            </w:r>
            <w:r w:rsidR="056BB88C" w:rsidRPr="12CE2BF7">
              <w:rPr>
                <w:sz w:val="28"/>
                <w:szCs w:val="28"/>
              </w:rPr>
              <w:t xml:space="preserve"> </w:t>
            </w:r>
          </w:p>
          <w:p w14:paraId="1B19F189" w14:textId="2B885B3A" w:rsidR="12CE2BF7" w:rsidRDefault="12CE2BF7" w:rsidP="00D42694">
            <w:pPr>
              <w:pStyle w:val="EasyRead16"/>
              <w:rPr>
                <w:sz w:val="28"/>
                <w:szCs w:val="28"/>
              </w:rPr>
            </w:pPr>
          </w:p>
          <w:p w14:paraId="1D2B7EF8" w14:textId="36411504" w:rsidR="00142566" w:rsidRPr="00295370" w:rsidRDefault="00295370" w:rsidP="00295370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>W</w:t>
            </w:r>
            <w:r w:rsidR="1212BA0D" w:rsidRPr="1A9B867A">
              <w:rPr>
                <w:sz w:val="28"/>
                <w:szCs w:val="28"/>
              </w:rPr>
              <w:t xml:space="preserve">ho </w:t>
            </w:r>
            <w:r w:rsidRPr="1A9B867A">
              <w:rPr>
                <w:sz w:val="28"/>
                <w:szCs w:val="28"/>
              </w:rPr>
              <w:t xml:space="preserve">the funding </w:t>
            </w:r>
            <w:r w:rsidR="1212BA0D" w:rsidRPr="1A9B867A">
              <w:rPr>
                <w:sz w:val="28"/>
                <w:szCs w:val="28"/>
              </w:rPr>
              <w:t>is for</w:t>
            </w:r>
          </w:p>
        </w:tc>
      </w:tr>
      <w:tr w:rsidR="006C2406" w:rsidRPr="008E647D" w14:paraId="306D41A5" w14:textId="77777777" w:rsidTr="12CE2BF7">
        <w:trPr>
          <w:cantSplit/>
          <w:trHeight w:val="3686"/>
        </w:trPr>
        <w:tc>
          <w:tcPr>
            <w:tcW w:w="3053" w:type="dxa"/>
          </w:tcPr>
          <w:p w14:paraId="687646FE" w14:textId="5929508F" w:rsidR="006C2406" w:rsidRPr="008E647D" w:rsidRDefault="00A22153" w:rsidP="00E2402B">
            <w:pPr>
              <w:pStyle w:val="EasyRead16"/>
              <w:rPr>
                <w:sz w:val="28"/>
                <w:szCs w:val="28"/>
              </w:rPr>
            </w:pPr>
            <w:r w:rsidRPr="00A22153">
              <w:rPr>
                <w:noProof/>
                <w:sz w:val="28"/>
                <w:szCs w:val="28"/>
              </w:rPr>
              <w:drawing>
                <wp:inline distT="0" distB="0" distL="0" distR="0" wp14:anchorId="6DD84A35" wp14:editId="1490EE45">
                  <wp:extent cx="1801495" cy="1801495"/>
                  <wp:effectExtent l="0" t="0" r="0" b="8255"/>
                  <wp:docPr id="530617758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617758" name="Picture 4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8E7437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D974A9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10F17FC7" w14:textId="77777777" w:rsidR="00142566" w:rsidRDefault="00142566" w:rsidP="00E2402B">
            <w:pPr>
              <w:pStyle w:val="EasyRead16"/>
              <w:rPr>
                <w:sz w:val="28"/>
                <w:szCs w:val="28"/>
              </w:rPr>
            </w:pPr>
          </w:p>
          <w:p w14:paraId="200D11B6" w14:textId="73809B1D" w:rsidR="00142566" w:rsidRPr="008E647D" w:rsidRDefault="00142566" w:rsidP="00142566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Did </w:t>
            </w:r>
            <w:r w:rsidRPr="00142566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get funding.</w:t>
            </w:r>
          </w:p>
        </w:tc>
      </w:tr>
      <w:tr w:rsidR="006C2406" w:rsidRPr="008E647D" w14:paraId="4BC7AD00" w14:textId="77777777" w:rsidTr="12CE2BF7">
        <w:trPr>
          <w:cantSplit/>
          <w:trHeight w:val="2835"/>
        </w:trPr>
        <w:tc>
          <w:tcPr>
            <w:tcW w:w="3053" w:type="dxa"/>
          </w:tcPr>
          <w:p w14:paraId="6A7C1834" w14:textId="2A550D79" w:rsidR="006C2406" w:rsidRPr="008E647D" w:rsidRDefault="00844047" w:rsidP="00E2402B">
            <w:pPr>
              <w:pStyle w:val="EasyRead16"/>
              <w:rPr>
                <w:sz w:val="28"/>
                <w:szCs w:val="28"/>
              </w:rPr>
            </w:pPr>
            <w:r w:rsidRPr="00844047">
              <w:rPr>
                <w:noProof/>
                <w:sz w:val="28"/>
                <w:szCs w:val="28"/>
              </w:rPr>
              <w:drawing>
                <wp:inline distT="0" distB="0" distL="0" distR="0" wp14:anchorId="5C66DC03" wp14:editId="472293E7">
                  <wp:extent cx="1801495" cy="1801495"/>
                  <wp:effectExtent l="0" t="0" r="8255" b="8255"/>
                  <wp:docPr id="579450120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450120" name="Picture 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B964BF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606CF1" w14:textId="77777777" w:rsidR="004D1F07" w:rsidRDefault="004D1F07" w:rsidP="00E2402B">
            <w:pPr>
              <w:pStyle w:val="EasyRead16"/>
              <w:rPr>
                <w:sz w:val="28"/>
                <w:szCs w:val="28"/>
              </w:rPr>
            </w:pPr>
          </w:p>
          <w:p w14:paraId="6681F587" w14:textId="150C4DA0" w:rsidR="00F35A2D" w:rsidRDefault="144357C0">
            <w:pPr>
              <w:pStyle w:val="EasyRead16"/>
              <w:rPr>
                <w:sz w:val="28"/>
                <w:szCs w:val="28"/>
              </w:rPr>
            </w:pPr>
            <w:r w:rsidRPr="1A9B867A">
              <w:rPr>
                <w:sz w:val="28"/>
                <w:szCs w:val="28"/>
              </w:rPr>
              <w:t xml:space="preserve">You can apply again </w:t>
            </w:r>
            <w:r w:rsidR="4B366749" w:rsidRPr="1A9B867A">
              <w:rPr>
                <w:sz w:val="28"/>
                <w:szCs w:val="28"/>
              </w:rPr>
              <w:t>next year</w:t>
            </w:r>
            <w:r w:rsidRPr="1A9B867A">
              <w:rPr>
                <w:sz w:val="28"/>
                <w:szCs w:val="28"/>
              </w:rPr>
              <w:t xml:space="preserve"> if you do </w:t>
            </w:r>
            <w:r w:rsidRPr="1A9B867A">
              <w:rPr>
                <w:b/>
                <w:bCs/>
                <w:sz w:val="28"/>
                <w:szCs w:val="28"/>
              </w:rPr>
              <w:t>not</w:t>
            </w:r>
            <w:r w:rsidRPr="1A9B867A">
              <w:rPr>
                <w:sz w:val="28"/>
                <w:szCs w:val="28"/>
              </w:rPr>
              <w:t xml:space="preserve"> get a grant this time.</w:t>
            </w:r>
          </w:p>
          <w:p w14:paraId="1BE0E510" w14:textId="77777777" w:rsidR="00F35A2D" w:rsidRDefault="00F35A2D" w:rsidP="00E2402B">
            <w:pPr>
              <w:pStyle w:val="EasyRead16"/>
              <w:rPr>
                <w:sz w:val="28"/>
                <w:szCs w:val="28"/>
              </w:rPr>
            </w:pPr>
          </w:p>
          <w:p w14:paraId="3332E6AF" w14:textId="77777777" w:rsidR="00F35A2D" w:rsidRDefault="00F35A2D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should include more </w:t>
            </w:r>
            <w:r w:rsidR="00843775">
              <w:rPr>
                <w:sz w:val="28"/>
                <w:szCs w:val="28"/>
              </w:rPr>
              <w:t>information next time.</w:t>
            </w:r>
          </w:p>
          <w:p w14:paraId="23FF670A" w14:textId="77777777" w:rsidR="00843775" w:rsidRDefault="00843775" w:rsidP="00E2402B">
            <w:pPr>
              <w:pStyle w:val="EasyRead16"/>
              <w:rPr>
                <w:sz w:val="28"/>
                <w:szCs w:val="28"/>
              </w:rPr>
            </w:pPr>
          </w:p>
          <w:p w14:paraId="245AD5C5" w14:textId="4C639F96" w:rsidR="00843775" w:rsidRPr="008E647D" w:rsidRDefault="00843775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might </w:t>
            </w:r>
            <w:r w:rsidR="009E3423">
              <w:rPr>
                <w:sz w:val="28"/>
                <w:szCs w:val="28"/>
              </w:rPr>
              <w:t>help you get a grant next time.</w:t>
            </w:r>
          </w:p>
        </w:tc>
      </w:tr>
    </w:tbl>
    <w:p w14:paraId="2EB2EA66" w14:textId="77777777" w:rsidR="006C2406" w:rsidRDefault="006C2406" w:rsidP="006C2406">
      <w:r>
        <w:br w:type="page"/>
      </w:r>
    </w:p>
    <w:p w14:paraId="20D71ADB" w14:textId="4B4228D6" w:rsidR="006C2406" w:rsidRPr="00727303" w:rsidRDefault="00A3540D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Who can apply</w:t>
      </w:r>
    </w:p>
    <w:p w14:paraId="772E083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0506AD97" w14:textId="77777777" w:rsidTr="000E48EB">
        <w:trPr>
          <w:cantSplit/>
          <w:trHeight w:val="4536"/>
        </w:trPr>
        <w:tc>
          <w:tcPr>
            <w:tcW w:w="3053" w:type="dxa"/>
          </w:tcPr>
          <w:p w14:paraId="3BFD2854" w14:textId="6A0123BF" w:rsidR="006C2406" w:rsidRPr="008E647D" w:rsidRDefault="00E11037" w:rsidP="00E2402B">
            <w:pPr>
              <w:pStyle w:val="EasyRead16"/>
              <w:rPr>
                <w:sz w:val="28"/>
                <w:szCs w:val="28"/>
              </w:rPr>
            </w:pPr>
            <w:r w:rsidRPr="00992914">
              <w:rPr>
                <w:noProof/>
                <w:sz w:val="28"/>
                <w:szCs w:val="28"/>
              </w:rPr>
              <w:drawing>
                <wp:inline distT="0" distB="0" distL="0" distR="0" wp14:anchorId="48C5541E" wp14:editId="1240484E">
                  <wp:extent cx="1801495" cy="1801495"/>
                  <wp:effectExtent l="0" t="0" r="0" b="8255"/>
                  <wp:docPr id="2110622817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529371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00E0F9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BD034C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CB0EE7F" w14:textId="77777777" w:rsidR="00A119B1" w:rsidRDefault="00A119B1" w:rsidP="00E2402B">
            <w:pPr>
              <w:pStyle w:val="EasyRead16"/>
              <w:rPr>
                <w:sz w:val="28"/>
                <w:szCs w:val="28"/>
              </w:rPr>
            </w:pPr>
          </w:p>
          <w:p w14:paraId="4429DD55" w14:textId="77777777" w:rsidR="00A57447" w:rsidRDefault="00A5744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read the documents about the grant carefully.</w:t>
            </w:r>
          </w:p>
          <w:p w14:paraId="0DCE1DE4" w14:textId="77777777" w:rsidR="00770A26" w:rsidRDefault="00770A26" w:rsidP="00E2402B">
            <w:pPr>
              <w:pStyle w:val="EasyRead16"/>
              <w:rPr>
                <w:sz w:val="28"/>
                <w:szCs w:val="28"/>
              </w:rPr>
            </w:pPr>
          </w:p>
          <w:p w14:paraId="0EC3B515" w14:textId="5638C094" w:rsidR="00770A26" w:rsidRPr="008E647D" w:rsidRDefault="00770A26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decide if you can apply.</w:t>
            </w:r>
          </w:p>
        </w:tc>
      </w:tr>
      <w:tr w:rsidR="006C2406" w:rsidRPr="008E647D" w14:paraId="76F6978C" w14:textId="77777777" w:rsidTr="000E48EB">
        <w:trPr>
          <w:cantSplit/>
          <w:trHeight w:val="4536"/>
        </w:trPr>
        <w:tc>
          <w:tcPr>
            <w:tcW w:w="3053" w:type="dxa"/>
          </w:tcPr>
          <w:p w14:paraId="6C3E2DDA" w14:textId="785702D5" w:rsidR="006C2406" w:rsidRPr="008E647D" w:rsidRDefault="001B142C" w:rsidP="00E2402B">
            <w:pPr>
              <w:pStyle w:val="EasyRead16"/>
              <w:rPr>
                <w:sz w:val="28"/>
                <w:szCs w:val="28"/>
              </w:rPr>
            </w:pPr>
            <w:r w:rsidRPr="001B142C">
              <w:rPr>
                <w:noProof/>
                <w:sz w:val="28"/>
                <w:szCs w:val="28"/>
              </w:rPr>
              <w:drawing>
                <wp:inline distT="0" distB="0" distL="0" distR="0" wp14:anchorId="7071AFDA" wp14:editId="7DADDE90">
                  <wp:extent cx="1801495" cy="1801495"/>
                  <wp:effectExtent l="0" t="0" r="0" b="0"/>
                  <wp:docPr id="498363230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363230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7206A6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A18A022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1B0FA4A9" w14:textId="3460F0FD" w:rsidR="00A119B1" w:rsidRDefault="00A119B1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make it fair we</w:t>
            </w:r>
            <w:r w:rsidR="00770A26">
              <w:rPr>
                <w:sz w:val="28"/>
                <w:szCs w:val="28"/>
              </w:rPr>
              <w:t xml:space="preserve"> do </w:t>
            </w:r>
            <w:r w:rsidR="00770A26" w:rsidRPr="00770A26">
              <w:rPr>
                <w:b/>
                <w:bCs/>
                <w:sz w:val="28"/>
                <w:szCs w:val="28"/>
              </w:rPr>
              <w:t>not</w:t>
            </w:r>
            <w:r w:rsidR="00770A26">
              <w:rPr>
                <w:sz w:val="28"/>
                <w:szCs w:val="28"/>
              </w:rPr>
              <w:t xml:space="preserve"> give advice about who</w:t>
            </w:r>
          </w:p>
          <w:p w14:paraId="479F67C2" w14:textId="77777777" w:rsidR="00A119B1" w:rsidRDefault="00A119B1" w:rsidP="00E2402B">
            <w:pPr>
              <w:pStyle w:val="EasyRead16"/>
              <w:rPr>
                <w:sz w:val="28"/>
                <w:szCs w:val="28"/>
              </w:rPr>
            </w:pPr>
          </w:p>
          <w:p w14:paraId="369B74EA" w14:textId="453D97F5" w:rsidR="00A119B1" w:rsidRDefault="00A119B1" w:rsidP="00A119B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</w:t>
            </w:r>
          </w:p>
          <w:p w14:paraId="1FCD28B1" w14:textId="77777777" w:rsidR="00A119B1" w:rsidRDefault="00A119B1" w:rsidP="00A119B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 </w:t>
            </w:r>
            <w:r w:rsidRPr="00A119B1">
              <w:rPr>
                <w:b/>
                <w:bCs/>
                <w:sz w:val="28"/>
                <w:szCs w:val="28"/>
              </w:rPr>
              <w:t>not</w:t>
            </w:r>
          </w:p>
          <w:p w14:paraId="128DD4AF" w14:textId="77777777" w:rsidR="00A119B1" w:rsidRDefault="00A119B1" w:rsidP="00A119B1">
            <w:pPr>
              <w:pStyle w:val="EasyRead16"/>
              <w:rPr>
                <w:sz w:val="28"/>
                <w:szCs w:val="28"/>
              </w:rPr>
            </w:pPr>
          </w:p>
          <w:p w14:paraId="3975CAEC" w14:textId="60B9948B" w:rsidR="00A119B1" w:rsidRPr="008E647D" w:rsidRDefault="00A119B1" w:rsidP="00A119B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Apply for a grant.</w:t>
            </w:r>
          </w:p>
        </w:tc>
      </w:tr>
      <w:tr w:rsidR="006C2406" w:rsidRPr="008E647D" w14:paraId="76A46781" w14:textId="77777777" w:rsidTr="000E48EB">
        <w:trPr>
          <w:cantSplit/>
          <w:trHeight w:val="2835"/>
        </w:trPr>
        <w:tc>
          <w:tcPr>
            <w:tcW w:w="3053" w:type="dxa"/>
          </w:tcPr>
          <w:p w14:paraId="6D20D190" w14:textId="161D3AA5" w:rsidR="006C2406" w:rsidRPr="008E647D" w:rsidRDefault="00836BD0" w:rsidP="00E2402B">
            <w:pPr>
              <w:pStyle w:val="EasyRead16"/>
              <w:rPr>
                <w:sz w:val="28"/>
                <w:szCs w:val="28"/>
              </w:rPr>
            </w:pPr>
            <w:r w:rsidRPr="00836BD0">
              <w:rPr>
                <w:noProof/>
                <w:sz w:val="28"/>
                <w:szCs w:val="28"/>
              </w:rPr>
              <w:drawing>
                <wp:inline distT="0" distB="0" distL="0" distR="0" wp14:anchorId="4F4F71E2" wp14:editId="19A8D987">
                  <wp:extent cx="1801495" cy="1801495"/>
                  <wp:effectExtent l="0" t="0" r="8255" b="8255"/>
                  <wp:docPr id="690992364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992364" name="Picture 5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147D52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EFA735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6A8A6D44" w14:textId="77777777" w:rsidR="00002861" w:rsidRDefault="00002861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will check your application against the rules.</w:t>
            </w:r>
          </w:p>
          <w:p w14:paraId="10071968" w14:textId="77777777" w:rsidR="00002861" w:rsidRDefault="00002861" w:rsidP="00E2402B">
            <w:pPr>
              <w:pStyle w:val="EasyRead16"/>
              <w:rPr>
                <w:sz w:val="28"/>
                <w:szCs w:val="28"/>
              </w:rPr>
            </w:pPr>
          </w:p>
          <w:p w14:paraId="70187DF1" w14:textId="07D80446" w:rsidR="00002861" w:rsidRPr="008E647D" w:rsidRDefault="00002861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Only applications that follow the rules will be looked at.</w:t>
            </w:r>
          </w:p>
        </w:tc>
      </w:tr>
    </w:tbl>
    <w:p w14:paraId="58465DDE" w14:textId="77777777" w:rsidR="006C2406" w:rsidRDefault="006C2406" w:rsidP="006C2406">
      <w:r>
        <w:br w:type="page"/>
      </w:r>
    </w:p>
    <w:p w14:paraId="7EB6073D" w14:textId="77777777" w:rsidR="003A3EC3" w:rsidRDefault="003A3EC3" w:rsidP="00186024"/>
    <w:p w14:paraId="3CD76CA0" w14:textId="77777777" w:rsidR="003C1B4A" w:rsidRDefault="003C1B4A" w:rsidP="00186024"/>
    <w:p w14:paraId="4CB9BBCA" w14:textId="77777777" w:rsidR="003C1B4A" w:rsidRDefault="003C1B4A" w:rsidP="00186024"/>
    <w:p w14:paraId="07E931EC" w14:textId="77777777" w:rsidR="003C1B4A" w:rsidRDefault="003C1B4A" w:rsidP="00186024"/>
    <w:p w14:paraId="35A6405F" w14:textId="77777777" w:rsidR="003C1B4A" w:rsidRDefault="003C1B4A" w:rsidP="00186024"/>
    <w:p w14:paraId="29FB2CBB" w14:textId="77777777" w:rsidR="003C1B4A" w:rsidRDefault="003C1B4A" w:rsidP="00186024"/>
    <w:p w14:paraId="363685BF" w14:textId="77777777" w:rsidR="003C1B4A" w:rsidRDefault="003C1B4A" w:rsidP="00186024"/>
    <w:p w14:paraId="141354C3" w14:textId="77777777" w:rsidR="003C1B4A" w:rsidRDefault="003C1B4A" w:rsidP="00186024"/>
    <w:p w14:paraId="3700CDDD" w14:textId="77777777" w:rsidR="003C1B4A" w:rsidRDefault="003C1B4A" w:rsidP="00186024"/>
    <w:p w14:paraId="46284326" w14:textId="77777777" w:rsidR="003C1B4A" w:rsidRDefault="003C1B4A" w:rsidP="00186024"/>
    <w:p w14:paraId="74E49938" w14:textId="77777777" w:rsidR="003C1B4A" w:rsidRDefault="003C1B4A" w:rsidP="00186024"/>
    <w:p w14:paraId="483C9571" w14:textId="77777777" w:rsidR="003C1B4A" w:rsidRDefault="003C1B4A" w:rsidP="00186024"/>
    <w:p w14:paraId="075A4043" w14:textId="77777777" w:rsidR="003C1B4A" w:rsidRDefault="003C1B4A" w:rsidP="00186024"/>
    <w:p w14:paraId="3010746B" w14:textId="77777777" w:rsidR="00EC1A71" w:rsidRDefault="00EC1A71" w:rsidP="00186024"/>
    <w:p w14:paraId="7CB85B9F" w14:textId="77777777" w:rsidR="003C1B4A" w:rsidRDefault="003C1B4A" w:rsidP="00186024"/>
    <w:p w14:paraId="38F01EEF" w14:textId="77777777" w:rsidR="003C1B4A" w:rsidRDefault="003C1B4A" w:rsidP="00186024"/>
    <w:p w14:paraId="4A096F43" w14:textId="77777777" w:rsidR="003C1B4A" w:rsidRDefault="003C1B4A" w:rsidP="00186024"/>
    <w:p w14:paraId="5518F1ED" w14:textId="77777777" w:rsidR="003C1B4A" w:rsidRDefault="003C1B4A" w:rsidP="00186024"/>
    <w:p w14:paraId="5288893C" w14:textId="77777777" w:rsidR="003C1B4A" w:rsidRDefault="003C1B4A" w:rsidP="00186024"/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536A35E4" w:rsidR="2A4AB6BF" w:rsidRDefault="00920468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A38FF" w14:textId="77777777" w:rsidR="0027091E" w:rsidRDefault="0027091E" w:rsidP="00B04ED8">
      <w:pPr>
        <w:spacing w:after="0" w:line="240" w:lineRule="auto"/>
      </w:pPr>
      <w:r>
        <w:separator/>
      </w:r>
    </w:p>
  </w:endnote>
  <w:endnote w:type="continuationSeparator" w:id="0">
    <w:p w14:paraId="3AA1EE85" w14:textId="77777777" w:rsidR="0027091E" w:rsidRDefault="0027091E" w:rsidP="00B04ED8">
      <w:pPr>
        <w:spacing w:after="0" w:line="240" w:lineRule="auto"/>
      </w:pPr>
      <w:r>
        <w:continuationSeparator/>
      </w:r>
    </w:p>
  </w:endnote>
  <w:endnote w:type="continuationNotice" w:id="1">
    <w:p w14:paraId="7CDE46AE" w14:textId="77777777" w:rsidR="0027091E" w:rsidRDefault="002709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27091E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16924" w14:textId="77777777" w:rsidR="0027091E" w:rsidRDefault="0027091E" w:rsidP="00B04ED8">
      <w:pPr>
        <w:spacing w:after="0" w:line="240" w:lineRule="auto"/>
      </w:pPr>
      <w:r>
        <w:separator/>
      </w:r>
    </w:p>
  </w:footnote>
  <w:footnote w:type="continuationSeparator" w:id="0">
    <w:p w14:paraId="543F2B7F" w14:textId="77777777" w:rsidR="0027091E" w:rsidRDefault="0027091E" w:rsidP="00B04ED8">
      <w:pPr>
        <w:spacing w:after="0" w:line="240" w:lineRule="auto"/>
      </w:pPr>
      <w:r>
        <w:continuationSeparator/>
      </w:r>
    </w:p>
  </w:footnote>
  <w:footnote w:type="continuationNotice" w:id="1">
    <w:p w14:paraId="0EFD8310" w14:textId="77777777" w:rsidR="0027091E" w:rsidRDefault="002709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3C03F19F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D9E45" w14:textId="77777777" w:rsidR="00E91B6F" w:rsidRPr="00E642D6" w:rsidRDefault="00E91B6F" w:rsidP="00E91B6F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071D6981" wp14:editId="0E653955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5C551F95" wp14:editId="48A98FB0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73F82461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69EC"/>
    <w:multiLevelType w:val="hybridMultilevel"/>
    <w:tmpl w:val="8BC0C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EC398C"/>
    <w:multiLevelType w:val="hybridMultilevel"/>
    <w:tmpl w:val="C2106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7914"/>
    <w:multiLevelType w:val="hybridMultilevel"/>
    <w:tmpl w:val="6FCC5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7B1B29"/>
    <w:multiLevelType w:val="hybridMultilevel"/>
    <w:tmpl w:val="F7D8D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337B3"/>
    <w:multiLevelType w:val="hybridMultilevel"/>
    <w:tmpl w:val="B0E03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16F8A"/>
    <w:multiLevelType w:val="hybridMultilevel"/>
    <w:tmpl w:val="83222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6074D"/>
    <w:multiLevelType w:val="hybridMultilevel"/>
    <w:tmpl w:val="C9EAC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54254FA"/>
    <w:multiLevelType w:val="hybridMultilevel"/>
    <w:tmpl w:val="89F88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C0DF9"/>
    <w:multiLevelType w:val="hybridMultilevel"/>
    <w:tmpl w:val="8BC6C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511FD"/>
    <w:multiLevelType w:val="hybridMultilevel"/>
    <w:tmpl w:val="3BBE5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F46DB"/>
    <w:multiLevelType w:val="hybridMultilevel"/>
    <w:tmpl w:val="00946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37467"/>
    <w:multiLevelType w:val="hybridMultilevel"/>
    <w:tmpl w:val="B2784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C850A0"/>
    <w:multiLevelType w:val="hybridMultilevel"/>
    <w:tmpl w:val="94840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671B0"/>
    <w:multiLevelType w:val="hybridMultilevel"/>
    <w:tmpl w:val="3DFC7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0346B73"/>
    <w:multiLevelType w:val="hybridMultilevel"/>
    <w:tmpl w:val="F4CAB0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6606E5"/>
    <w:multiLevelType w:val="hybridMultilevel"/>
    <w:tmpl w:val="19E24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AD720"/>
    <w:multiLevelType w:val="hybridMultilevel"/>
    <w:tmpl w:val="981CECAA"/>
    <w:lvl w:ilvl="0" w:tplc="CB82A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A45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8D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5AF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A85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28B8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E0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80A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624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AA2933"/>
    <w:multiLevelType w:val="hybridMultilevel"/>
    <w:tmpl w:val="84F410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707574">
    <w:abstractNumId w:val="29"/>
  </w:num>
  <w:num w:numId="2" w16cid:durableId="1085499317">
    <w:abstractNumId w:val="20"/>
  </w:num>
  <w:num w:numId="3" w16cid:durableId="1110932197">
    <w:abstractNumId w:val="32"/>
  </w:num>
  <w:num w:numId="4" w16cid:durableId="1143885024">
    <w:abstractNumId w:val="39"/>
  </w:num>
  <w:num w:numId="5" w16cid:durableId="1685938198">
    <w:abstractNumId w:val="37"/>
  </w:num>
  <w:num w:numId="6" w16cid:durableId="2051688351">
    <w:abstractNumId w:val="15"/>
  </w:num>
  <w:num w:numId="7" w16cid:durableId="2026251064">
    <w:abstractNumId w:val="2"/>
  </w:num>
  <w:num w:numId="8" w16cid:durableId="1694837826">
    <w:abstractNumId w:val="31"/>
  </w:num>
  <w:num w:numId="9" w16cid:durableId="2036540090">
    <w:abstractNumId w:val="26"/>
  </w:num>
  <w:num w:numId="10" w16cid:durableId="227035660">
    <w:abstractNumId w:val="30"/>
  </w:num>
  <w:num w:numId="11" w16cid:durableId="236332608">
    <w:abstractNumId w:val="6"/>
  </w:num>
  <w:num w:numId="12" w16cid:durableId="1201624578">
    <w:abstractNumId w:val="28"/>
  </w:num>
  <w:num w:numId="13" w16cid:durableId="1791705246">
    <w:abstractNumId w:val="19"/>
  </w:num>
  <w:num w:numId="14" w16cid:durableId="130680649">
    <w:abstractNumId w:val="10"/>
  </w:num>
  <w:num w:numId="15" w16cid:durableId="2021464828">
    <w:abstractNumId w:val="33"/>
  </w:num>
  <w:num w:numId="16" w16cid:durableId="1204097665">
    <w:abstractNumId w:val="5"/>
  </w:num>
  <w:num w:numId="17" w16cid:durableId="139543131">
    <w:abstractNumId w:val="24"/>
  </w:num>
  <w:num w:numId="18" w16cid:durableId="1604721660">
    <w:abstractNumId w:val="21"/>
  </w:num>
  <w:num w:numId="19" w16cid:durableId="884949828">
    <w:abstractNumId w:val="18"/>
  </w:num>
  <w:num w:numId="20" w16cid:durableId="1616012494">
    <w:abstractNumId w:val="0"/>
  </w:num>
  <w:num w:numId="21" w16cid:durableId="1746757839">
    <w:abstractNumId w:val="3"/>
  </w:num>
  <w:num w:numId="22" w16cid:durableId="847141859">
    <w:abstractNumId w:val="35"/>
  </w:num>
  <w:num w:numId="23" w16cid:durableId="1631277415">
    <w:abstractNumId w:val="1"/>
  </w:num>
  <w:num w:numId="24" w16cid:durableId="450124493">
    <w:abstractNumId w:val="8"/>
  </w:num>
  <w:num w:numId="25" w16cid:durableId="1175150128">
    <w:abstractNumId w:val="4"/>
  </w:num>
  <w:num w:numId="26" w16cid:durableId="988248290">
    <w:abstractNumId w:val="22"/>
  </w:num>
  <w:num w:numId="27" w16cid:durableId="1210338079">
    <w:abstractNumId w:val="13"/>
  </w:num>
  <w:num w:numId="28" w16cid:durableId="508446295">
    <w:abstractNumId w:val="17"/>
  </w:num>
  <w:num w:numId="29" w16cid:durableId="1679775217">
    <w:abstractNumId w:val="16"/>
  </w:num>
  <w:num w:numId="30" w16cid:durableId="407847669">
    <w:abstractNumId w:val="12"/>
  </w:num>
  <w:num w:numId="31" w16cid:durableId="1498617258">
    <w:abstractNumId w:val="25"/>
  </w:num>
  <w:num w:numId="32" w16cid:durableId="1035083874">
    <w:abstractNumId w:val="7"/>
  </w:num>
  <w:num w:numId="33" w16cid:durableId="862132525">
    <w:abstractNumId w:val="9"/>
  </w:num>
  <w:num w:numId="34" w16cid:durableId="1453599023">
    <w:abstractNumId w:val="38"/>
  </w:num>
  <w:num w:numId="35" w16cid:durableId="1349865442">
    <w:abstractNumId w:val="27"/>
  </w:num>
  <w:num w:numId="36" w16cid:durableId="167597082">
    <w:abstractNumId w:val="11"/>
  </w:num>
  <w:num w:numId="37" w16cid:durableId="1126582843">
    <w:abstractNumId w:val="34"/>
  </w:num>
  <w:num w:numId="38" w16cid:durableId="1079249618">
    <w:abstractNumId w:val="23"/>
  </w:num>
  <w:num w:numId="39" w16cid:durableId="1738286333">
    <w:abstractNumId w:val="14"/>
  </w:num>
  <w:num w:numId="40" w16cid:durableId="132828722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2861"/>
    <w:rsid w:val="00003301"/>
    <w:rsid w:val="00005633"/>
    <w:rsid w:val="000073C3"/>
    <w:rsid w:val="00014662"/>
    <w:rsid w:val="0002438C"/>
    <w:rsid w:val="00026442"/>
    <w:rsid w:val="00026917"/>
    <w:rsid w:val="00030F9B"/>
    <w:rsid w:val="00034582"/>
    <w:rsid w:val="00046031"/>
    <w:rsid w:val="00046382"/>
    <w:rsid w:val="00053C7A"/>
    <w:rsid w:val="00054203"/>
    <w:rsid w:val="0005492C"/>
    <w:rsid w:val="000647AA"/>
    <w:rsid w:val="00080ABB"/>
    <w:rsid w:val="000839CA"/>
    <w:rsid w:val="00084EBB"/>
    <w:rsid w:val="000866C5"/>
    <w:rsid w:val="00095507"/>
    <w:rsid w:val="000A2B9A"/>
    <w:rsid w:val="000A4587"/>
    <w:rsid w:val="000B092B"/>
    <w:rsid w:val="000B1F4E"/>
    <w:rsid w:val="000B5351"/>
    <w:rsid w:val="000B6FEE"/>
    <w:rsid w:val="000B714A"/>
    <w:rsid w:val="000C00FE"/>
    <w:rsid w:val="000C52E2"/>
    <w:rsid w:val="000D0620"/>
    <w:rsid w:val="000D21CE"/>
    <w:rsid w:val="000D2E32"/>
    <w:rsid w:val="000D3ED4"/>
    <w:rsid w:val="000D437E"/>
    <w:rsid w:val="000D4E42"/>
    <w:rsid w:val="000E111E"/>
    <w:rsid w:val="000E1EBB"/>
    <w:rsid w:val="000E2091"/>
    <w:rsid w:val="000E48EB"/>
    <w:rsid w:val="000E4BE0"/>
    <w:rsid w:val="000F1BFE"/>
    <w:rsid w:val="000F5175"/>
    <w:rsid w:val="000F5619"/>
    <w:rsid w:val="000F7C3B"/>
    <w:rsid w:val="001050DD"/>
    <w:rsid w:val="001074F3"/>
    <w:rsid w:val="00114EBA"/>
    <w:rsid w:val="00116A0A"/>
    <w:rsid w:val="001173B6"/>
    <w:rsid w:val="0011762E"/>
    <w:rsid w:val="0012098A"/>
    <w:rsid w:val="0012101D"/>
    <w:rsid w:val="00121DA2"/>
    <w:rsid w:val="00123B36"/>
    <w:rsid w:val="00124AF4"/>
    <w:rsid w:val="0012524F"/>
    <w:rsid w:val="00125E09"/>
    <w:rsid w:val="0013111C"/>
    <w:rsid w:val="0013470A"/>
    <w:rsid w:val="001404DC"/>
    <w:rsid w:val="00140AD0"/>
    <w:rsid w:val="00141092"/>
    <w:rsid w:val="00142566"/>
    <w:rsid w:val="001465C4"/>
    <w:rsid w:val="00152C86"/>
    <w:rsid w:val="0015368E"/>
    <w:rsid w:val="001553DF"/>
    <w:rsid w:val="001570E2"/>
    <w:rsid w:val="0015799A"/>
    <w:rsid w:val="00157BE0"/>
    <w:rsid w:val="00157F7C"/>
    <w:rsid w:val="00160463"/>
    <w:rsid w:val="00162E3E"/>
    <w:rsid w:val="001642C3"/>
    <w:rsid w:val="00166B4D"/>
    <w:rsid w:val="00172E01"/>
    <w:rsid w:val="001738BA"/>
    <w:rsid w:val="00180759"/>
    <w:rsid w:val="00183E6B"/>
    <w:rsid w:val="00184B01"/>
    <w:rsid w:val="00186024"/>
    <w:rsid w:val="001870A2"/>
    <w:rsid w:val="001937CF"/>
    <w:rsid w:val="001A08F5"/>
    <w:rsid w:val="001A3D85"/>
    <w:rsid w:val="001A7216"/>
    <w:rsid w:val="001B07B8"/>
    <w:rsid w:val="001B142C"/>
    <w:rsid w:val="001B18E4"/>
    <w:rsid w:val="001B4138"/>
    <w:rsid w:val="001B63C7"/>
    <w:rsid w:val="001C02E3"/>
    <w:rsid w:val="001C2836"/>
    <w:rsid w:val="001C6024"/>
    <w:rsid w:val="001C7FC9"/>
    <w:rsid w:val="001E630D"/>
    <w:rsid w:val="001F0E97"/>
    <w:rsid w:val="001F36C3"/>
    <w:rsid w:val="001F572D"/>
    <w:rsid w:val="001F5FAD"/>
    <w:rsid w:val="0020625D"/>
    <w:rsid w:val="002112EF"/>
    <w:rsid w:val="0021240C"/>
    <w:rsid w:val="00214B96"/>
    <w:rsid w:val="00217FE0"/>
    <w:rsid w:val="002200F4"/>
    <w:rsid w:val="0022056F"/>
    <w:rsid w:val="00221948"/>
    <w:rsid w:val="00225A6D"/>
    <w:rsid w:val="00226095"/>
    <w:rsid w:val="0023105E"/>
    <w:rsid w:val="00231ADF"/>
    <w:rsid w:val="00243122"/>
    <w:rsid w:val="002527D1"/>
    <w:rsid w:val="00256B21"/>
    <w:rsid w:val="00257312"/>
    <w:rsid w:val="00261D86"/>
    <w:rsid w:val="00262A7C"/>
    <w:rsid w:val="00265586"/>
    <w:rsid w:val="00270667"/>
    <w:rsid w:val="0027091E"/>
    <w:rsid w:val="00273CFE"/>
    <w:rsid w:val="00281F3A"/>
    <w:rsid w:val="0028454F"/>
    <w:rsid w:val="00284DC9"/>
    <w:rsid w:val="00286065"/>
    <w:rsid w:val="002925F3"/>
    <w:rsid w:val="002950E3"/>
    <w:rsid w:val="00295370"/>
    <w:rsid w:val="002A00DA"/>
    <w:rsid w:val="002A74E0"/>
    <w:rsid w:val="002A7B19"/>
    <w:rsid w:val="002B0791"/>
    <w:rsid w:val="002B6875"/>
    <w:rsid w:val="002C5A1B"/>
    <w:rsid w:val="002D033F"/>
    <w:rsid w:val="002D31A0"/>
    <w:rsid w:val="002E061E"/>
    <w:rsid w:val="002E1812"/>
    <w:rsid w:val="002F4066"/>
    <w:rsid w:val="002F576D"/>
    <w:rsid w:val="002F5939"/>
    <w:rsid w:val="003033C1"/>
    <w:rsid w:val="003073A8"/>
    <w:rsid w:val="00322C4B"/>
    <w:rsid w:val="0032374C"/>
    <w:rsid w:val="003265B4"/>
    <w:rsid w:val="00330106"/>
    <w:rsid w:val="00332946"/>
    <w:rsid w:val="003329F9"/>
    <w:rsid w:val="00335996"/>
    <w:rsid w:val="003376F1"/>
    <w:rsid w:val="00340CAF"/>
    <w:rsid w:val="0035076C"/>
    <w:rsid w:val="00351687"/>
    <w:rsid w:val="003544EB"/>
    <w:rsid w:val="00354A38"/>
    <w:rsid w:val="00357923"/>
    <w:rsid w:val="00362910"/>
    <w:rsid w:val="00364A0B"/>
    <w:rsid w:val="0036503F"/>
    <w:rsid w:val="00366044"/>
    <w:rsid w:val="00372D22"/>
    <w:rsid w:val="003755AE"/>
    <w:rsid w:val="00375705"/>
    <w:rsid w:val="00381F77"/>
    <w:rsid w:val="00384DE6"/>
    <w:rsid w:val="00386E6D"/>
    <w:rsid w:val="00396032"/>
    <w:rsid w:val="003A0C2D"/>
    <w:rsid w:val="003A14D9"/>
    <w:rsid w:val="003A3EC3"/>
    <w:rsid w:val="003A72AF"/>
    <w:rsid w:val="003A75A5"/>
    <w:rsid w:val="003B2BB8"/>
    <w:rsid w:val="003B4B7D"/>
    <w:rsid w:val="003B6020"/>
    <w:rsid w:val="003B6BAE"/>
    <w:rsid w:val="003C1B4A"/>
    <w:rsid w:val="003D34FF"/>
    <w:rsid w:val="003D3946"/>
    <w:rsid w:val="003D5871"/>
    <w:rsid w:val="003E04CF"/>
    <w:rsid w:val="003E0E42"/>
    <w:rsid w:val="003E141D"/>
    <w:rsid w:val="003E7169"/>
    <w:rsid w:val="003F4FA7"/>
    <w:rsid w:val="003F5C0C"/>
    <w:rsid w:val="003F5C27"/>
    <w:rsid w:val="003F6375"/>
    <w:rsid w:val="003F66A9"/>
    <w:rsid w:val="00403F8F"/>
    <w:rsid w:val="0041271D"/>
    <w:rsid w:val="004139FD"/>
    <w:rsid w:val="00421EC4"/>
    <w:rsid w:val="00422FBF"/>
    <w:rsid w:val="00424B23"/>
    <w:rsid w:val="004258FD"/>
    <w:rsid w:val="00435F9D"/>
    <w:rsid w:val="004431A4"/>
    <w:rsid w:val="00443361"/>
    <w:rsid w:val="00443B4F"/>
    <w:rsid w:val="00444017"/>
    <w:rsid w:val="00444DE2"/>
    <w:rsid w:val="00445877"/>
    <w:rsid w:val="00462668"/>
    <w:rsid w:val="00462D1A"/>
    <w:rsid w:val="00464007"/>
    <w:rsid w:val="0047051F"/>
    <w:rsid w:val="00472EFE"/>
    <w:rsid w:val="004747D0"/>
    <w:rsid w:val="00475090"/>
    <w:rsid w:val="004841D2"/>
    <w:rsid w:val="004921FC"/>
    <w:rsid w:val="00497865"/>
    <w:rsid w:val="004A3195"/>
    <w:rsid w:val="004B0FF6"/>
    <w:rsid w:val="004B14E6"/>
    <w:rsid w:val="004B2C8C"/>
    <w:rsid w:val="004B54CA"/>
    <w:rsid w:val="004D092D"/>
    <w:rsid w:val="004D0975"/>
    <w:rsid w:val="004D0BD2"/>
    <w:rsid w:val="004D1F07"/>
    <w:rsid w:val="004D2AA6"/>
    <w:rsid w:val="004D381C"/>
    <w:rsid w:val="004D5B36"/>
    <w:rsid w:val="004E0783"/>
    <w:rsid w:val="004E1049"/>
    <w:rsid w:val="004E33E6"/>
    <w:rsid w:val="004E58EF"/>
    <w:rsid w:val="004E5CBF"/>
    <w:rsid w:val="004F023A"/>
    <w:rsid w:val="004F2566"/>
    <w:rsid w:val="004F6227"/>
    <w:rsid w:val="005013ED"/>
    <w:rsid w:val="0051188F"/>
    <w:rsid w:val="005124E0"/>
    <w:rsid w:val="00512C1B"/>
    <w:rsid w:val="00514B4B"/>
    <w:rsid w:val="005236F3"/>
    <w:rsid w:val="00534A29"/>
    <w:rsid w:val="00534B41"/>
    <w:rsid w:val="005414A9"/>
    <w:rsid w:val="00542AB2"/>
    <w:rsid w:val="00551B12"/>
    <w:rsid w:val="005531F3"/>
    <w:rsid w:val="00556737"/>
    <w:rsid w:val="00557329"/>
    <w:rsid w:val="00557887"/>
    <w:rsid w:val="005601E0"/>
    <w:rsid w:val="005634CF"/>
    <w:rsid w:val="005675B5"/>
    <w:rsid w:val="0056776B"/>
    <w:rsid w:val="00574144"/>
    <w:rsid w:val="005812AD"/>
    <w:rsid w:val="0058149C"/>
    <w:rsid w:val="00590900"/>
    <w:rsid w:val="005919BF"/>
    <w:rsid w:val="00597BD5"/>
    <w:rsid w:val="005A069C"/>
    <w:rsid w:val="005A0CAF"/>
    <w:rsid w:val="005A1752"/>
    <w:rsid w:val="005A30F5"/>
    <w:rsid w:val="005A4AB5"/>
    <w:rsid w:val="005A5AAB"/>
    <w:rsid w:val="005B2AE4"/>
    <w:rsid w:val="005B3505"/>
    <w:rsid w:val="005B476B"/>
    <w:rsid w:val="005B4E57"/>
    <w:rsid w:val="005B5C41"/>
    <w:rsid w:val="005C09E3"/>
    <w:rsid w:val="005C3476"/>
    <w:rsid w:val="005C3AA9"/>
    <w:rsid w:val="005D0354"/>
    <w:rsid w:val="005D0DAE"/>
    <w:rsid w:val="005D56F1"/>
    <w:rsid w:val="005F0169"/>
    <w:rsid w:val="005F5A4B"/>
    <w:rsid w:val="005F75D0"/>
    <w:rsid w:val="0060528F"/>
    <w:rsid w:val="00607538"/>
    <w:rsid w:val="00612263"/>
    <w:rsid w:val="00615EBC"/>
    <w:rsid w:val="006201FF"/>
    <w:rsid w:val="006213C6"/>
    <w:rsid w:val="00621FC5"/>
    <w:rsid w:val="0062314C"/>
    <w:rsid w:val="006264F0"/>
    <w:rsid w:val="00626B41"/>
    <w:rsid w:val="006317F9"/>
    <w:rsid w:val="00632152"/>
    <w:rsid w:val="00637B02"/>
    <w:rsid w:val="0064027C"/>
    <w:rsid w:val="0064067F"/>
    <w:rsid w:val="00651D8D"/>
    <w:rsid w:val="00653CB0"/>
    <w:rsid w:val="0066079B"/>
    <w:rsid w:val="00660B19"/>
    <w:rsid w:val="006720FA"/>
    <w:rsid w:val="0067340C"/>
    <w:rsid w:val="006808EF"/>
    <w:rsid w:val="00680D22"/>
    <w:rsid w:val="00682BDD"/>
    <w:rsid w:val="00683A84"/>
    <w:rsid w:val="006859E0"/>
    <w:rsid w:val="00690E62"/>
    <w:rsid w:val="00696CF7"/>
    <w:rsid w:val="00696E46"/>
    <w:rsid w:val="006A06C1"/>
    <w:rsid w:val="006A0B89"/>
    <w:rsid w:val="006A1831"/>
    <w:rsid w:val="006A1C8F"/>
    <w:rsid w:val="006A41A2"/>
    <w:rsid w:val="006A4A9D"/>
    <w:rsid w:val="006A4CE7"/>
    <w:rsid w:val="006B0614"/>
    <w:rsid w:val="006B3CA5"/>
    <w:rsid w:val="006B42A4"/>
    <w:rsid w:val="006B673A"/>
    <w:rsid w:val="006C0A6E"/>
    <w:rsid w:val="006C2406"/>
    <w:rsid w:val="006D1391"/>
    <w:rsid w:val="006D260B"/>
    <w:rsid w:val="006D534F"/>
    <w:rsid w:val="006D7BD4"/>
    <w:rsid w:val="006E6513"/>
    <w:rsid w:val="006E68A5"/>
    <w:rsid w:val="006F6F2C"/>
    <w:rsid w:val="0070723D"/>
    <w:rsid w:val="00707A0F"/>
    <w:rsid w:val="007103E6"/>
    <w:rsid w:val="00711544"/>
    <w:rsid w:val="007236A7"/>
    <w:rsid w:val="00725F66"/>
    <w:rsid w:val="00727303"/>
    <w:rsid w:val="00734197"/>
    <w:rsid w:val="007344D7"/>
    <w:rsid w:val="00735296"/>
    <w:rsid w:val="00736A54"/>
    <w:rsid w:val="00740C06"/>
    <w:rsid w:val="00743FF9"/>
    <w:rsid w:val="007445C0"/>
    <w:rsid w:val="0074554F"/>
    <w:rsid w:val="00750C6F"/>
    <w:rsid w:val="0075406B"/>
    <w:rsid w:val="007608F5"/>
    <w:rsid w:val="007621F2"/>
    <w:rsid w:val="00765167"/>
    <w:rsid w:val="00770A26"/>
    <w:rsid w:val="00772DF9"/>
    <w:rsid w:val="00785261"/>
    <w:rsid w:val="007947A9"/>
    <w:rsid w:val="00794F02"/>
    <w:rsid w:val="007A4D39"/>
    <w:rsid w:val="007B0256"/>
    <w:rsid w:val="007B5C32"/>
    <w:rsid w:val="007B71FC"/>
    <w:rsid w:val="007C02ED"/>
    <w:rsid w:val="007C5DD2"/>
    <w:rsid w:val="007C760F"/>
    <w:rsid w:val="007D36C9"/>
    <w:rsid w:val="007D5D32"/>
    <w:rsid w:val="007E1418"/>
    <w:rsid w:val="007E5083"/>
    <w:rsid w:val="007E7B3A"/>
    <w:rsid w:val="007F3C9A"/>
    <w:rsid w:val="00803D73"/>
    <w:rsid w:val="0081248D"/>
    <w:rsid w:val="00821EC7"/>
    <w:rsid w:val="0082210B"/>
    <w:rsid w:val="00823871"/>
    <w:rsid w:val="0082413F"/>
    <w:rsid w:val="00825E4B"/>
    <w:rsid w:val="00826BB1"/>
    <w:rsid w:val="0083177B"/>
    <w:rsid w:val="00836BD0"/>
    <w:rsid w:val="00837C40"/>
    <w:rsid w:val="00840033"/>
    <w:rsid w:val="00843775"/>
    <w:rsid w:val="00844047"/>
    <w:rsid w:val="008515B4"/>
    <w:rsid w:val="008515FC"/>
    <w:rsid w:val="008538DA"/>
    <w:rsid w:val="0086232C"/>
    <w:rsid w:val="00865C10"/>
    <w:rsid w:val="008661EC"/>
    <w:rsid w:val="00870FC0"/>
    <w:rsid w:val="00877949"/>
    <w:rsid w:val="00883C6C"/>
    <w:rsid w:val="008841A9"/>
    <w:rsid w:val="008843DE"/>
    <w:rsid w:val="008855B0"/>
    <w:rsid w:val="008968CB"/>
    <w:rsid w:val="00896BC3"/>
    <w:rsid w:val="008A0F4A"/>
    <w:rsid w:val="008A18BA"/>
    <w:rsid w:val="008A39A8"/>
    <w:rsid w:val="008A4A81"/>
    <w:rsid w:val="008A6766"/>
    <w:rsid w:val="008B6356"/>
    <w:rsid w:val="008B69C8"/>
    <w:rsid w:val="008C5ACD"/>
    <w:rsid w:val="008C639F"/>
    <w:rsid w:val="008C66DD"/>
    <w:rsid w:val="008D460E"/>
    <w:rsid w:val="008D5ED3"/>
    <w:rsid w:val="008D79A4"/>
    <w:rsid w:val="008D7E1B"/>
    <w:rsid w:val="008E647D"/>
    <w:rsid w:val="008E69A0"/>
    <w:rsid w:val="008E6C5E"/>
    <w:rsid w:val="008E72C2"/>
    <w:rsid w:val="008E75D5"/>
    <w:rsid w:val="008E7B9A"/>
    <w:rsid w:val="008F2B72"/>
    <w:rsid w:val="0090267C"/>
    <w:rsid w:val="0091035B"/>
    <w:rsid w:val="00917FAC"/>
    <w:rsid w:val="00920468"/>
    <w:rsid w:val="00921CDE"/>
    <w:rsid w:val="009220A1"/>
    <w:rsid w:val="009225F0"/>
    <w:rsid w:val="009238DA"/>
    <w:rsid w:val="00926492"/>
    <w:rsid w:val="009319C3"/>
    <w:rsid w:val="0093462C"/>
    <w:rsid w:val="00935C66"/>
    <w:rsid w:val="00942CF5"/>
    <w:rsid w:val="00943965"/>
    <w:rsid w:val="00945659"/>
    <w:rsid w:val="00946D84"/>
    <w:rsid w:val="00947234"/>
    <w:rsid w:val="009502F6"/>
    <w:rsid w:val="00953795"/>
    <w:rsid w:val="00957262"/>
    <w:rsid w:val="00961252"/>
    <w:rsid w:val="00962E59"/>
    <w:rsid w:val="0097071E"/>
    <w:rsid w:val="00971213"/>
    <w:rsid w:val="0097389B"/>
    <w:rsid w:val="00974189"/>
    <w:rsid w:val="00977B22"/>
    <w:rsid w:val="00981B9D"/>
    <w:rsid w:val="009831E9"/>
    <w:rsid w:val="00983888"/>
    <w:rsid w:val="00985917"/>
    <w:rsid w:val="009903D2"/>
    <w:rsid w:val="00990B40"/>
    <w:rsid w:val="00994D56"/>
    <w:rsid w:val="00995B0F"/>
    <w:rsid w:val="009A046E"/>
    <w:rsid w:val="009A7E93"/>
    <w:rsid w:val="009B2DA8"/>
    <w:rsid w:val="009B3E2D"/>
    <w:rsid w:val="009C0737"/>
    <w:rsid w:val="009D123C"/>
    <w:rsid w:val="009D4ABD"/>
    <w:rsid w:val="009D6430"/>
    <w:rsid w:val="009D6B0C"/>
    <w:rsid w:val="009D76ED"/>
    <w:rsid w:val="009E151A"/>
    <w:rsid w:val="009E3423"/>
    <w:rsid w:val="009F19A9"/>
    <w:rsid w:val="009F438B"/>
    <w:rsid w:val="009F72FA"/>
    <w:rsid w:val="00A052A2"/>
    <w:rsid w:val="00A119B1"/>
    <w:rsid w:val="00A14A8F"/>
    <w:rsid w:val="00A22153"/>
    <w:rsid w:val="00A24A04"/>
    <w:rsid w:val="00A25904"/>
    <w:rsid w:val="00A34068"/>
    <w:rsid w:val="00A3540D"/>
    <w:rsid w:val="00A36067"/>
    <w:rsid w:val="00A36F3D"/>
    <w:rsid w:val="00A4435C"/>
    <w:rsid w:val="00A4471E"/>
    <w:rsid w:val="00A50C35"/>
    <w:rsid w:val="00A50EDC"/>
    <w:rsid w:val="00A51FBF"/>
    <w:rsid w:val="00A56679"/>
    <w:rsid w:val="00A56905"/>
    <w:rsid w:val="00A57447"/>
    <w:rsid w:val="00A57856"/>
    <w:rsid w:val="00A63CE7"/>
    <w:rsid w:val="00A64955"/>
    <w:rsid w:val="00A65AA0"/>
    <w:rsid w:val="00A65E30"/>
    <w:rsid w:val="00A65E5A"/>
    <w:rsid w:val="00A67A0B"/>
    <w:rsid w:val="00A7055D"/>
    <w:rsid w:val="00A7133E"/>
    <w:rsid w:val="00A72641"/>
    <w:rsid w:val="00A73869"/>
    <w:rsid w:val="00A766DE"/>
    <w:rsid w:val="00A805E6"/>
    <w:rsid w:val="00A81911"/>
    <w:rsid w:val="00A841C0"/>
    <w:rsid w:val="00A9135B"/>
    <w:rsid w:val="00A95374"/>
    <w:rsid w:val="00AA0C26"/>
    <w:rsid w:val="00AA0F57"/>
    <w:rsid w:val="00AA3EDB"/>
    <w:rsid w:val="00AA69C9"/>
    <w:rsid w:val="00AA7DCB"/>
    <w:rsid w:val="00AB006C"/>
    <w:rsid w:val="00AB00C0"/>
    <w:rsid w:val="00AB3C2D"/>
    <w:rsid w:val="00AB42D2"/>
    <w:rsid w:val="00AB56FC"/>
    <w:rsid w:val="00AC06D3"/>
    <w:rsid w:val="00AC22A1"/>
    <w:rsid w:val="00AC3229"/>
    <w:rsid w:val="00AC421B"/>
    <w:rsid w:val="00AC4DB0"/>
    <w:rsid w:val="00AD1D07"/>
    <w:rsid w:val="00AD3C8E"/>
    <w:rsid w:val="00AD54FE"/>
    <w:rsid w:val="00AE0088"/>
    <w:rsid w:val="00AE0C15"/>
    <w:rsid w:val="00AE159E"/>
    <w:rsid w:val="00AE34F4"/>
    <w:rsid w:val="00AF1618"/>
    <w:rsid w:val="00AF1BE8"/>
    <w:rsid w:val="00AF3155"/>
    <w:rsid w:val="00AF53E2"/>
    <w:rsid w:val="00AF5D70"/>
    <w:rsid w:val="00AF637E"/>
    <w:rsid w:val="00B00125"/>
    <w:rsid w:val="00B04ED8"/>
    <w:rsid w:val="00B05511"/>
    <w:rsid w:val="00B06544"/>
    <w:rsid w:val="00B13016"/>
    <w:rsid w:val="00B13880"/>
    <w:rsid w:val="00B150BE"/>
    <w:rsid w:val="00B15D08"/>
    <w:rsid w:val="00B15FE4"/>
    <w:rsid w:val="00B161B9"/>
    <w:rsid w:val="00B20D70"/>
    <w:rsid w:val="00B211E4"/>
    <w:rsid w:val="00B261DF"/>
    <w:rsid w:val="00B324A9"/>
    <w:rsid w:val="00B41A19"/>
    <w:rsid w:val="00B44DE2"/>
    <w:rsid w:val="00B50315"/>
    <w:rsid w:val="00B52DAA"/>
    <w:rsid w:val="00B54F1D"/>
    <w:rsid w:val="00B558CD"/>
    <w:rsid w:val="00B57EB5"/>
    <w:rsid w:val="00B66E21"/>
    <w:rsid w:val="00B66EDA"/>
    <w:rsid w:val="00B70A16"/>
    <w:rsid w:val="00B71408"/>
    <w:rsid w:val="00B73149"/>
    <w:rsid w:val="00B830FF"/>
    <w:rsid w:val="00B87EB3"/>
    <w:rsid w:val="00B91E3E"/>
    <w:rsid w:val="00B94E10"/>
    <w:rsid w:val="00BA2DB9"/>
    <w:rsid w:val="00BA355C"/>
    <w:rsid w:val="00BA5AFF"/>
    <w:rsid w:val="00BA5B46"/>
    <w:rsid w:val="00BA70D7"/>
    <w:rsid w:val="00BA756D"/>
    <w:rsid w:val="00BB43CB"/>
    <w:rsid w:val="00BB4C07"/>
    <w:rsid w:val="00BB703D"/>
    <w:rsid w:val="00BB78B3"/>
    <w:rsid w:val="00BC1011"/>
    <w:rsid w:val="00BC4E53"/>
    <w:rsid w:val="00BC5026"/>
    <w:rsid w:val="00BD05CD"/>
    <w:rsid w:val="00BD1B40"/>
    <w:rsid w:val="00BD27EE"/>
    <w:rsid w:val="00BD27F8"/>
    <w:rsid w:val="00BD6064"/>
    <w:rsid w:val="00BD7076"/>
    <w:rsid w:val="00BE0F62"/>
    <w:rsid w:val="00BE11B0"/>
    <w:rsid w:val="00BE1294"/>
    <w:rsid w:val="00BE2430"/>
    <w:rsid w:val="00BE3BCB"/>
    <w:rsid w:val="00BE7148"/>
    <w:rsid w:val="00BF4A13"/>
    <w:rsid w:val="00BF7F97"/>
    <w:rsid w:val="00C0110F"/>
    <w:rsid w:val="00C02276"/>
    <w:rsid w:val="00C03BF9"/>
    <w:rsid w:val="00C0444E"/>
    <w:rsid w:val="00C174E2"/>
    <w:rsid w:val="00C30273"/>
    <w:rsid w:val="00C41C0C"/>
    <w:rsid w:val="00C43F6A"/>
    <w:rsid w:val="00C4674B"/>
    <w:rsid w:val="00C52570"/>
    <w:rsid w:val="00C52B06"/>
    <w:rsid w:val="00C57506"/>
    <w:rsid w:val="00C60BC0"/>
    <w:rsid w:val="00C61BC4"/>
    <w:rsid w:val="00C633D9"/>
    <w:rsid w:val="00C64BAB"/>
    <w:rsid w:val="00C77246"/>
    <w:rsid w:val="00C84DD7"/>
    <w:rsid w:val="00C87142"/>
    <w:rsid w:val="00C906B4"/>
    <w:rsid w:val="00C91E35"/>
    <w:rsid w:val="00C94892"/>
    <w:rsid w:val="00C9499D"/>
    <w:rsid w:val="00C95CD9"/>
    <w:rsid w:val="00C9650E"/>
    <w:rsid w:val="00C968A9"/>
    <w:rsid w:val="00C96AED"/>
    <w:rsid w:val="00CA011F"/>
    <w:rsid w:val="00CA134B"/>
    <w:rsid w:val="00CA643D"/>
    <w:rsid w:val="00CB07FC"/>
    <w:rsid w:val="00CB5863"/>
    <w:rsid w:val="00CB6266"/>
    <w:rsid w:val="00CB6EEC"/>
    <w:rsid w:val="00CC0443"/>
    <w:rsid w:val="00CC0D43"/>
    <w:rsid w:val="00CD0E24"/>
    <w:rsid w:val="00CD2ACE"/>
    <w:rsid w:val="00CD34BA"/>
    <w:rsid w:val="00CD3B8A"/>
    <w:rsid w:val="00CE6494"/>
    <w:rsid w:val="00D03232"/>
    <w:rsid w:val="00D03F75"/>
    <w:rsid w:val="00D063C0"/>
    <w:rsid w:val="00D10ED6"/>
    <w:rsid w:val="00D1253C"/>
    <w:rsid w:val="00D17A44"/>
    <w:rsid w:val="00D20489"/>
    <w:rsid w:val="00D24892"/>
    <w:rsid w:val="00D31737"/>
    <w:rsid w:val="00D31FEB"/>
    <w:rsid w:val="00D3309E"/>
    <w:rsid w:val="00D359CA"/>
    <w:rsid w:val="00D37AAC"/>
    <w:rsid w:val="00D42694"/>
    <w:rsid w:val="00D44948"/>
    <w:rsid w:val="00D44A55"/>
    <w:rsid w:val="00D4743F"/>
    <w:rsid w:val="00D50ACF"/>
    <w:rsid w:val="00D51640"/>
    <w:rsid w:val="00D5756A"/>
    <w:rsid w:val="00D61686"/>
    <w:rsid w:val="00D66291"/>
    <w:rsid w:val="00D662A2"/>
    <w:rsid w:val="00D67DCE"/>
    <w:rsid w:val="00D8085C"/>
    <w:rsid w:val="00D80B61"/>
    <w:rsid w:val="00D900C6"/>
    <w:rsid w:val="00D92DD2"/>
    <w:rsid w:val="00D94BBF"/>
    <w:rsid w:val="00D9762A"/>
    <w:rsid w:val="00DA067B"/>
    <w:rsid w:val="00DA243A"/>
    <w:rsid w:val="00DA47D9"/>
    <w:rsid w:val="00DA7BB7"/>
    <w:rsid w:val="00DB7391"/>
    <w:rsid w:val="00DC018B"/>
    <w:rsid w:val="00DC21F8"/>
    <w:rsid w:val="00DC3436"/>
    <w:rsid w:val="00DC4D1D"/>
    <w:rsid w:val="00DC5333"/>
    <w:rsid w:val="00DC71E5"/>
    <w:rsid w:val="00DC7F8C"/>
    <w:rsid w:val="00DE2F27"/>
    <w:rsid w:val="00DF635C"/>
    <w:rsid w:val="00DF7537"/>
    <w:rsid w:val="00E00F0A"/>
    <w:rsid w:val="00E0149A"/>
    <w:rsid w:val="00E02F22"/>
    <w:rsid w:val="00E10807"/>
    <w:rsid w:val="00E11037"/>
    <w:rsid w:val="00E14BAA"/>
    <w:rsid w:val="00E15EF4"/>
    <w:rsid w:val="00E25216"/>
    <w:rsid w:val="00E26C67"/>
    <w:rsid w:val="00E273E4"/>
    <w:rsid w:val="00E32DE9"/>
    <w:rsid w:val="00E3708A"/>
    <w:rsid w:val="00E37D09"/>
    <w:rsid w:val="00E42B44"/>
    <w:rsid w:val="00E433E3"/>
    <w:rsid w:val="00E44DDF"/>
    <w:rsid w:val="00E44ED4"/>
    <w:rsid w:val="00E505F3"/>
    <w:rsid w:val="00E50CA2"/>
    <w:rsid w:val="00E519FB"/>
    <w:rsid w:val="00E51C8A"/>
    <w:rsid w:val="00E52037"/>
    <w:rsid w:val="00E52E04"/>
    <w:rsid w:val="00E540DA"/>
    <w:rsid w:val="00E55756"/>
    <w:rsid w:val="00E62246"/>
    <w:rsid w:val="00E642D6"/>
    <w:rsid w:val="00E67AA8"/>
    <w:rsid w:val="00E719C9"/>
    <w:rsid w:val="00E75EAA"/>
    <w:rsid w:val="00E77F7B"/>
    <w:rsid w:val="00E85C1F"/>
    <w:rsid w:val="00E8794E"/>
    <w:rsid w:val="00E91B6F"/>
    <w:rsid w:val="00E93004"/>
    <w:rsid w:val="00E93924"/>
    <w:rsid w:val="00EA6787"/>
    <w:rsid w:val="00EB2C59"/>
    <w:rsid w:val="00EB37CB"/>
    <w:rsid w:val="00EB4A2A"/>
    <w:rsid w:val="00EB56CD"/>
    <w:rsid w:val="00EB62C2"/>
    <w:rsid w:val="00EB64A4"/>
    <w:rsid w:val="00EC0FBC"/>
    <w:rsid w:val="00EC1A71"/>
    <w:rsid w:val="00EC1AEC"/>
    <w:rsid w:val="00EC2B75"/>
    <w:rsid w:val="00ED1021"/>
    <w:rsid w:val="00ED4B10"/>
    <w:rsid w:val="00ED5655"/>
    <w:rsid w:val="00EE4D80"/>
    <w:rsid w:val="00EF12C8"/>
    <w:rsid w:val="00EF1850"/>
    <w:rsid w:val="00EF19A9"/>
    <w:rsid w:val="00EF404C"/>
    <w:rsid w:val="00EF5141"/>
    <w:rsid w:val="00EF7B9F"/>
    <w:rsid w:val="00F0054D"/>
    <w:rsid w:val="00F02D15"/>
    <w:rsid w:val="00F06A02"/>
    <w:rsid w:val="00F0709B"/>
    <w:rsid w:val="00F106A7"/>
    <w:rsid w:val="00F1511B"/>
    <w:rsid w:val="00F16105"/>
    <w:rsid w:val="00F17563"/>
    <w:rsid w:val="00F218AC"/>
    <w:rsid w:val="00F22398"/>
    <w:rsid w:val="00F25146"/>
    <w:rsid w:val="00F30AFE"/>
    <w:rsid w:val="00F3227A"/>
    <w:rsid w:val="00F32B02"/>
    <w:rsid w:val="00F35A2D"/>
    <w:rsid w:val="00F405F3"/>
    <w:rsid w:val="00F40DA9"/>
    <w:rsid w:val="00F40E78"/>
    <w:rsid w:val="00F44D68"/>
    <w:rsid w:val="00F51F04"/>
    <w:rsid w:val="00F5317E"/>
    <w:rsid w:val="00F55E11"/>
    <w:rsid w:val="00F5610E"/>
    <w:rsid w:val="00F56892"/>
    <w:rsid w:val="00F57712"/>
    <w:rsid w:val="00F65AF2"/>
    <w:rsid w:val="00F66AFB"/>
    <w:rsid w:val="00F677B6"/>
    <w:rsid w:val="00F71A93"/>
    <w:rsid w:val="00F74CF5"/>
    <w:rsid w:val="00F81B8F"/>
    <w:rsid w:val="00F83A88"/>
    <w:rsid w:val="00F8422C"/>
    <w:rsid w:val="00F85112"/>
    <w:rsid w:val="00F92227"/>
    <w:rsid w:val="00F94903"/>
    <w:rsid w:val="00FA2177"/>
    <w:rsid w:val="00FA2B58"/>
    <w:rsid w:val="00FB7F5B"/>
    <w:rsid w:val="00FD1F79"/>
    <w:rsid w:val="00FD3EE1"/>
    <w:rsid w:val="00FD7A0C"/>
    <w:rsid w:val="00FE0DCC"/>
    <w:rsid w:val="00FE55FD"/>
    <w:rsid w:val="00FE6429"/>
    <w:rsid w:val="00FF13AE"/>
    <w:rsid w:val="00FF533B"/>
    <w:rsid w:val="00FF5974"/>
    <w:rsid w:val="00FF667F"/>
    <w:rsid w:val="00FF76C1"/>
    <w:rsid w:val="00FF7DCC"/>
    <w:rsid w:val="020F953C"/>
    <w:rsid w:val="02F4ED19"/>
    <w:rsid w:val="0324ABC4"/>
    <w:rsid w:val="04318C6D"/>
    <w:rsid w:val="0507A13D"/>
    <w:rsid w:val="0567316A"/>
    <w:rsid w:val="056BB88C"/>
    <w:rsid w:val="062226B2"/>
    <w:rsid w:val="06E5E9FC"/>
    <w:rsid w:val="0B1D82AF"/>
    <w:rsid w:val="0B3666EC"/>
    <w:rsid w:val="0C512A45"/>
    <w:rsid w:val="0CFFC8CB"/>
    <w:rsid w:val="0D59EBC9"/>
    <w:rsid w:val="0EC70F16"/>
    <w:rsid w:val="0EEFDEA6"/>
    <w:rsid w:val="0F82C826"/>
    <w:rsid w:val="10C53498"/>
    <w:rsid w:val="10E3D0B2"/>
    <w:rsid w:val="116CFDDD"/>
    <w:rsid w:val="118367C3"/>
    <w:rsid w:val="1212BA0D"/>
    <w:rsid w:val="12CE2BF7"/>
    <w:rsid w:val="144357C0"/>
    <w:rsid w:val="14BB0981"/>
    <w:rsid w:val="14F504F1"/>
    <w:rsid w:val="153C197B"/>
    <w:rsid w:val="16BB19C1"/>
    <w:rsid w:val="1704738C"/>
    <w:rsid w:val="17C59AD4"/>
    <w:rsid w:val="17DC87A1"/>
    <w:rsid w:val="180F1478"/>
    <w:rsid w:val="189FFE39"/>
    <w:rsid w:val="18D95136"/>
    <w:rsid w:val="19AAEB68"/>
    <w:rsid w:val="1A9B867A"/>
    <w:rsid w:val="1B2A2CB1"/>
    <w:rsid w:val="1B56AFB6"/>
    <w:rsid w:val="1BAFA1BF"/>
    <w:rsid w:val="1BB98CB2"/>
    <w:rsid w:val="1BEEB94B"/>
    <w:rsid w:val="1EB50A72"/>
    <w:rsid w:val="1F8030DD"/>
    <w:rsid w:val="1FB1C9B6"/>
    <w:rsid w:val="20A7A19C"/>
    <w:rsid w:val="214D6F48"/>
    <w:rsid w:val="21A50710"/>
    <w:rsid w:val="2267BF5C"/>
    <w:rsid w:val="22BC6B16"/>
    <w:rsid w:val="23442625"/>
    <w:rsid w:val="2540CE72"/>
    <w:rsid w:val="264C800F"/>
    <w:rsid w:val="26530BF3"/>
    <w:rsid w:val="26E19A65"/>
    <w:rsid w:val="2711DBA2"/>
    <w:rsid w:val="28004C09"/>
    <w:rsid w:val="2841E554"/>
    <w:rsid w:val="28F7CB47"/>
    <w:rsid w:val="29321677"/>
    <w:rsid w:val="298BE7E4"/>
    <w:rsid w:val="29C761A5"/>
    <w:rsid w:val="2A4100EA"/>
    <w:rsid w:val="2A4AB6BF"/>
    <w:rsid w:val="2A960FF7"/>
    <w:rsid w:val="2C1640BD"/>
    <w:rsid w:val="2D25076B"/>
    <w:rsid w:val="2D674B1A"/>
    <w:rsid w:val="2E10544F"/>
    <w:rsid w:val="2F40BD42"/>
    <w:rsid w:val="2F8CD150"/>
    <w:rsid w:val="314498D6"/>
    <w:rsid w:val="32A46637"/>
    <w:rsid w:val="32B7A980"/>
    <w:rsid w:val="32DE076A"/>
    <w:rsid w:val="338B5AAB"/>
    <w:rsid w:val="351FE8C9"/>
    <w:rsid w:val="354861D8"/>
    <w:rsid w:val="36ECA37A"/>
    <w:rsid w:val="372C5424"/>
    <w:rsid w:val="38A6922C"/>
    <w:rsid w:val="39AE12AC"/>
    <w:rsid w:val="3A811A54"/>
    <w:rsid w:val="3A84286A"/>
    <w:rsid w:val="3B8D1312"/>
    <w:rsid w:val="3BA3D0E8"/>
    <w:rsid w:val="4081924D"/>
    <w:rsid w:val="414CD862"/>
    <w:rsid w:val="4153CE66"/>
    <w:rsid w:val="43119BA3"/>
    <w:rsid w:val="44F6BC46"/>
    <w:rsid w:val="460E2597"/>
    <w:rsid w:val="4784AE37"/>
    <w:rsid w:val="49C83BD1"/>
    <w:rsid w:val="49DE4402"/>
    <w:rsid w:val="4A774ABD"/>
    <w:rsid w:val="4B366749"/>
    <w:rsid w:val="4B4ABB63"/>
    <w:rsid w:val="4BDD50A4"/>
    <w:rsid w:val="4C5C7A95"/>
    <w:rsid w:val="4E6D703A"/>
    <w:rsid w:val="4EB61530"/>
    <w:rsid w:val="50530538"/>
    <w:rsid w:val="5075215F"/>
    <w:rsid w:val="5146AF6D"/>
    <w:rsid w:val="51628007"/>
    <w:rsid w:val="5253B168"/>
    <w:rsid w:val="52623041"/>
    <w:rsid w:val="5326A0FC"/>
    <w:rsid w:val="54D71531"/>
    <w:rsid w:val="552455EF"/>
    <w:rsid w:val="554D3833"/>
    <w:rsid w:val="558EF9F2"/>
    <w:rsid w:val="561D0987"/>
    <w:rsid w:val="5959E147"/>
    <w:rsid w:val="598BBC50"/>
    <w:rsid w:val="5A438436"/>
    <w:rsid w:val="5A51DDCA"/>
    <w:rsid w:val="5A93FA7A"/>
    <w:rsid w:val="5B437248"/>
    <w:rsid w:val="5B913B9B"/>
    <w:rsid w:val="5C1A1679"/>
    <w:rsid w:val="5C3ED0D1"/>
    <w:rsid w:val="5CF800D5"/>
    <w:rsid w:val="5DFE8B43"/>
    <w:rsid w:val="5EC4B435"/>
    <w:rsid w:val="5EDFF176"/>
    <w:rsid w:val="5EED0666"/>
    <w:rsid w:val="5FC3C730"/>
    <w:rsid w:val="60060FDE"/>
    <w:rsid w:val="61C8EC68"/>
    <w:rsid w:val="624A5F52"/>
    <w:rsid w:val="62842E91"/>
    <w:rsid w:val="63278521"/>
    <w:rsid w:val="63594167"/>
    <w:rsid w:val="645AADD1"/>
    <w:rsid w:val="6518A66F"/>
    <w:rsid w:val="6563BBB5"/>
    <w:rsid w:val="67B1228D"/>
    <w:rsid w:val="68991C07"/>
    <w:rsid w:val="68C5A9E8"/>
    <w:rsid w:val="68FF633E"/>
    <w:rsid w:val="69DE605B"/>
    <w:rsid w:val="6A382EC1"/>
    <w:rsid w:val="6A760E38"/>
    <w:rsid w:val="6A8ECED4"/>
    <w:rsid w:val="6B3FCB4E"/>
    <w:rsid w:val="6C1A0266"/>
    <w:rsid w:val="6C50C6D3"/>
    <w:rsid w:val="6C59DD06"/>
    <w:rsid w:val="6D1334A1"/>
    <w:rsid w:val="6D1B198C"/>
    <w:rsid w:val="6D59A06A"/>
    <w:rsid w:val="6E461D7D"/>
    <w:rsid w:val="6F6D549D"/>
    <w:rsid w:val="6FE53B02"/>
    <w:rsid w:val="703CC7DB"/>
    <w:rsid w:val="703F70D7"/>
    <w:rsid w:val="716FC7B9"/>
    <w:rsid w:val="71B10253"/>
    <w:rsid w:val="7361B9FB"/>
    <w:rsid w:val="75F8000D"/>
    <w:rsid w:val="766C1932"/>
    <w:rsid w:val="786C0AAD"/>
    <w:rsid w:val="78998DA1"/>
    <w:rsid w:val="78B4894E"/>
    <w:rsid w:val="78FE2B26"/>
    <w:rsid w:val="7A022AE4"/>
    <w:rsid w:val="7A24433F"/>
    <w:rsid w:val="7A310058"/>
    <w:rsid w:val="7A4360E3"/>
    <w:rsid w:val="7CBEBC97"/>
    <w:rsid w:val="7D3F0739"/>
    <w:rsid w:val="7E74B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0.png"/><Relationship Id="rId6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8.png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hyperlink" Target="https://humanrights.gov.au/our-work/topics/disability-rights-what-were-doing/supporting-participation-program" TargetMode="External"/><Relationship Id="rId66" Type="http://schemas.openxmlformats.org/officeDocument/2006/relationships/footer" Target="footer1.xml"/><Relationship Id="rId74" Type="http://schemas.openxmlformats.org/officeDocument/2006/relationships/customXml" Target="../customXml/item7.xml"/><Relationship Id="rId5" Type="http://schemas.openxmlformats.org/officeDocument/2006/relationships/numbering" Target="numbering.xml"/><Relationship Id="rId61" Type="http://schemas.openxmlformats.org/officeDocument/2006/relationships/image" Target="media/image48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hyperlink" Target="https://www.grants.gov.au/" TargetMode="External"/><Relationship Id="rId67" Type="http://schemas.openxmlformats.org/officeDocument/2006/relationships/footer" Target="footer2.xml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7.png"/><Relationship Id="rId65" Type="http://schemas.openxmlformats.org/officeDocument/2006/relationships/header" Target="header2.xml"/><Relationship Id="rId73" Type="http://schemas.openxmlformats.org/officeDocument/2006/relationships/customXml" Target="../customXml/item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settings" Target="settings.xml"/><Relationship Id="rId71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2.png"/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WEV44C3EEZP4-1056255319-14056</_dlc_DocId>
    <_dlc_DocIdUrl xmlns="6500fe01-343b-4fb9-a1b0-68ac19d62e01">
      <Url>https://australianhrc.sharepoint.com/sites/DisabilityRights/_layouts/15/DocIdRedir.aspx?ID=WEV44C3EEZP4-1056255319-14056</Url>
      <Description>WEV44C3EEZP4-1056255319-14056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425246-A0B2-47A1-A3C3-A714CA7A41E3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2.xml><?xml version="1.0" encoding="utf-8"?>
<ds:datastoreItem xmlns:ds="http://schemas.openxmlformats.org/officeDocument/2006/customXml" ds:itemID="{3EB24839-BF67-4009-A67B-ACDE57FA4F77}"/>
</file>

<file path=customXml/itemProps3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686E77-4280-4FA0-8875-7EBF07D8FD73}"/>
</file>

<file path=customXml/itemProps5.xml><?xml version="1.0" encoding="utf-8"?>
<ds:datastoreItem xmlns:ds="http://schemas.openxmlformats.org/officeDocument/2006/customXml" ds:itemID="{D459809D-0D76-4A3C-B6CB-42F3496CBD4B}"/>
</file>

<file path=customXml/itemProps6.xml><?xml version="1.0" encoding="utf-8"?>
<ds:datastoreItem xmlns:ds="http://schemas.openxmlformats.org/officeDocument/2006/customXml" ds:itemID="{095A9AFF-45E4-424A-A746-0B6B70FD0330}"/>
</file>

<file path=customXml/itemProps7.xml><?xml version="1.0" encoding="utf-8"?>
<ds:datastoreItem xmlns:ds="http://schemas.openxmlformats.org/officeDocument/2006/customXml" ds:itemID="{8C0D40B9-AEEF-4DE6-86DF-068E901ADC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995</Words>
  <Characters>4729</Characters>
  <Application>Microsoft Office Word</Application>
  <DocSecurity>0</DocSecurity>
  <Lines>525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Common Questions part 3</dc:title>
  <dc:subject/>
  <dc:creator>SARTORI, Nicole</dc:creator>
  <cp:keywords>[SEC=OFFICIAL]</cp:keywords>
  <dc:description/>
  <cp:lastModifiedBy>COLLINS, Rosemary</cp:lastModifiedBy>
  <cp:revision>3</cp:revision>
  <cp:lastPrinted>2026-08-17T03:31:00Z</cp:lastPrinted>
  <dcterms:created xsi:type="dcterms:W3CDTF">2026-09-21T05:01:00Z</dcterms:created>
  <dcterms:modified xsi:type="dcterms:W3CDTF">2026-09-21T06:20:00Z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7df66f50-6a65-4083-8d29-05dd070ad84f</vt:lpwstr>
  </property>
</Properties>
</file>