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7DFDA332" w:rsidR="00750C6F" w:rsidRPr="00A67A0B" w:rsidRDefault="00265586" w:rsidP="6F6D549D">
      <w:pPr>
        <w:pStyle w:val="EasyReadTitle"/>
        <w:spacing w:line="360" w:lineRule="auto"/>
      </w:pPr>
      <w:r>
        <w:t>Supporting participation program</w:t>
      </w:r>
    </w:p>
    <w:p w14:paraId="3588BA8D" w14:textId="71589C69" w:rsidR="7A310058" w:rsidRDefault="00265586" w:rsidP="00163228">
      <w:pPr>
        <w:pStyle w:val="EasyReadSubtitle"/>
      </w:pPr>
      <w:r>
        <w:t>Common questions</w:t>
      </w:r>
    </w:p>
    <w:p w14:paraId="0AB21D96" w14:textId="018A5DDA" w:rsidR="1852548E" w:rsidRDefault="0F360668" w:rsidP="00163228">
      <w:pPr>
        <w:pStyle w:val="EasyReadSubtitle"/>
      </w:pPr>
      <w:r w:rsidRPr="7F038DB3">
        <w:t>Part 2</w:t>
      </w:r>
    </w:p>
    <w:p w14:paraId="06376A0F" w14:textId="1065073C" w:rsidR="21BC4F86" w:rsidRDefault="21BC4F86" w:rsidP="00163228">
      <w:pPr>
        <w:pStyle w:val="EasyReadSubtitle"/>
      </w:pPr>
      <w:r w:rsidRPr="7F038DB3">
        <w:t>Funding</w:t>
      </w:r>
    </w:p>
    <w:p w14:paraId="1D4FA4D9" w14:textId="6EE9CF66" w:rsidR="00DC7F8C" w:rsidRDefault="00CD77EA" w:rsidP="00DC7F8C">
      <w:r w:rsidRPr="00CD77EA">
        <w:rPr>
          <w:noProof/>
        </w:rPr>
        <w:drawing>
          <wp:inline distT="0" distB="0" distL="0" distR="0" wp14:anchorId="573AA2F9" wp14:editId="14FD04D1">
            <wp:extent cx="3923414" cy="3923414"/>
            <wp:effectExtent l="0" t="0" r="0" b="0"/>
            <wp:docPr id="204984813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84813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719" cy="393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7A344D" w:rsidRPr="003B5073" w14:paraId="62555B00" w14:textId="77777777" w:rsidTr="00D07D0E">
        <w:trPr>
          <w:cantSplit/>
          <w:trHeight w:val="2835"/>
        </w:trPr>
        <w:tc>
          <w:tcPr>
            <w:tcW w:w="3159" w:type="dxa"/>
            <w:hideMark/>
          </w:tcPr>
          <w:p w14:paraId="202886FC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49F12BBD" wp14:editId="51CC44CA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DCF2758" w14:textId="77777777" w:rsidR="007A344D" w:rsidRPr="003B5073" w:rsidRDefault="007A344D" w:rsidP="007A344D">
            <w:pPr>
              <w:pStyle w:val="EasyRead14"/>
              <w:numPr>
                <w:ilvl w:val="0"/>
                <w:numId w:val="39"/>
              </w:numPr>
            </w:pPr>
            <w:r w:rsidRPr="003B5073">
              <w:t xml:space="preserve">The Australian Government Department of Health Disability and Ageing </w:t>
            </w:r>
          </w:p>
          <w:p w14:paraId="1F2544D8" w14:textId="77777777" w:rsidR="007A344D" w:rsidRPr="003B5073" w:rsidRDefault="007A344D" w:rsidP="006A0F05">
            <w:pPr>
              <w:pStyle w:val="EasyRead14"/>
            </w:pPr>
          </w:p>
          <w:p w14:paraId="73CEDF31" w14:textId="77777777" w:rsidR="007A344D" w:rsidRPr="003B5073" w:rsidRDefault="007A344D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7A344D" w:rsidRPr="003B5073" w14:paraId="625C2485" w14:textId="77777777" w:rsidTr="00D07D0E">
        <w:trPr>
          <w:cantSplit/>
          <w:trHeight w:val="4675"/>
        </w:trPr>
        <w:tc>
          <w:tcPr>
            <w:tcW w:w="3159" w:type="dxa"/>
            <w:hideMark/>
          </w:tcPr>
          <w:p w14:paraId="7F91071B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7322E1A" wp14:editId="616DF13B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9CA9D87" w14:textId="77777777" w:rsidR="007A344D" w:rsidRPr="003B5073" w:rsidRDefault="007A344D" w:rsidP="007A344D">
            <w:pPr>
              <w:pStyle w:val="EasyRead14"/>
              <w:numPr>
                <w:ilvl w:val="0"/>
                <w:numId w:val="39"/>
              </w:numPr>
            </w:pPr>
            <w:r w:rsidRPr="003B5073">
              <w:t>The Australian Human Rights Commission</w:t>
            </w:r>
          </w:p>
          <w:p w14:paraId="6D0A34A8" w14:textId="77777777" w:rsidR="007A344D" w:rsidRPr="003B5073" w:rsidRDefault="007A344D" w:rsidP="006A0F05">
            <w:pPr>
              <w:pStyle w:val="EasyRead14"/>
            </w:pPr>
          </w:p>
          <w:p w14:paraId="3B931189" w14:textId="77777777" w:rsidR="007A344D" w:rsidRPr="003B5073" w:rsidRDefault="007A344D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14147C08" w14:textId="77777777" w:rsidR="007A344D" w:rsidRPr="003B5073" w:rsidRDefault="007A344D" w:rsidP="006A0F05">
            <w:pPr>
              <w:pStyle w:val="EasyRead14"/>
            </w:pPr>
          </w:p>
          <w:p w14:paraId="70E6E86A" w14:textId="77777777" w:rsidR="007A344D" w:rsidRPr="003B5073" w:rsidRDefault="007A344D" w:rsidP="006A0F05">
            <w:pPr>
              <w:pStyle w:val="EasyRead14"/>
            </w:pPr>
            <w:r w:rsidRPr="003B5073">
              <w:t xml:space="preserve">Wrote this together. </w:t>
            </w:r>
          </w:p>
          <w:p w14:paraId="656F1C79" w14:textId="77777777" w:rsidR="007A344D" w:rsidRPr="003B5073" w:rsidRDefault="007A344D" w:rsidP="006A0F05">
            <w:pPr>
              <w:pStyle w:val="EasyRead14"/>
            </w:pPr>
          </w:p>
          <w:p w14:paraId="72A4326F" w14:textId="77777777" w:rsidR="007A344D" w:rsidRPr="003B5073" w:rsidRDefault="007A344D" w:rsidP="006A0F05">
            <w:pPr>
              <w:pStyle w:val="EasyRead14"/>
            </w:pPr>
            <w:r w:rsidRPr="003B5073">
              <w:t xml:space="preserve">When you see the word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202FBC6B" w14:textId="77777777" w:rsidR="007A344D" w:rsidRPr="003B5073" w:rsidRDefault="007A344D" w:rsidP="006A0F05">
            <w:pPr>
              <w:pStyle w:val="EasyRead14"/>
            </w:pPr>
            <w:r w:rsidRPr="003B5073">
              <w:t>DHDA and AHRC.</w:t>
            </w:r>
          </w:p>
        </w:tc>
      </w:tr>
      <w:tr w:rsidR="007A344D" w:rsidRPr="003B5073" w14:paraId="164F6304" w14:textId="77777777" w:rsidTr="00D07D0E">
        <w:trPr>
          <w:cantSplit/>
          <w:trHeight w:val="3537"/>
        </w:trPr>
        <w:tc>
          <w:tcPr>
            <w:tcW w:w="3159" w:type="dxa"/>
            <w:hideMark/>
          </w:tcPr>
          <w:p w14:paraId="03F1DF62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2FC98FDE" wp14:editId="131D2DAD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11356A4" w14:textId="77777777" w:rsidR="007A344D" w:rsidRPr="003B5073" w:rsidRDefault="007A344D" w:rsidP="006A0F05">
            <w:pPr>
              <w:pStyle w:val="EasyRead14"/>
            </w:pPr>
          </w:p>
          <w:p w14:paraId="0DEFB995" w14:textId="77777777" w:rsidR="007A344D" w:rsidRPr="003B5073" w:rsidRDefault="007A344D" w:rsidP="006A0F05">
            <w:pPr>
              <w:pStyle w:val="EasyRead14"/>
            </w:pPr>
            <w:r w:rsidRPr="003B5073">
              <w:t>We wrote this in an easy to read way.</w:t>
            </w:r>
          </w:p>
          <w:p w14:paraId="40AF411A" w14:textId="77777777" w:rsidR="007A344D" w:rsidRPr="003B5073" w:rsidRDefault="007A344D" w:rsidP="006A0F05">
            <w:pPr>
              <w:pStyle w:val="EasyRead14"/>
            </w:pPr>
          </w:p>
          <w:p w14:paraId="1E615039" w14:textId="77777777" w:rsidR="007A344D" w:rsidRPr="003B5073" w:rsidRDefault="007A344D" w:rsidP="006A0F05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7A344D" w:rsidRPr="003B5073" w14:paraId="2C458C09" w14:textId="77777777" w:rsidTr="00D07D0E">
        <w:trPr>
          <w:cantSplit/>
          <w:trHeight w:val="2268"/>
        </w:trPr>
        <w:tc>
          <w:tcPr>
            <w:tcW w:w="3159" w:type="dxa"/>
            <w:hideMark/>
          </w:tcPr>
          <w:p w14:paraId="7E964ECA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55FDA27" wp14:editId="605E0CC8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759A061" w14:textId="77777777" w:rsidR="007A344D" w:rsidRPr="003B5073" w:rsidRDefault="007A344D" w:rsidP="006A0F05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746A92F6" w14:textId="77777777" w:rsidR="007A344D" w:rsidRPr="003B5073" w:rsidRDefault="007A344D" w:rsidP="006A0F05">
            <w:pPr>
              <w:pStyle w:val="EasyRead14"/>
            </w:pPr>
          </w:p>
          <w:p w14:paraId="3794CC85" w14:textId="77777777" w:rsidR="007A344D" w:rsidRPr="003B5073" w:rsidRDefault="007A344D" w:rsidP="006A0F05">
            <w:pPr>
              <w:pStyle w:val="EasyRead14"/>
            </w:pPr>
            <w:r w:rsidRPr="003B5073">
              <w:t>This means the letters are thicker and darker.</w:t>
            </w:r>
          </w:p>
          <w:p w14:paraId="6276EC8C" w14:textId="77777777" w:rsidR="007A344D" w:rsidRPr="003B5073" w:rsidRDefault="007A344D" w:rsidP="006A0F05">
            <w:pPr>
              <w:pStyle w:val="EasyRead14"/>
            </w:pPr>
          </w:p>
          <w:p w14:paraId="075D95B9" w14:textId="77777777" w:rsidR="007A344D" w:rsidRPr="003B5073" w:rsidRDefault="007A344D" w:rsidP="006A0F05">
            <w:pPr>
              <w:pStyle w:val="EasyRead14"/>
            </w:pPr>
            <w:r w:rsidRPr="003B5073">
              <w:t>These are important words.</w:t>
            </w:r>
          </w:p>
        </w:tc>
      </w:tr>
      <w:tr w:rsidR="007A344D" w:rsidRPr="003B5073" w14:paraId="3C4F875F" w14:textId="77777777" w:rsidTr="00D07D0E">
        <w:trPr>
          <w:cantSplit/>
          <w:trHeight w:val="2694"/>
        </w:trPr>
        <w:tc>
          <w:tcPr>
            <w:tcW w:w="3159" w:type="dxa"/>
            <w:hideMark/>
          </w:tcPr>
          <w:p w14:paraId="031A0718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D1588C2" wp14:editId="4E8F0921">
                  <wp:extent cx="1552575" cy="1552575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88EE4AF" w14:textId="77777777" w:rsidR="007A344D" w:rsidRPr="003B5073" w:rsidRDefault="007A344D" w:rsidP="006A0F05">
            <w:pPr>
              <w:pStyle w:val="EasyRead14"/>
            </w:pPr>
          </w:p>
          <w:p w14:paraId="3CE7D38F" w14:textId="77777777" w:rsidR="007A344D" w:rsidRPr="003B5073" w:rsidRDefault="007A344D" w:rsidP="006A0F05">
            <w:pPr>
              <w:pStyle w:val="EasyRead14"/>
            </w:pPr>
            <w:r w:rsidRPr="003B5073">
              <w:t>This is an Easy Read summary of another document.</w:t>
            </w:r>
          </w:p>
          <w:p w14:paraId="24ABF875" w14:textId="77777777" w:rsidR="007A344D" w:rsidRPr="003B5073" w:rsidRDefault="007A344D" w:rsidP="006A0F05">
            <w:pPr>
              <w:pStyle w:val="EasyRead14"/>
            </w:pPr>
          </w:p>
          <w:p w14:paraId="74675C5E" w14:textId="77777777" w:rsidR="007A344D" w:rsidRPr="003B5073" w:rsidRDefault="007A344D" w:rsidP="006A0F05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7A344D" w:rsidRPr="003B5073" w14:paraId="617CCA30" w14:textId="77777777" w:rsidTr="00D07D0E">
        <w:trPr>
          <w:cantSplit/>
          <w:trHeight w:val="2268"/>
        </w:trPr>
        <w:tc>
          <w:tcPr>
            <w:tcW w:w="3159" w:type="dxa"/>
            <w:hideMark/>
          </w:tcPr>
          <w:p w14:paraId="52091FDA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23620ED" wp14:editId="4A76E72A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317CDF4" w14:textId="77777777" w:rsidR="007A344D" w:rsidRPr="003B5073" w:rsidRDefault="007A344D" w:rsidP="006A0F05">
            <w:pPr>
              <w:pStyle w:val="EasyRead14"/>
            </w:pPr>
          </w:p>
          <w:p w14:paraId="0344E8BB" w14:textId="77777777" w:rsidR="007A344D" w:rsidRPr="003B5073" w:rsidRDefault="007A344D" w:rsidP="006A0F05">
            <w:pPr>
              <w:pStyle w:val="EasyRead14"/>
            </w:pPr>
            <w:r w:rsidRPr="003B5073">
              <w:t>We can answer any questions by email.</w:t>
            </w:r>
          </w:p>
          <w:p w14:paraId="05A0EE4E" w14:textId="77777777" w:rsidR="007A344D" w:rsidRPr="003B5073" w:rsidRDefault="007A344D" w:rsidP="006A0F05">
            <w:pPr>
              <w:pStyle w:val="EasyRead14"/>
            </w:pPr>
          </w:p>
          <w:p w14:paraId="09E2EBCD" w14:textId="77777777" w:rsidR="007A344D" w:rsidRPr="003B5073" w:rsidRDefault="007A344D" w:rsidP="006A0F05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7A344D" w:rsidRPr="003B5073" w14:paraId="0BE14494" w14:textId="77777777" w:rsidTr="00D07D0E">
        <w:trPr>
          <w:cantSplit/>
          <w:trHeight w:val="2835"/>
        </w:trPr>
        <w:tc>
          <w:tcPr>
            <w:tcW w:w="3159" w:type="dxa"/>
            <w:hideMark/>
          </w:tcPr>
          <w:p w14:paraId="0B658343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1DCAACE" wp14:editId="3F91765F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0695C88" w14:textId="77777777" w:rsidR="007A344D" w:rsidRPr="003B5073" w:rsidRDefault="007A344D" w:rsidP="006A0F05">
            <w:pPr>
              <w:pStyle w:val="EasyRead14"/>
            </w:pPr>
            <w:r w:rsidRPr="003B5073">
              <w:t>You can ask for help to read this document.</w:t>
            </w:r>
          </w:p>
          <w:p w14:paraId="750FBA46" w14:textId="77777777" w:rsidR="007A344D" w:rsidRPr="003B5073" w:rsidRDefault="007A344D" w:rsidP="006A0F05">
            <w:pPr>
              <w:pStyle w:val="EasyRead14"/>
            </w:pPr>
          </w:p>
          <w:p w14:paraId="776A0CB5" w14:textId="77777777" w:rsidR="007A344D" w:rsidRPr="003B5073" w:rsidRDefault="007A344D" w:rsidP="006A0F05">
            <w:pPr>
              <w:pStyle w:val="EasyRead14"/>
            </w:pPr>
            <w:r w:rsidRPr="003B5073">
              <w:t>You can ask</w:t>
            </w:r>
          </w:p>
          <w:p w14:paraId="3A767091" w14:textId="77777777" w:rsidR="007A344D" w:rsidRPr="003B5073" w:rsidRDefault="007A344D" w:rsidP="006A0F05">
            <w:pPr>
              <w:pStyle w:val="EasyRead14"/>
            </w:pPr>
          </w:p>
          <w:p w14:paraId="6CC94B68" w14:textId="77777777" w:rsidR="007A344D" w:rsidRPr="003B5073" w:rsidRDefault="007A344D" w:rsidP="007A344D">
            <w:pPr>
              <w:pStyle w:val="EasyRead14"/>
              <w:numPr>
                <w:ilvl w:val="0"/>
                <w:numId w:val="1"/>
              </w:numPr>
            </w:pPr>
            <w:r w:rsidRPr="003B5073">
              <w:t>A friend</w:t>
            </w:r>
          </w:p>
          <w:p w14:paraId="015EC1BB" w14:textId="77777777" w:rsidR="007A344D" w:rsidRPr="003B5073" w:rsidRDefault="007A344D" w:rsidP="007A344D">
            <w:pPr>
              <w:pStyle w:val="EasyRead14"/>
              <w:numPr>
                <w:ilvl w:val="0"/>
                <w:numId w:val="1"/>
              </w:numPr>
            </w:pPr>
            <w:r w:rsidRPr="003B5073">
              <w:t>Family members</w:t>
            </w:r>
          </w:p>
          <w:p w14:paraId="2B3ADA9B" w14:textId="77777777" w:rsidR="007A344D" w:rsidRPr="003B5073" w:rsidRDefault="007A344D" w:rsidP="007A344D">
            <w:pPr>
              <w:pStyle w:val="EasyRead14"/>
              <w:numPr>
                <w:ilvl w:val="0"/>
                <w:numId w:val="1"/>
              </w:numPr>
            </w:pPr>
            <w:r w:rsidRPr="003B5073">
              <w:t>A support person.</w:t>
            </w:r>
          </w:p>
        </w:tc>
      </w:tr>
      <w:tr w:rsidR="007A344D" w:rsidRPr="003B5073" w14:paraId="722C3F58" w14:textId="77777777" w:rsidTr="00D07D0E">
        <w:trPr>
          <w:cantSplit/>
          <w:trHeight w:val="2649"/>
        </w:trPr>
        <w:tc>
          <w:tcPr>
            <w:tcW w:w="3159" w:type="dxa"/>
            <w:hideMark/>
          </w:tcPr>
          <w:p w14:paraId="5C109FB1" w14:textId="77777777" w:rsidR="007A344D" w:rsidRPr="003B5073" w:rsidRDefault="007A344D" w:rsidP="00911E2C">
            <w:pPr>
              <w:pStyle w:val="EasyRead14"/>
              <w:jc w:val="center"/>
            </w:pPr>
            <w:r w:rsidRPr="003B5073">
              <w:rPr>
                <w:noProof/>
              </w:rPr>
              <w:drawing>
                <wp:inline distT="0" distB="0" distL="0" distR="0" wp14:anchorId="5D9D6AB3" wp14:editId="6599279C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4CB3B29" w14:textId="77777777" w:rsidR="007A344D" w:rsidRPr="003B5073" w:rsidRDefault="007A344D" w:rsidP="006A0F05">
            <w:pPr>
              <w:pStyle w:val="EasyRead14"/>
            </w:pPr>
          </w:p>
          <w:p w14:paraId="0D46DA2A" w14:textId="77777777" w:rsidR="007A344D" w:rsidRPr="003B5073" w:rsidRDefault="007A344D" w:rsidP="006A0F05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7A344D" w:rsidRPr="003B5073" w14:paraId="22D7C018" w14:textId="77777777" w:rsidTr="00D07D0E">
        <w:trPr>
          <w:cantSplit/>
          <w:trHeight w:val="2268"/>
        </w:trPr>
        <w:tc>
          <w:tcPr>
            <w:tcW w:w="3159" w:type="dxa"/>
            <w:hideMark/>
          </w:tcPr>
          <w:p w14:paraId="2686F4C1" w14:textId="77777777" w:rsidR="007A344D" w:rsidRPr="003B5073" w:rsidRDefault="007A344D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2ADFC1FA" wp14:editId="1146D655">
                  <wp:extent cx="1390650" cy="1417393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96" cy="1418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268453D" w14:textId="77777777" w:rsidR="007A344D" w:rsidRPr="003B5073" w:rsidRDefault="007A344D" w:rsidP="006A0F05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153506AF" w14:textId="77777777" w:rsidR="007A344D" w:rsidRPr="003B5073" w:rsidRDefault="007A344D" w:rsidP="006A0F05">
            <w:pPr>
              <w:pStyle w:val="EasyRead14"/>
            </w:pPr>
          </w:p>
          <w:p w14:paraId="2E4E3307" w14:textId="77777777" w:rsidR="007A344D" w:rsidRPr="003B5073" w:rsidRDefault="007A344D" w:rsidP="007A344D">
            <w:pPr>
              <w:pStyle w:val="EasyRead14"/>
              <w:numPr>
                <w:ilvl w:val="0"/>
                <w:numId w:val="9"/>
              </w:numPr>
            </w:pPr>
            <w:r w:rsidRPr="003B5073">
              <w:t>Land</w:t>
            </w:r>
          </w:p>
          <w:p w14:paraId="09086A04" w14:textId="77777777" w:rsidR="007A344D" w:rsidRPr="003B5073" w:rsidRDefault="007A344D" w:rsidP="007A344D">
            <w:pPr>
              <w:pStyle w:val="EasyRead14"/>
              <w:numPr>
                <w:ilvl w:val="0"/>
                <w:numId w:val="9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D2001F" w14:paraId="164A5E44" w14:textId="77777777" w:rsidTr="00D2001F">
        <w:trPr>
          <w:trHeight w:val="1134"/>
        </w:trPr>
        <w:tc>
          <w:tcPr>
            <w:tcW w:w="7508" w:type="dxa"/>
          </w:tcPr>
          <w:p w14:paraId="37365405" w14:textId="2FD4F964" w:rsidR="00C4674B" w:rsidRPr="00D2001F" w:rsidRDefault="003A620D" w:rsidP="00F16105">
            <w:pPr>
              <w:pStyle w:val="EasyReadContentsItems"/>
              <w:rPr>
                <w:sz w:val="36"/>
                <w:szCs w:val="36"/>
              </w:rPr>
            </w:pPr>
            <w:r w:rsidRPr="00D2001F">
              <w:rPr>
                <w:sz w:val="36"/>
                <w:szCs w:val="36"/>
              </w:rPr>
              <w:t>About the Supporting Participation Program</w:t>
            </w:r>
          </w:p>
        </w:tc>
        <w:tc>
          <w:tcPr>
            <w:tcW w:w="1508" w:type="dxa"/>
          </w:tcPr>
          <w:p w14:paraId="3A422320" w14:textId="19ED93CA" w:rsidR="00C4674B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D2001F" w14:paraId="0CFF5240" w14:textId="77777777" w:rsidTr="00D2001F">
        <w:trPr>
          <w:trHeight w:val="1134"/>
        </w:trPr>
        <w:tc>
          <w:tcPr>
            <w:tcW w:w="7508" w:type="dxa"/>
          </w:tcPr>
          <w:p w14:paraId="555032D2" w14:textId="51EDE415" w:rsidR="00C4674B" w:rsidRPr="00D2001F" w:rsidRDefault="003A620D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00BA7AA2" w14:textId="0EADE504" w:rsidR="00C4674B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D2001F" w14:paraId="7188D68E" w14:textId="77777777" w:rsidTr="00D2001F">
        <w:trPr>
          <w:trHeight w:val="1134"/>
        </w:trPr>
        <w:tc>
          <w:tcPr>
            <w:tcW w:w="7508" w:type="dxa"/>
          </w:tcPr>
          <w:p w14:paraId="6A4D555E" w14:textId="6855CD77" w:rsidR="00C4674B" w:rsidRPr="00D2001F" w:rsidRDefault="003A620D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How much funding</w:t>
            </w:r>
            <w:r w:rsidR="00974D01" w:rsidRPr="00D2001F">
              <w:rPr>
                <w:color w:val="358189"/>
                <w:sz w:val="36"/>
                <w:szCs w:val="36"/>
              </w:rPr>
              <w:t xml:space="preserve"> can I get</w:t>
            </w:r>
          </w:p>
        </w:tc>
        <w:tc>
          <w:tcPr>
            <w:tcW w:w="1508" w:type="dxa"/>
          </w:tcPr>
          <w:p w14:paraId="33D0EFB6" w14:textId="664BB3F7" w:rsidR="00C4674B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12</w:t>
            </w:r>
          </w:p>
        </w:tc>
      </w:tr>
      <w:tr w:rsidR="00B01AC9" w:rsidRPr="00D2001F" w14:paraId="251049A7" w14:textId="77777777" w:rsidTr="00D2001F">
        <w:trPr>
          <w:trHeight w:val="1134"/>
        </w:trPr>
        <w:tc>
          <w:tcPr>
            <w:tcW w:w="7508" w:type="dxa"/>
          </w:tcPr>
          <w:p w14:paraId="6D6D2CDC" w14:textId="45F61B3B" w:rsidR="00B01AC9" w:rsidRPr="00D2001F" w:rsidRDefault="00B01AC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Funding for the different forums</w:t>
            </w:r>
          </w:p>
        </w:tc>
        <w:tc>
          <w:tcPr>
            <w:tcW w:w="1508" w:type="dxa"/>
          </w:tcPr>
          <w:p w14:paraId="105EEF55" w14:textId="6F26B213" w:rsidR="00B01AC9" w:rsidRPr="00D2001F" w:rsidRDefault="00B01AC9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13</w:t>
            </w:r>
          </w:p>
        </w:tc>
      </w:tr>
      <w:tr w:rsidR="00727303" w:rsidRPr="00D2001F" w14:paraId="36FE107C" w14:textId="77777777" w:rsidTr="00D2001F">
        <w:trPr>
          <w:trHeight w:val="1134"/>
        </w:trPr>
        <w:tc>
          <w:tcPr>
            <w:tcW w:w="7508" w:type="dxa"/>
          </w:tcPr>
          <w:p w14:paraId="65A08568" w14:textId="7AC9717E" w:rsidR="00C4674B" w:rsidRPr="00D2001F" w:rsidRDefault="00974D0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What can the funding be used for</w:t>
            </w:r>
          </w:p>
        </w:tc>
        <w:tc>
          <w:tcPr>
            <w:tcW w:w="1508" w:type="dxa"/>
          </w:tcPr>
          <w:p w14:paraId="5A2ACCC2" w14:textId="6BB83874" w:rsidR="00C4674B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1</w:t>
            </w:r>
            <w:r w:rsidR="00B01AC9">
              <w:rPr>
                <w:color w:val="358189"/>
                <w:sz w:val="36"/>
                <w:szCs w:val="36"/>
              </w:rPr>
              <w:t>4</w:t>
            </w:r>
          </w:p>
        </w:tc>
      </w:tr>
      <w:tr w:rsidR="00727303" w:rsidRPr="00D2001F" w14:paraId="737F23D0" w14:textId="77777777" w:rsidTr="00D2001F">
        <w:trPr>
          <w:trHeight w:val="1134"/>
        </w:trPr>
        <w:tc>
          <w:tcPr>
            <w:tcW w:w="7508" w:type="dxa"/>
          </w:tcPr>
          <w:p w14:paraId="60975D8B" w14:textId="73D4F2DE" w:rsidR="00C77246" w:rsidRPr="00D2001F" w:rsidRDefault="00974D0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What yo</w:t>
            </w:r>
            <w:r w:rsidR="00A406A0" w:rsidRPr="00D2001F">
              <w:rPr>
                <w:color w:val="358189"/>
                <w:sz w:val="36"/>
                <w:szCs w:val="36"/>
              </w:rPr>
              <w:t>u can not spend the funding on</w:t>
            </w:r>
          </w:p>
        </w:tc>
        <w:tc>
          <w:tcPr>
            <w:tcW w:w="1508" w:type="dxa"/>
          </w:tcPr>
          <w:p w14:paraId="29EC90E3" w14:textId="4F89EEE4" w:rsidR="00C77246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1</w:t>
            </w:r>
            <w:r w:rsidR="00B01AC9">
              <w:rPr>
                <w:color w:val="358189"/>
                <w:sz w:val="36"/>
                <w:szCs w:val="36"/>
              </w:rPr>
              <w:t>7</w:t>
            </w:r>
          </w:p>
        </w:tc>
      </w:tr>
      <w:tr w:rsidR="00727303" w:rsidRPr="00D2001F" w14:paraId="0C3CA5D3" w14:textId="77777777" w:rsidTr="00D2001F">
        <w:trPr>
          <w:trHeight w:val="1134"/>
        </w:trPr>
        <w:tc>
          <w:tcPr>
            <w:tcW w:w="7508" w:type="dxa"/>
          </w:tcPr>
          <w:p w14:paraId="0F458561" w14:textId="09B467C9" w:rsidR="00C77246" w:rsidRPr="00D2001F" w:rsidRDefault="00A406A0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What if I do not spend all the funding</w:t>
            </w:r>
          </w:p>
        </w:tc>
        <w:tc>
          <w:tcPr>
            <w:tcW w:w="1508" w:type="dxa"/>
          </w:tcPr>
          <w:p w14:paraId="791A97C0" w14:textId="5261466F" w:rsidR="00C77246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1</w:t>
            </w:r>
            <w:r w:rsidR="00B01AC9">
              <w:rPr>
                <w:color w:val="358189"/>
                <w:sz w:val="36"/>
                <w:szCs w:val="36"/>
              </w:rPr>
              <w:t>8</w:t>
            </w:r>
          </w:p>
        </w:tc>
      </w:tr>
      <w:tr w:rsidR="00AE030A" w:rsidRPr="00D2001F" w14:paraId="5330AB9B" w14:textId="77777777" w:rsidTr="00D2001F">
        <w:trPr>
          <w:trHeight w:val="1134"/>
        </w:trPr>
        <w:tc>
          <w:tcPr>
            <w:tcW w:w="7508" w:type="dxa"/>
          </w:tcPr>
          <w:p w14:paraId="2F6AF72D" w14:textId="31EA15B0" w:rsidR="00AE030A" w:rsidRPr="00D2001F" w:rsidRDefault="00AE030A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When will you get the funding</w:t>
            </w:r>
          </w:p>
        </w:tc>
        <w:tc>
          <w:tcPr>
            <w:tcW w:w="1508" w:type="dxa"/>
          </w:tcPr>
          <w:p w14:paraId="35993FC8" w14:textId="11BA36D7" w:rsidR="00AE030A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1</w:t>
            </w:r>
            <w:r w:rsidR="00B01AC9">
              <w:rPr>
                <w:color w:val="358189"/>
                <w:sz w:val="36"/>
                <w:szCs w:val="36"/>
              </w:rPr>
              <w:t>9</w:t>
            </w:r>
          </w:p>
        </w:tc>
      </w:tr>
      <w:tr w:rsidR="00A406A0" w:rsidRPr="00D2001F" w14:paraId="6F0CF0CC" w14:textId="77777777" w:rsidTr="00D2001F">
        <w:trPr>
          <w:trHeight w:val="1134"/>
        </w:trPr>
        <w:tc>
          <w:tcPr>
            <w:tcW w:w="7508" w:type="dxa"/>
          </w:tcPr>
          <w:p w14:paraId="02BC6ABF" w14:textId="3F9DA593" w:rsidR="00A406A0" w:rsidRPr="00D2001F" w:rsidRDefault="00A406A0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Tax questions</w:t>
            </w:r>
          </w:p>
        </w:tc>
        <w:tc>
          <w:tcPr>
            <w:tcW w:w="1508" w:type="dxa"/>
          </w:tcPr>
          <w:p w14:paraId="1157C428" w14:textId="585CBD47" w:rsidR="00A406A0" w:rsidRPr="00D2001F" w:rsidRDefault="00AE030A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D2001F">
              <w:rPr>
                <w:color w:val="358189"/>
                <w:sz w:val="36"/>
                <w:szCs w:val="36"/>
              </w:rPr>
              <w:t>2</w:t>
            </w:r>
            <w:r w:rsidR="00B01AC9">
              <w:rPr>
                <w:color w:val="358189"/>
                <w:sz w:val="36"/>
                <w:szCs w:val="36"/>
              </w:rPr>
              <w:t>1</w:t>
            </w:r>
          </w:p>
        </w:tc>
      </w:tr>
    </w:tbl>
    <w:p w14:paraId="71C0E48E" w14:textId="360B3E55" w:rsidR="00B15FE4" w:rsidRDefault="00B15FE4">
      <w:r>
        <w:br w:type="page"/>
      </w:r>
    </w:p>
    <w:p w14:paraId="6C6CB213" w14:textId="77777777" w:rsidR="001404DC" w:rsidRDefault="001404DC" w:rsidP="001404DC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About the Supporting Participation Program</w:t>
      </w:r>
    </w:p>
    <w:p w14:paraId="20F86EBA" w14:textId="77777777" w:rsidR="001404DC" w:rsidRPr="00AA36ED" w:rsidRDefault="001404DC" w:rsidP="001404DC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471CF1" w:rsidRPr="008E647D" w14:paraId="67CC4D7A" w14:textId="77777777" w:rsidTr="7F038DB3">
        <w:trPr>
          <w:cantSplit/>
          <w:trHeight w:val="4253"/>
        </w:trPr>
        <w:tc>
          <w:tcPr>
            <w:tcW w:w="3053" w:type="dxa"/>
          </w:tcPr>
          <w:p w14:paraId="568A4197" w14:textId="77777777" w:rsidR="00471CF1" w:rsidRPr="000F3CBC" w:rsidRDefault="00471CF1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D46AF5" wp14:editId="41706E5E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0321D0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034E7E1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48B068DF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 w:rsidRPr="7F038DB3">
              <w:rPr>
                <w:sz w:val="28"/>
                <w:szCs w:val="28"/>
              </w:rPr>
              <w:t xml:space="preserve">This talks about the </w:t>
            </w:r>
          </w:p>
          <w:p w14:paraId="32B40D74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4074D7D5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5D88E529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471CF1" w:rsidRPr="00372800" w14:paraId="31666EED" w14:textId="77777777" w:rsidTr="7F038DB3">
        <w:trPr>
          <w:cantSplit/>
          <w:trHeight w:val="4253"/>
        </w:trPr>
        <w:tc>
          <w:tcPr>
            <w:tcW w:w="3053" w:type="dxa"/>
            <w:hideMark/>
          </w:tcPr>
          <w:p w14:paraId="23C53DA1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137D01C2" wp14:editId="47CA92D9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DA0A13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27C16AC6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</w:p>
          <w:p w14:paraId="4229E8AC" w14:textId="77777777" w:rsidR="00471CF1" w:rsidRPr="00003907" w:rsidRDefault="00471CF1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5CCFF7E8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471CF1" w:rsidRPr="00372800" w14:paraId="10F218F7" w14:textId="77777777" w:rsidTr="7F038DB3">
        <w:trPr>
          <w:cantSplit/>
          <w:trHeight w:val="2835"/>
        </w:trPr>
        <w:tc>
          <w:tcPr>
            <w:tcW w:w="3053" w:type="dxa"/>
            <w:hideMark/>
          </w:tcPr>
          <w:p w14:paraId="41BA464D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035EF23B" wp14:editId="4459E59D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27C766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6B195C35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</w:p>
          <w:p w14:paraId="46F35A62" w14:textId="77777777" w:rsidR="00471CF1" w:rsidRPr="00003907" w:rsidRDefault="00471CF1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00DF48A2" w14:textId="77777777" w:rsidR="00471CF1" w:rsidRPr="00372800" w:rsidRDefault="00471CF1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471CF1" w:rsidRPr="008E647D" w14:paraId="6962A9FD" w14:textId="77777777" w:rsidTr="7F038DB3">
        <w:trPr>
          <w:cantSplit/>
          <w:trHeight w:val="5103"/>
        </w:trPr>
        <w:tc>
          <w:tcPr>
            <w:tcW w:w="3053" w:type="dxa"/>
          </w:tcPr>
          <w:p w14:paraId="32B4725B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E75FA2E" wp14:editId="56E90461">
                  <wp:extent cx="1801495" cy="1801495"/>
                  <wp:effectExtent l="0" t="0" r="8255" b="0"/>
                  <wp:docPr id="205773547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93DBFF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6B9A0A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19017669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68284886" w14:textId="77777777" w:rsidR="00471CF1" w:rsidRDefault="00471CF1" w:rsidP="006A0F05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6C73273A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18B4C127" w14:textId="77777777" w:rsidR="00471CF1" w:rsidRPr="004F2A45" w:rsidRDefault="00471CF1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471CF1" w:rsidRPr="008E647D" w14:paraId="5B299A87" w14:textId="77777777" w:rsidTr="7F038DB3">
        <w:trPr>
          <w:cantSplit/>
          <w:trHeight w:val="5670"/>
        </w:trPr>
        <w:tc>
          <w:tcPr>
            <w:tcW w:w="3053" w:type="dxa"/>
          </w:tcPr>
          <w:p w14:paraId="0920514A" w14:textId="77777777" w:rsidR="00471CF1" w:rsidRPr="00FA6872" w:rsidRDefault="00471CF1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72A36A" wp14:editId="1A5C02ED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7DB3975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0381278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3229850C" w14:textId="77777777" w:rsidR="00471CF1" w:rsidRPr="005E50C1" w:rsidRDefault="00471CF1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7DE1F625" w14:textId="77777777" w:rsidR="00471CF1" w:rsidRPr="005E50C1" w:rsidRDefault="00471CF1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60ACF302" w14:textId="77777777" w:rsidR="00471CF1" w:rsidRPr="005E50C1" w:rsidRDefault="00471CF1" w:rsidP="00471CF1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5F38072" w14:textId="77777777" w:rsidR="00471CF1" w:rsidRPr="005E50C1" w:rsidRDefault="00471CF1" w:rsidP="00471CF1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99384C2" w14:textId="77777777" w:rsidR="00471CF1" w:rsidRPr="005E50C1" w:rsidRDefault="00471CF1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3B58DD2B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471CF1" w:rsidRPr="008E647D" w14:paraId="0A1F7BDC" w14:textId="77777777" w:rsidTr="7F038DB3">
        <w:trPr>
          <w:cantSplit/>
          <w:trHeight w:val="2835"/>
        </w:trPr>
        <w:tc>
          <w:tcPr>
            <w:tcW w:w="3053" w:type="dxa"/>
          </w:tcPr>
          <w:p w14:paraId="661A1A10" w14:textId="77777777" w:rsidR="00471CF1" w:rsidRPr="00CD2BD0" w:rsidRDefault="00471CF1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8F11B8" wp14:editId="0AA9422A">
                  <wp:extent cx="1801495" cy="1801495"/>
                  <wp:effectExtent l="0" t="0" r="8255" b="0"/>
                  <wp:docPr id="1012089260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266BCAB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60B255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3AA621EC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127039AC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76613447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471CF1" w:rsidRPr="008E647D" w14:paraId="08262A09" w14:textId="77777777" w:rsidTr="7F038DB3">
        <w:trPr>
          <w:cantSplit/>
          <w:trHeight w:val="5103"/>
        </w:trPr>
        <w:tc>
          <w:tcPr>
            <w:tcW w:w="3053" w:type="dxa"/>
          </w:tcPr>
          <w:p w14:paraId="74DF6855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E26F014" wp14:editId="7DA05351">
                  <wp:extent cx="1801495" cy="1801495"/>
                  <wp:effectExtent l="0" t="0" r="8255" b="0"/>
                  <wp:docPr id="190630042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B274AC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E32C4A0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4CADF54E" w14:textId="77777777" w:rsidR="00471CF1" w:rsidRDefault="00471CF1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48A8A09B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</w:tr>
      <w:tr w:rsidR="00471CF1" w:rsidRPr="008E647D" w14:paraId="075BC9F6" w14:textId="77777777" w:rsidTr="7F038DB3">
        <w:trPr>
          <w:cantSplit/>
          <w:trHeight w:val="5103"/>
        </w:trPr>
        <w:tc>
          <w:tcPr>
            <w:tcW w:w="3053" w:type="dxa"/>
          </w:tcPr>
          <w:p w14:paraId="3B2758F0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79041D5C" wp14:editId="4075ADFB">
                  <wp:extent cx="1801495" cy="1801495"/>
                  <wp:effectExtent l="0" t="0" r="8255" b="8255"/>
                  <wp:docPr id="208276119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8BB578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BDA4F8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4F6E98FB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60EFBBAF" w14:textId="77777777" w:rsidR="00471CF1" w:rsidRDefault="00471CF1" w:rsidP="006A0F05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680014FE" w14:textId="77777777" w:rsidR="00471CF1" w:rsidRPr="000049CC" w:rsidRDefault="00471CF1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66324E1B" w14:textId="77777777" w:rsidR="00471CF1" w:rsidRPr="000049CC" w:rsidRDefault="00471CF1" w:rsidP="00471CF1">
            <w:pPr>
              <w:numPr>
                <w:ilvl w:val="0"/>
                <w:numId w:val="32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32EB48FC" w14:textId="77777777" w:rsidR="00471CF1" w:rsidRPr="005F43F7" w:rsidRDefault="00471CF1" w:rsidP="00471CF1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471CF1" w:rsidRPr="008E647D" w14:paraId="5F013704" w14:textId="77777777" w:rsidTr="7F038DB3">
        <w:trPr>
          <w:cantSplit/>
          <w:trHeight w:val="2835"/>
        </w:trPr>
        <w:tc>
          <w:tcPr>
            <w:tcW w:w="3053" w:type="dxa"/>
          </w:tcPr>
          <w:p w14:paraId="675F90BF" w14:textId="77777777" w:rsidR="00471CF1" w:rsidRPr="00FA6872" w:rsidRDefault="00471CF1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426B53" wp14:editId="702B1947">
                  <wp:extent cx="1801495" cy="1801495"/>
                  <wp:effectExtent l="0" t="0" r="8255" b="8255"/>
                  <wp:docPr id="1859788597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40D9EF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F58AE7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48DE9B08" w14:textId="77777777" w:rsidR="00471CF1" w:rsidRDefault="00471CF1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1EEE56F4" w14:textId="77777777" w:rsidR="00471CF1" w:rsidRDefault="00471CF1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88A8856" w14:textId="77777777" w:rsidR="00471CF1" w:rsidRDefault="00471CF1" w:rsidP="00471CF1">
            <w:pPr>
              <w:pStyle w:val="EasyRead16"/>
              <w:numPr>
                <w:ilvl w:val="0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359D1FD6" w14:textId="77777777" w:rsidR="00471CF1" w:rsidRDefault="00471CF1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67DB315A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471CF1" w:rsidRPr="008E647D" w14:paraId="7070BE64" w14:textId="77777777" w:rsidTr="7F038DB3">
        <w:trPr>
          <w:cantSplit/>
          <w:trHeight w:val="5103"/>
        </w:trPr>
        <w:tc>
          <w:tcPr>
            <w:tcW w:w="3053" w:type="dxa"/>
          </w:tcPr>
          <w:p w14:paraId="4CA86ED1" w14:textId="77777777" w:rsidR="00471CF1" w:rsidRPr="00FA6872" w:rsidRDefault="00471CF1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443927" wp14:editId="3FCE80AC">
                  <wp:extent cx="1801495" cy="1801495"/>
                  <wp:effectExtent l="0" t="0" r="8255" b="8255"/>
                  <wp:docPr id="545262530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4B02402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6269FF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6E892C7B" w14:textId="77777777" w:rsidR="00471CF1" w:rsidRDefault="00471CF1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1F7C6A83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030EF8F0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471CF1" w:rsidRPr="008E647D" w14:paraId="0A675704" w14:textId="77777777" w:rsidTr="7F038DB3">
        <w:trPr>
          <w:cantSplit/>
          <w:trHeight w:val="5103"/>
        </w:trPr>
        <w:tc>
          <w:tcPr>
            <w:tcW w:w="3053" w:type="dxa"/>
          </w:tcPr>
          <w:p w14:paraId="3044ECCE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6E4C1E8D" wp14:editId="76DAB7EA">
                  <wp:extent cx="1588169" cy="1588169"/>
                  <wp:effectExtent l="0" t="0" r="0" b="0"/>
                  <wp:docPr id="242022103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3D6996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0875A9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2996A9E4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14004CF9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6A95A853" w14:textId="77777777" w:rsidR="00471CF1" w:rsidRPr="008E647D" w:rsidRDefault="00471CF1" w:rsidP="00471CF1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471CF1" w:rsidRPr="008E647D" w14:paraId="59ECB479" w14:textId="77777777" w:rsidTr="7F038DB3">
        <w:trPr>
          <w:cantSplit/>
          <w:trHeight w:val="2684"/>
        </w:trPr>
        <w:tc>
          <w:tcPr>
            <w:tcW w:w="3053" w:type="dxa"/>
          </w:tcPr>
          <w:p w14:paraId="3981E648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305F0B74" wp14:editId="11F17323">
                  <wp:extent cx="1801495" cy="1612232"/>
                  <wp:effectExtent l="0" t="0" r="8255" b="7620"/>
                  <wp:docPr id="1993133390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6C29FA" w14:textId="77777777" w:rsidR="00471CF1" w:rsidRPr="008E647D" w:rsidRDefault="00471CF1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934326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7B83CEC9" w14:textId="77777777" w:rsidR="00471CF1" w:rsidRDefault="00471CF1" w:rsidP="006A0F05">
            <w:pPr>
              <w:pStyle w:val="EasyRead16"/>
              <w:rPr>
                <w:sz w:val="28"/>
                <w:szCs w:val="28"/>
              </w:rPr>
            </w:pPr>
          </w:p>
          <w:p w14:paraId="0AA0E7E3" w14:textId="77777777" w:rsidR="00471CF1" w:rsidRDefault="00471CF1" w:rsidP="00471CF1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7F412B94" w14:textId="77777777" w:rsidR="001404DC" w:rsidRDefault="001404DC" w:rsidP="001404DC">
      <w:r>
        <w:br w:type="page"/>
      </w:r>
    </w:p>
    <w:p w14:paraId="4EBED248" w14:textId="241979C1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0995F6B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910F52" w:rsidRPr="008E647D" w14:paraId="144E77F0" w14:textId="77777777" w:rsidTr="75CF6B4C">
        <w:trPr>
          <w:cantSplit/>
          <w:trHeight w:val="2835"/>
        </w:trPr>
        <w:tc>
          <w:tcPr>
            <w:tcW w:w="3053" w:type="dxa"/>
          </w:tcPr>
          <w:p w14:paraId="41F59482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  <w:r w:rsidRPr="00B877CD">
              <w:rPr>
                <w:noProof/>
                <w:sz w:val="28"/>
                <w:szCs w:val="28"/>
              </w:rPr>
              <w:drawing>
                <wp:inline distT="0" distB="0" distL="0" distR="0" wp14:anchorId="04992A18" wp14:editId="501A09A9">
                  <wp:extent cx="1801495" cy="1801495"/>
                  <wp:effectExtent l="0" t="0" r="0" b="8255"/>
                  <wp:docPr id="59701641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01641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54F17B9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64DB52D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2E2C5631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75F35D48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has </w:t>
            </w:r>
            <w:r w:rsidRPr="00D65551">
              <w:rPr>
                <w:b/>
                <w:bCs/>
                <w:sz w:val="28"/>
                <w:szCs w:val="28"/>
              </w:rPr>
              <w:t>4 parts</w:t>
            </w:r>
            <w:r>
              <w:rPr>
                <w:sz w:val="28"/>
                <w:szCs w:val="28"/>
              </w:rPr>
              <w:t>.</w:t>
            </w:r>
          </w:p>
        </w:tc>
      </w:tr>
      <w:tr w:rsidR="00910F52" w:rsidRPr="008E647D" w14:paraId="6A0D7865" w14:textId="77777777" w:rsidTr="75CF6B4C">
        <w:trPr>
          <w:cantSplit/>
          <w:trHeight w:val="3667"/>
        </w:trPr>
        <w:tc>
          <w:tcPr>
            <w:tcW w:w="3053" w:type="dxa"/>
          </w:tcPr>
          <w:p w14:paraId="215BF181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CE2E5F" wp14:editId="644BEEEE">
                  <wp:extent cx="1801495" cy="1801495"/>
                  <wp:effectExtent l="0" t="0" r="8255" b="8255"/>
                  <wp:docPr id="19707505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7505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4CA7FF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AD5BC14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149D07F6" w14:textId="5C4D08B3" w:rsidR="00910F52" w:rsidRDefault="00910F52">
            <w:pPr>
              <w:pStyle w:val="EasyRead16"/>
              <w:rPr>
                <w:sz w:val="28"/>
                <w:szCs w:val="28"/>
              </w:rPr>
            </w:pPr>
            <w:r w:rsidRPr="75CF6B4C">
              <w:rPr>
                <w:b/>
                <w:bCs/>
                <w:sz w:val="28"/>
                <w:szCs w:val="28"/>
              </w:rPr>
              <w:t>Part 1</w:t>
            </w:r>
            <w:r w:rsidRPr="75CF6B4C">
              <w:rPr>
                <w:sz w:val="28"/>
                <w:szCs w:val="28"/>
              </w:rPr>
              <w:t xml:space="preserve"> </w:t>
            </w:r>
            <w:r w:rsidR="645C12DB" w:rsidRPr="00C25C0B">
              <w:rPr>
                <w:sz w:val="28"/>
                <w:szCs w:val="28"/>
              </w:rPr>
              <w:t>is</w:t>
            </w:r>
            <w:r w:rsidRPr="75CF6B4C">
              <w:rPr>
                <w:sz w:val="28"/>
                <w:szCs w:val="28"/>
              </w:rPr>
              <w:t xml:space="preserve"> about</w:t>
            </w:r>
          </w:p>
          <w:p w14:paraId="674720C9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2EC1B69B" w14:textId="77777777" w:rsidR="00910F52" w:rsidRDefault="00910F52" w:rsidP="00910F52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D65551">
              <w:rPr>
                <w:b/>
                <w:bCs/>
                <w:sz w:val="28"/>
                <w:szCs w:val="28"/>
              </w:rPr>
              <w:t>grant</w:t>
            </w:r>
          </w:p>
          <w:p w14:paraId="58872E40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55063433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910F52" w:rsidRPr="008E647D" w14:paraId="43B8B0D6" w14:textId="77777777" w:rsidTr="75CF6B4C">
        <w:trPr>
          <w:cantSplit/>
          <w:trHeight w:val="2835"/>
        </w:trPr>
        <w:tc>
          <w:tcPr>
            <w:tcW w:w="3053" w:type="dxa"/>
          </w:tcPr>
          <w:p w14:paraId="21D09BCD" w14:textId="77777777" w:rsidR="00910F52" w:rsidRPr="003E4AF9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F01745">
              <w:rPr>
                <w:noProof/>
                <w:sz w:val="28"/>
                <w:szCs w:val="28"/>
              </w:rPr>
              <w:drawing>
                <wp:inline distT="0" distB="0" distL="0" distR="0" wp14:anchorId="05807C33" wp14:editId="4131D34A">
                  <wp:extent cx="1801495" cy="1658679"/>
                  <wp:effectExtent l="0" t="0" r="0" b="0"/>
                  <wp:docPr id="207316956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6956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AF5CA88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267B30D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7F4CC5EC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3F51E486" w14:textId="7012EB8F" w:rsidR="00910F52" w:rsidRDefault="00910F52" w:rsidP="00910F52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75CF6B4C">
              <w:rPr>
                <w:sz w:val="28"/>
                <w:szCs w:val="28"/>
              </w:rPr>
              <w:t>Where to find information about the grant</w:t>
            </w:r>
          </w:p>
        </w:tc>
      </w:tr>
      <w:tr w:rsidR="00910F52" w:rsidRPr="008E647D" w14:paraId="7AE1F2C7" w14:textId="77777777" w:rsidTr="75CF6B4C">
        <w:trPr>
          <w:cantSplit/>
          <w:trHeight w:val="2835"/>
        </w:trPr>
        <w:tc>
          <w:tcPr>
            <w:tcW w:w="3053" w:type="dxa"/>
          </w:tcPr>
          <w:p w14:paraId="1F64D883" w14:textId="77777777" w:rsidR="00910F52" w:rsidRPr="003E4AF9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drawing>
                <wp:inline distT="0" distB="0" distL="0" distR="0" wp14:anchorId="2A8C0DE7" wp14:editId="083D2EE4">
                  <wp:extent cx="1801495" cy="1679944"/>
                  <wp:effectExtent l="0" t="0" r="0" b="0"/>
                  <wp:docPr id="1511793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93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7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D2DA1A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060059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2F481533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7B620836" w14:textId="1F302B1B" w:rsidR="00910F52" w:rsidRPr="006F0D3F" w:rsidRDefault="00910F52" w:rsidP="00910F52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7F038DB3">
              <w:rPr>
                <w:sz w:val="28"/>
                <w:szCs w:val="28"/>
              </w:rPr>
              <w:t>Rules for the grant</w:t>
            </w:r>
            <w:r w:rsidR="10940485" w:rsidRPr="7F038DB3">
              <w:rPr>
                <w:sz w:val="28"/>
                <w:szCs w:val="28"/>
              </w:rPr>
              <w:t>.</w:t>
            </w:r>
          </w:p>
        </w:tc>
      </w:tr>
      <w:tr w:rsidR="00910F52" w:rsidRPr="008E647D" w14:paraId="7FEA8649" w14:textId="77777777" w:rsidTr="75CF6B4C">
        <w:trPr>
          <w:cantSplit/>
          <w:trHeight w:val="4101"/>
        </w:trPr>
        <w:tc>
          <w:tcPr>
            <w:tcW w:w="3053" w:type="dxa"/>
          </w:tcPr>
          <w:p w14:paraId="492BC38A" w14:textId="77777777" w:rsidR="00910F52" w:rsidRPr="003E4AF9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764F6DE" wp14:editId="5AC665D3">
                  <wp:extent cx="1801495" cy="1801495"/>
                  <wp:effectExtent l="0" t="0" r="8255" b="8255"/>
                  <wp:docPr id="71806353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6353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EF959BA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EF4112F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6443FF08" w14:textId="6F61FD22" w:rsidR="00910F52" w:rsidRDefault="00910F52">
            <w:pPr>
              <w:pStyle w:val="EasyRead16"/>
              <w:rPr>
                <w:sz w:val="28"/>
                <w:szCs w:val="28"/>
              </w:rPr>
            </w:pPr>
            <w:r w:rsidRPr="75CF6B4C">
              <w:rPr>
                <w:b/>
                <w:bCs/>
                <w:sz w:val="28"/>
                <w:szCs w:val="28"/>
              </w:rPr>
              <w:t>Part 2</w:t>
            </w:r>
            <w:r w:rsidRPr="75CF6B4C">
              <w:rPr>
                <w:sz w:val="28"/>
                <w:szCs w:val="28"/>
              </w:rPr>
              <w:t xml:space="preserve"> </w:t>
            </w:r>
            <w:r w:rsidR="0C1DAE0A" w:rsidRPr="00C25C0B">
              <w:rPr>
                <w:sz w:val="28"/>
                <w:szCs w:val="28"/>
              </w:rPr>
              <w:t>is</w:t>
            </w:r>
            <w:r w:rsidRPr="75CF6B4C">
              <w:rPr>
                <w:sz w:val="28"/>
                <w:szCs w:val="28"/>
              </w:rPr>
              <w:t xml:space="preserve"> about</w:t>
            </w:r>
          </w:p>
          <w:p w14:paraId="1F9BB046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32C62328" w14:textId="0D7CA22D" w:rsidR="00910F52" w:rsidRPr="00D65551" w:rsidRDefault="00910F52" w:rsidP="00910F52">
            <w:pPr>
              <w:pStyle w:val="EasyRead16"/>
              <w:numPr>
                <w:ilvl w:val="0"/>
                <w:numId w:val="37"/>
              </w:numPr>
              <w:rPr>
                <w:b/>
                <w:bCs/>
                <w:sz w:val="28"/>
                <w:szCs w:val="28"/>
              </w:rPr>
            </w:pPr>
            <w:r w:rsidRPr="7F038DB3">
              <w:rPr>
                <w:b/>
                <w:bCs/>
                <w:sz w:val="28"/>
                <w:szCs w:val="28"/>
              </w:rPr>
              <w:t>Funding</w:t>
            </w:r>
            <w:r w:rsidR="3FC14CE3" w:rsidRPr="7F038DB3">
              <w:rPr>
                <w:b/>
                <w:bCs/>
                <w:sz w:val="28"/>
                <w:szCs w:val="28"/>
              </w:rPr>
              <w:t>.</w:t>
            </w:r>
          </w:p>
          <w:p w14:paraId="763F7212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7B0813BF" w14:textId="77777777" w:rsidR="00910F52" w:rsidRDefault="00910F52" w:rsidP="00B56616">
            <w:pPr>
              <w:spacing w:line="360" w:lineRule="auto"/>
              <w:rPr>
                <w:sz w:val="28"/>
                <w:szCs w:val="28"/>
              </w:rPr>
            </w:pPr>
            <w:r w:rsidRPr="00763969">
              <w:rPr>
                <w:sz w:val="28"/>
                <w:szCs w:val="28"/>
              </w:rPr>
              <w:t xml:space="preserve">Funding is </w:t>
            </w:r>
            <w:r w:rsidRPr="00763969">
              <w:rPr>
                <w:b/>
                <w:sz w:val="28"/>
                <w:szCs w:val="28"/>
              </w:rPr>
              <w:t>money from the government</w:t>
            </w:r>
            <w:r w:rsidRPr="00763969">
              <w:rPr>
                <w:sz w:val="28"/>
                <w:szCs w:val="28"/>
              </w:rPr>
              <w:t xml:space="preserve"> to take part.</w:t>
            </w:r>
          </w:p>
        </w:tc>
      </w:tr>
      <w:tr w:rsidR="00910F52" w:rsidRPr="008E647D" w14:paraId="37B88A0D" w14:textId="77777777" w:rsidTr="75CF6B4C">
        <w:trPr>
          <w:cantSplit/>
          <w:trHeight w:val="3402"/>
        </w:trPr>
        <w:tc>
          <w:tcPr>
            <w:tcW w:w="3053" w:type="dxa"/>
          </w:tcPr>
          <w:p w14:paraId="632EA11E" w14:textId="77777777" w:rsidR="00910F52" w:rsidRPr="003E4AF9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C96185">
              <w:rPr>
                <w:noProof/>
                <w:sz w:val="28"/>
                <w:szCs w:val="28"/>
              </w:rPr>
              <w:drawing>
                <wp:inline distT="0" distB="0" distL="0" distR="0" wp14:anchorId="30DF2B22" wp14:editId="438EDD23">
                  <wp:extent cx="1801495" cy="1801495"/>
                  <wp:effectExtent l="0" t="0" r="8255" b="8255"/>
                  <wp:docPr id="39525344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25344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EE7ECD2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74DD7F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08624D99" w14:textId="79360036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  <w:r w:rsidRPr="75CF6B4C">
              <w:rPr>
                <w:b/>
                <w:bCs/>
                <w:sz w:val="28"/>
                <w:szCs w:val="28"/>
              </w:rPr>
              <w:t>Part 3</w:t>
            </w:r>
            <w:r w:rsidRPr="75CF6B4C">
              <w:rPr>
                <w:sz w:val="28"/>
                <w:szCs w:val="28"/>
              </w:rPr>
              <w:t xml:space="preserve"> </w:t>
            </w:r>
            <w:r w:rsidR="357227CF" w:rsidRPr="75CF6B4C">
              <w:rPr>
                <w:sz w:val="28"/>
                <w:szCs w:val="28"/>
              </w:rPr>
              <w:t>is</w:t>
            </w:r>
            <w:r w:rsidR="00C25C0B">
              <w:rPr>
                <w:sz w:val="28"/>
                <w:szCs w:val="28"/>
              </w:rPr>
              <w:t xml:space="preserve"> </w:t>
            </w:r>
            <w:r w:rsidRPr="75CF6B4C">
              <w:rPr>
                <w:sz w:val="28"/>
                <w:szCs w:val="28"/>
              </w:rPr>
              <w:t>about</w:t>
            </w:r>
          </w:p>
          <w:p w14:paraId="3E478ED2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5A3ED685" w14:textId="77777777" w:rsidR="00910F52" w:rsidRDefault="00910F52" w:rsidP="00910F52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is needed</w:t>
            </w:r>
          </w:p>
        </w:tc>
      </w:tr>
      <w:tr w:rsidR="00910F52" w:rsidRPr="008E647D" w14:paraId="1CD7AA30" w14:textId="77777777" w:rsidTr="75CF6B4C">
        <w:trPr>
          <w:cantSplit/>
          <w:trHeight w:val="3119"/>
        </w:trPr>
        <w:tc>
          <w:tcPr>
            <w:tcW w:w="3053" w:type="dxa"/>
          </w:tcPr>
          <w:p w14:paraId="3D94F77B" w14:textId="77777777" w:rsidR="00910F52" w:rsidRPr="00C96185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065934">
              <w:rPr>
                <w:noProof/>
                <w:sz w:val="28"/>
                <w:szCs w:val="28"/>
              </w:rPr>
              <w:drawing>
                <wp:inline distT="0" distB="0" distL="0" distR="0" wp14:anchorId="4EF61392" wp14:editId="5843FEB2">
                  <wp:extent cx="1801495" cy="1801495"/>
                  <wp:effectExtent l="0" t="0" r="8255" b="8255"/>
                  <wp:docPr id="16683879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8797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6E6EC99" w14:textId="77777777" w:rsidR="00910F52" w:rsidRPr="00C96185" w:rsidRDefault="00910F52" w:rsidP="00B56616"/>
        </w:tc>
        <w:tc>
          <w:tcPr>
            <w:tcW w:w="5828" w:type="dxa"/>
          </w:tcPr>
          <w:p w14:paraId="340F64ED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4D9FAC8B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01AB1F2D" w14:textId="77777777" w:rsidR="00910F52" w:rsidRDefault="00910F52" w:rsidP="00910F52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I get help</w:t>
            </w:r>
          </w:p>
        </w:tc>
      </w:tr>
      <w:tr w:rsidR="00910F52" w:rsidRPr="008E647D" w14:paraId="02CDD134" w14:textId="77777777" w:rsidTr="75CF6B4C">
        <w:trPr>
          <w:cantSplit/>
          <w:trHeight w:val="2835"/>
        </w:trPr>
        <w:tc>
          <w:tcPr>
            <w:tcW w:w="3053" w:type="dxa"/>
          </w:tcPr>
          <w:p w14:paraId="18A8A6B2" w14:textId="77777777" w:rsidR="00910F52" w:rsidRPr="003E4AF9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C6757">
              <w:rPr>
                <w:noProof/>
                <w:sz w:val="28"/>
                <w:szCs w:val="28"/>
              </w:rPr>
              <w:drawing>
                <wp:inline distT="0" distB="0" distL="0" distR="0" wp14:anchorId="778FBBCD" wp14:editId="0D4CD996">
                  <wp:extent cx="1801495" cy="1801495"/>
                  <wp:effectExtent l="0" t="0" r="8255" b="8255"/>
                  <wp:docPr id="2634445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445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90FA813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8AF973B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534959FF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400E61E1" w14:textId="134EDA58" w:rsidR="00910F52" w:rsidRDefault="00910F52" w:rsidP="00910F52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7F038DB3">
              <w:rPr>
                <w:sz w:val="28"/>
                <w:szCs w:val="28"/>
              </w:rPr>
              <w:t>How organisations will know if they got a grant</w:t>
            </w:r>
            <w:r w:rsidR="152C3221" w:rsidRPr="7F038DB3">
              <w:rPr>
                <w:sz w:val="28"/>
                <w:szCs w:val="28"/>
              </w:rPr>
              <w:t>.</w:t>
            </w:r>
          </w:p>
        </w:tc>
      </w:tr>
      <w:tr w:rsidR="00910F52" w:rsidRPr="008E647D" w14:paraId="038F7701" w14:textId="77777777" w:rsidTr="75CF6B4C">
        <w:trPr>
          <w:cantSplit/>
          <w:trHeight w:val="5103"/>
        </w:trPr>
        <w:tc>
          <w:tcPr>
            <w:tcW w:w="3053" w:type="dxa"/>
          </w:tcPr>
          <w:p w14:paraId="2CDF70EA" w14:textId="77777777" w:rsidR="00910F52" w:rsidRPr="003E4AF9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A49DDB1" wp14:editId="1B89B762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2FB7D41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500F297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20676BBD" w14:textId="6E78178E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  <w:r w:rsidRPr="75CF6B4C">
              <w:rPr>
                <w:b/>
                <w:bCs/>
                <w:sz w:val="28"/>
                <w:szCs w:val="28"/>
              </w:rPr>
              <w:t>Part 4</w:t>
            </w:r>
            <w:r w:rsidRPr="75CF6B4C">
              <w:rPr>
                <w:sz w:val="28"/>
                <w:szCs w:val="28"/>
              </w:rPr>
              <w:t xml:space="preserve"> </w:t>
            </w:r>
            <w:r w:rsidR="11F83F9B" w:rsidRPr="75CF6B4C">
              <w:rPr>
                <w:sz w:val="28"/>
                <w:szCs w:val="28"/>
              </w:rPr>
              <w:t>is</w:t>
            </w:r>
            <w:r w:rsidR="00C25C0B">
              <w:rPr>
                <w:sz w:val="28"/>
                <w:szCs w:val="28"/>
              </w:rPr>
              <w:t xml:space="preserve"> </w:t>
            </w:r>
            <w:r w:rsidRPr="75CF6B4C">
              <w:rPr>
                <w:sz w:val="28"/>
                <w:szCs w:val="28"/>
              </w:rPr>
              <w:t>about</w:t>
            </w:r>
          </w:p>
          <w:p w14:paraId="3A9D062E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3502E85B" w14:textId="77777777" w:rsidR="00910F52" w:rsidRDefault="00910F52" w:rsidP="00910F52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D65551">
              <w:rPr>
                <w:b/>
                <w:bCs/>
                <w:sz w:val="28"/>
                <w:szCs w:val="28"/>
              </w:rPr>
              <w:t>application</w:t>
            </w:r>
          </w:p>
          <w:p w14:paraId="4B98B623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3C9036B4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sz w:val="28"/>
                <w:szCs w:val="28"/>
              </w:rPr>
              <w:t xml:space="preserve">Applications are forms you fill out to say you want </w:t>
            </w:r>
            <w:r>
              <w:rPr>
                <w:sz w:val="28"/>
                <w:szCs w:val="28"/>
              </w:rPr>
              <w:t>funding to go to a forum</w:t>
            </w:r>
            <w:r w:rsidRPr="00F56233">
              <w:rPr>
                <w:sz w:val="28"/>
                <w:szCs w:val="28"/>
              </w:rPr>
              <w:t>.</w:t>
            </w:r>
          </w:p>
        </w:tc>
      </w:tr>
      <w:tr w:rsidR="00910F52" w:rsidRPr="008E647D" w14:paraId="093EE10B" w14:textId="77777777" w:rsidTr="75CF6B4C">
        <w:trPr>
          <w:cantSplit/>
          <w:trHeight w:val="5103"/>
        </w:trPr>
        <w:tc>
          <w:tcPr>
            <w:tcW w:w="3053" w:type="dxa"/>
          </w:tcPr>
          <w:p w14:paraId="31D50C26" w14:textId="77777777" w:rsidR="00910F52" w:rsidRPr="003E4AF9" w:rsidRDefault="00910F52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AD0482">
              <w:rPr>
                <w:noProof/>
                <w:sz w:val="28"/>
                <w:szCs w:val="28"/>
              </w:rPr>
              <w:drawing>
                <wp:inline distT="0" distB="0" distL="0" distR="0" wp14:anchorId="472DE6AD" wp14:editId="721144CF">
                  <wp:extent cx="1801495" cy="1801495"/>
                  <wp:effectExtent l="0" t="0" r="8255" b="0"/>
                  <wp:docPr id="214672446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72446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3FDCC7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E05A95E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0A3F4448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382B3C6C" w14:textId="3FAF868C" w:rsidR="00910F52" w:rsidRDefault="00910F52" w:rsidP="00910F52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7F038DB3">
              <w:rPr>
                <w:sz w:val="28"/>
                <w:szCs w:val="28"/>
              </w:rPr>
              <w:t xml:space="preserve">Going to the </w:t>
            </w:r>
            <w:r w:rsidRPr="7F038DB3">
              <w:rPr>
                <w:b/>
                <w:bCs/>
                <w:sz w:val="28"/>
                <w:szCs w:val="28"/>
              </w:rPr>
              <w:t>forum</w:t>
            </w:r>
            <w:r w:rsidR="3C08F367" w:rsidRPr="7F038DB3">
              <w:rPr>
                <w:b/>
                <w:bCs/>
                <w:sz w:val="28"/>
                <w:szCs w:val="28"/>
              </w:rPr>
              <w:t>.</w:t>
            </w:r>
          </w:p>
          <w:p w14:paraId="6DB9D2E6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0CDCAF54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forum is a meeting to talk about a problem.</w:t>
            </w:r>
          </w:p>
        </w:tc>
      </w:tr>
      <w:tr w:rsidR="00910F52" w:rsidRPr="008E647D" w14:paraId="54DB8564" w14:textId="77777777" w:rsidTr="75CF6B4C">
        <w:trPr>
          <w:cantSplit/>
          <w:trHeight w:val="2835"/>
        </w:trPr>
        <w:tc>
          <w:tcPr>
            <w:tcW w:w="3053" w:type="dxa"/>
          </w:tcPr>
          <w:p w14:paraId="4C4C06F6" w14:textId="7FC9DD7D" w:rsidR="00910F52" w:rsidRPr="003E4AF9" w:rsidRDefault="00CD77E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CD77EA">
              <w:rPr>
                <w:noProof/>
                <w:sz w:val="28"/>
                <w:szCs w:val="28"/>
              </w:rPr>
              <w:drawing>
                <wp:inline distT="0" distB="0" distL="0" distR="0" wp14:anchorId="542A31DD" wp14:editId="1ADB81DA">
                  <wp:extent cx="1801495" cy="1801495"/>
                  <wp:effectExtent l="0" t="0" r="0" b="0"/>
                  <wp:docPr id="450343431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343431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BB3EC67" w14:textId="77777777" w:rsidR="00910F52" w:rsidRPr="008E647D" w:rsidRDefault="00910F52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080E782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4C3E59FE" w14:textId="7777777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</w:p>
          <w:p w14:paraId="0F0F311B" w14:textId="6673D057" w:rsidR="00910F52" w:rsidRDefault="00910F52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D65551">
              <w:rPr>
                <w:b/>
                <w:bCs/>
                <w:sz w:val="28"/>
                <w:szCs w:val="28"/>
              </w:rPr>
              <w:t xml:space="preserve">part </w:t>
            </w: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E73422C" w14:textId="77777777" w:rsidR="006C2406" w:rsidRDefault="006C2406" w:rsidP="006C2406">
      <w:r>
        <w:br w:type="page"/>
      </w:r>
    </w:p>
    <w:p w14:paraId="740D5A06" w14:textId="2D8FF8D7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How much funding can I get</w:t>
      </w:r>
    </w:p>
    <w:p w14:paraId="3F4391B7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1EC0E546" w14:textId="77777777" w:rsidTr="00163228">
        <w:trPr>
          <w:cantSplit/>
          <w:trHeight w:val="2835"/>
        </w:trPr>
        <w:tc>
          <w:tcPr>
            <w:tcW w:w="3053" w:type="dxa"/>
          </w:tcPr>
          <w:p w14:paraId="1E39E4F0" w14:textId="466115EC" w:rsidR="006C2406" w:rsidRPr="008E647D" w:rsidRDefault="005B5C41" w:rsidP="00E2402B">
            <w:pPr>
              <w:pStyle w:val="EasyRead16"/>
              <w:rPr>
                <w:sz w:val="28"/>
                <w:szCs w:val="28"/>
              </w:rPr>
            </w:pPr>
            <w:r w:rsidRPr="005B5C41">
              <w:rPr>
                <w:noProof/>
                <w:sz w:val="28"/>
                <w:szCs w:val="28"/>
              </w:rPr>
              <w:drawing>
                <wp:inline distT="0" distB="0" distL="0" distR="0" wp14:anchorId="18C719FE" wp14:editId="426AEB8E">
                  <wp:extent cx="1801495" cy="1801495"/>
                  <wp:effectExtent l="0" t="0" r="0" b="0"/>
                  <wp:docPr id="443565037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565037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E107B4B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B879B5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21C1C434" w14:textId="77777777" w:rsidR="00F5317E" w:rsidRDefault="00F5317E" w:rsidP="00E2402B">
            <w:pPr>
              <w:pStyle w:val="EasyRead16"/>
              <w:rPr>
                <w:sz w:val="28"/>
                <w:szCs w:val="28"/>
              </w:rPr>
            </w:pPr>
          </w:p>
          <w:p w14:paraId="4956B740" w14:textId="463B0DA5" w:rsidR="00C0444E" w:rsidRPr="008E647D" w:rsidRDefault="00C0444E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amount of funding for each person will be different.</w:t>
            </w:r>
          </w:p>
        </w:tc>
      </w:tr>
      <w:tr w:rsidR="006C2406" w:rsidRPr="008E647D" w14:paraId="3605BFE6" w14:textId="77777777" w:rsidTr="00163228">
        <w:trPr>
          <w:cantSplit/>
          <w:trHeight w:val="2835"/>
        </w:trPr>
        <w:tc>
          <w:tcPr>
            <w:tcW w:w="3053" w:type="dxa"/>
          </w:tcPr>
          <w:p w14:paraId="69286BCB" w14:textId="4A99982C" w:rsidR="006C2406" w:rsidRPr="008E647D" w:rsidRDefault="009831E9" w:rsidP="00E2402B">
            <w:pPr>
              <w:pStyle w:val="EasyRead16"/>
              <w:rPr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016FA6FB" wp14:editId="5E2166A0">
                  <wp:extent cx="1801495" cy="1801495"/>
                  <wp:effectExtent l="0" t="0" r="8255" b="8255"/>
                  <wp:docPr id="162297638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EBC41E2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83CC4A1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53C1C1E" w14:textId="77777777" w:rsidR="00F5317E" w:rsidRDefault="00F5317E" w:rsidP="00E2402B">
            <w:pPr>
              <w:pStyle w:val="EasyRead16"/>
              <w:rPr>
                <w:sz w:val="28"/>
                <w:szCs w:val="28"/>
              </w:rPr>
            </w:pPr>
          </w:p>
          <w:p w14:paraId="27384D99" w14:textId="155BC7B7" w:rsidR="00F5317E" w:rsidRPr="008E647D" w:rsidRDefault="00D44A55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will depend on what you write in your application.</w:t>
            </w:r>
          </w:p>
        </w:tc>
      </w:tr>
      <w:tr w:rsidR="006C2406" w:rsidRPr="008E647D" w14:paraId="408BF749" w14:textId="77777777" w:rsidTr="00163228">
        <w:trPr>
          <w:cantSplit/>
          <w:trHeight w:val="2835"/>
        </w:trPr>
        <w:tc>
          <w:tcPr>
            <w:tcW w:w="3053" w:type="dxa"/>
          </w:tcPr>
          <w:p w14:paraId="159FA1D0" w14:textId="22D52112" w:rsidR="006C2406" w:rsidRPr="008E647D" w:rsidRDefault="00A052A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D9FC82D" wp14:editId="65B14E9A">
                  <wp:extent cx="1801495" cy="1801495"/>
                  <wp:effectExtent l="0" t="0" r="8255" b="0"/>
                  <wp:docPr id="594432313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432313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0F7870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4DB6B3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F0469B3" w14:textId="77777777" w:rsidR="00D44A55" w:rsidRDefault="00D44A55" w:rsidP="00E2402B">
            <w:pPr>
              <w:pStyle w:val="EasyRead16"/>
              <w:rPr>
                <w:sz w:val="28"/>
                <w:szCs w:val="28"/>
              </w:rPr>
            </w:pPr>
          </w:p>
          <w:p w14:paraId="748C2C4A" w14:textId="55053213" w:rsidR="00D44A55" w:rsidRPr="008E647D" w:rsidRDefault="00D44A55" w:rsidP="00E2402B">
            <w:pPr>
              <w:pStyle w:val="EasyRead16"/>
              <w:rPr>
                <w:sz w:val="28"/>
                <w:szCs w:val="28"/>
              </w:rPr>
            </w:pPr>
            <w:r w:rsidRPr="337C65B9">
              <w:rPr>
                <w:sz w:val="28"/>
                <w:szCs w:val="28"/>
              </w:rPr>
              <w:t>Organisation</w:t>
            </w:r>
            <w:r w:rsidR="00CA7034" w:rsidRPr="337C65B9">
              <w:rPr>
                <w:sz w:val="28"/>
                <w:szCs w:val="28"/>
              </w:rPr>
              <w:t>s</w:t>
            </w:r>
            <w:r w:rsidRPr="337C65B9">
              <w:rPr>
                <w:sz w:val="28"/>
                <w:szCs w:val="28"/>
              </w:rPr>
              <w:t xml:space="preserve"> could get funding for more than 1 person.</w:t>
            </w:r>
          </w:p>
        </w:tc>
      </w:tr>
      <w:tr w:rsidR="00871B88" w:rsidRPr="008E647D" w14:paraId="5091F469" w14:textId="77777777" w:rsidTr="00163228">
        <w:trPr>
          <w:cantSplit/>
          <w:trHeight w:val="2835"/>
        </w:trPr>
        <w:tc>
          <w:tcPr>
            <w:tcW w:w="3053" w:type="dxa"/>
          </w:tcPr>
          <w:p w14:paraId="00219EAB" w14:textId="05F81C16" w:rsidR="00871B88" w:rsidRDefault="009B5399" w:rsidP="00E2402B">
            <w:pPr>
              <w:pStyle w:val="EasyRead1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2DD9FA" wp14:editId="189D4D75">
                  <wp:extent cx="1801495" cy="1801495"/>
                  <wp:effectExtent l="0" t="0" r="8255" b="8255"/>
                  <wp:docPr id="1635736118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736118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D0C3DD" w14:textId="77777777" w:rsidR="00871B88" w:rsidRPr="008E647D" w:rsidRDefault="00871B88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F750353" w14:textId="77777777" w:rsidR="00871B88" w:rsidRDefault="00871B88" w:rsidP="00E2402B">
            <w:pPr>
              <w:pStyle w:val="EasyRead16"/>
              <w:rPr>
                <w:sz w:val="28"/>
                <w:szCs w:val="28"/>
              </w:rPr>
            </w:pPr>
          </w:p>
          <w:p w14:paraId="726F3E9C" w14:textId="77777777" w:rsidR="00A47116" w:rsidRDefault="00A47116" w:rsidP="00E2402B">
            <w:pPr>
              <w:pStyle w:val="EasyRead16"/>
              <w:rPr>
                <w:sz w:val="28"/>
                <w:szCs w:val="28"/>
              </w:rPr>
            </w:pPr>
          </w:p>
          <w:p w14:paraId="77F6C289" w14:textId="16A5FD3A" w:rsidR="00871B88" w:rsidRDefault="00871B88" w:rsidP="00E2402B">
            <w:pPr>
              <w:pStyle w:val="EasyRead16"/>
              <w:rPr>
                <w:sz w:val="28"/>
                <w:szCs w:val="28"/>
              </w:rPr>
            </w:pPr>
            <w:r w:rsidRPr="038852EC">
              <w:rPr>
                <w:sz w:val="28"/>
                <w:szCs w:val="28"/>
              </w:rPr>
              <w:t>Organ</w:t>
            </w:r>
            <w:r w:rsidR="00A47116" w:rsidRPr="038852EC">
              <w:rPr>
                <w:sz w:val="28"/>
                <w:szCs w:val="28"/>
              </w:rPr>
              <w:t>isations must make sure you can use all your funding.</w:t>
            </w:r>
          </w:p>
        </w:tc>
      </w:tr>
    </w:tbl>
    <w:p w14:paraId="5C5E4C17" w14:textId="77777777" w:rsidR="006C2406" w:rsidRDefault="006C2406" w:rsidP="006C2406">
      <w:r>
        <w:br w:type="page"/>
      </w:r>
    </w:p>
    <w:p w14:paraId="020BD693" w14:textId="2FC78A5B" w:rsidR="00410D37" w:rsidRPr="00727303" w:rsidRDefault="00410D37" w:rsidP="00410D37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Funding for the different forums</w:t>
      </w:r>
    </w:p>
    <w:p w14:paraId="1B3365EC" w14:textId="77777777" w:rsidR="00410D37" w:rsidRDefault="00410D37" w:rsidP="00410D37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410D37" w:rsidRPr="008E647D" w14:paraId="188D55E5" w14:textId="77777777" w:rsidTr="00220A1B">
        <w:trPr>
          <w:cantSplit/>
          <w:trHeight w:val="4536"/>
        </w:trPr>
        <w:tc>
          <w:tcPr>
            <w:tcW w:w="3053" w:type="dxa"/>
          </w:tcPr>
          <w:p w14:paraId="1DD9E222" w14:textId="27E10179" w:rsidR="00410D37" w:rsidRPr="008E647D" w:rsidRDefault="00DB2147" w:rsidP="00C73C07">
            <w:pPr>
              <w:pStyle w:val="EasyRead16"/>
              <w:rPr>
                <w:sz w:val="28"/>
                <w:szCs w:val="28"/>
              </w:rPr>
            </w:pPr>
            <w:r w:rsidRPr="00DB2147">
              <w:rPr>
                <w:noProof/>
                <w:sz w:val="28"/>
                <w:szCs w:val="28"/>
              </w:rPr>
              <w:drawing>
                <wp:inline distT="0" distB="0" distL="0" distR="0" wp14:anchorId="1F849DB8" wp14:editId="55EDA344">
                  <wp:extent cx="1801495" cy="1801495"/>
                  <wp:effectExtent l="0" t="0" r="8255" b="8255"/>
                  <wp:docPr id="134052990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52990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C50333" w14:textId="77777777" w:rsidR="00410D37" w:rsidRPr="008E647D" w:rsidRDefault="00410D37" w:rsidP="00C73C0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93C1FE" w14:textId="77777777" w:rsidR="00410D37" w:rsidRDefault="00410D37" w:rsidP="00410D37">
            <w:pPr>
              <w:pStyle w:val="EasyRead16"/>
              <w:rPr>
                <w:sz w:val="28"/>
                <w:szCs w:val="28"/>
              </w:rPr>
            </w:pPr>
          </w:p>
          <w:p w14:paraId="5E157366" w14:textId="77777777" w:rsidR="00CE7C8D" w:rsidRDefault="00CE7C8D" w:rsidP="00410D37">
            <w:pPr>
              <w:pStyle w:val="EasyRead16"/>
              <w:rPr>
                <w:sz w:val="28"/>
                <w:szCs w:val="28"/>
              </w:rPr>
            </w:pPr>
          </w:p>
          <w:p w14:paraId="0E561C6E" w14:textId="07FB4E0E" w:rsidR="00C51735" w:rsidRPr="008E647D" w:rsidRDefault="00C51735" w:rsidP="00410D3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DHDA will decide who get funding</w:t>
            </w:r>
            <w:r w:rsidR="00CE7C8D">
              <w:rPr>
                <w:sz w:val="28"/>
                <w:szCs w:val="28"/>
              </w:rPr>
              <w:t>.</w:t>
            </w:r>
          </w:p>
        </w:tc>
      </w:tr>
      <w:tr w:rsidR="00410D37" w:rsidRPr="008E647D" w14:paraId="546FD917" w14:textId="77777777" w:rsidTr="00220A1B">
        <w:trPr>
          <w:cantSplit/>
          <w:trHeight w:val="4536"/>
        </w:trPr>
        <w:tc>
          <w:tcPr>
            <w:tcW w:w="3053" w:type="dxa"/>
          </w:tcPr>
          <w:p w14:paraId="69D05920" w14:textId="1C3D5C3D" w:rsidR="00410D37" w:rsidRPr="008A39A8" w:rsidDel="00410D37" w:rsidRDefault="00334909" w:rsidP="00C73C0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9085936" wp14:editId="16B91880">
                  <wp:extent cx="1801495" cy="1801495"/>
                  <wp:effectExtent l="0" t="0" r="8255" b="0"/>
                  <wp:docPr id="7393049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3049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8F80733" w14:textId="77777777" w:rsidR="00410D37" w:rsidRPr="008E647D" w:rsidRDefault="00410D37" w:rsidP="00C73C0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6FC198" w14:textId="77777777" w:rsidR="00410D37" w:rsidRDefault="00410D37" w:rsidP="00C73C07">
            <w:pPr>
              <w:pStyle w:val="EasyRead16"/>
              <w:rPr>
                <w:sz w:val="28"/>
                <w:szCs w:val="28"/>
              </w:rPr>
            </w:pPr>
          </w:p>
          <w:p w14:paraId="252A9319" w14:textId="77777777" w:rsidR="00CE7C8D" w:rsidRDefault="00CE7C8D" w:rsidP="00C73C07">
            <w:pPr>
              <w:pStyle w:val="EasyRead16"/>
              <w:rPr>
                <w:sz w:val="28"/>
                <w:szCs w:val="28"/>
              </w:rPr>
            </w:pPr>
          </w:p>
          <w:p w14:paraId="0380BB2E" w14:textId="77777777" w:rsidR="00CE7C8D" w:rsidRDefault="00D7324A" w:rsidP="00C73C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DHDA will look at the report AHRC writes.</w:t>
            </w:r>
          </w:p>
          <w:p w14:paraId="7819FA61" w14:textId="77777777" w:rsidR="00D7324A" w:rsidRDefault="00D7324A" w:rsidP="00C73C07">
            <w:pPr>
              <w:pStyle w:val="EasyRead16"/>
              <w:rPr>
                <w:sz w:val="28"/>
                <w:szCs w:val="28"/>
              </w:rPr>
            </w:pPr>
          </w:p>
          <w:p w14:paraId="5E3939EB" w14:textId="0F3BA75D" w:rsidR="00D7324A" w:rsidDel="00410D37" w:rsidRDefault="00D7324A" w:rsidP="00C73C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will help them decide.</w:t>
            </w:r>
          </w:p>
        </w:tc>
      </w:tr>
      <w:tr w:rsidR="00410D37" w:rsidRPr="008E647D" w14:paraId="6AD9DE2D" w14:textId="77777777" w:rsidTr="00410D37">
        <w:trPr>
          <w:cantSplit/>
          <w:trHeight w:val="2835"/>
        </w:trPr>
        <w:tc>
          <w:tcPr>
            <w:tcW w:w="3053" w:type="dxa"/>
          </w:tcPr>
          <w:p w14:paraId="0D5DD99B" w14:textId="6F42B791" w:rsidR="00410D37" w:rsidRPr="008A39A8" w:rsidDel="00410D37" w:rsidRDefault="00E70684" w:rsidP="00C73C07">
            <w:pPr>
              <w:pStyle w:val="EasyRead16"/>
              <w:rPr>
                <w:noProof/>
                <w:sz w:val="28"/>
                <w:szCs w:val="28"/>
              </w:rPr>
            </w:pPr>
            <w:r w:rsidRPr="00E70684">
              <w:rPr>
                <w:noProof/>
                <w:sz w:val="28"/>
                <w:szCs w:val="28"/>
              </w:rPr>
              <w:drawing>
                <wp:inline distT="0" distB="0" distL="0" distR="0" wp14:anchorId="6CD44512" wp14:editId="18C3484B">
                  <wp:extent cx="1801495" cy="1801495"/>
                  <wp:effectExtent l="0" t="0" r="0" b="0"/>
                  <wp:docPr id="1710270820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27082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471C94D" w14:textId="77777777" w:rsidR="00410D37" w:rsidRPr="008E647D" w:rsidRDefault="00410D37" w:rsidP="00C73C0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D01DF9" w14:textId="77777777" w:rsidR="00410D37" w:rsidRDefault="00410D37" w:rsidP="00C73C07">
            <w:pPr>
              <w:pStyle w:val="EasyRead16"/>
              <w:rPr>
                <w:sz w:val="28"/>
                <w:szCs w:val="28"/>
              </w:rPr>
            </w:pPr>
          </w:p>
          <w:p w14:paraId="53A36869" w14:textId="77777777" w:rsidR="007308B4" w:rsidRDefault="007308B4" w:rsidP="00C73C07">
            <w:pPr>
              <w:pStyle w:val="EasyRead16"/>
              <w:rPr>
                <w:sz w:val="28"/>
                <w:szCs w:val="28"/>
              </w:rPr>
            </w:pPr>
          </w:p>
          <w:p w14:paraId="7C447F70" w14:textId="2A527300" w:rsidR="007308B4" w:rsidDel="00410D37" w:rsidRDefault="007308B4" w:rsidP="00C73C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Most of the funding will </w:t>
            </w:r>
            <w:r w:rsidR="00AF7C8F">
              <w:rPr>
                <w:sz w:val="28"/>
                <w:szCs w:val="28"/>
              </w:rPr>
              <w:t xml:space="preserve">go towards </w:t>
            </w:r>
            <w:r>
              <w:rPr>
                <w:sz w:val="28"/>
                <w:szCs w:val="28"/>
              </w:rPr>
              <w:t>COSP20.</w:t>
            </w:r>
          </w:p>
        </w:tc>
      </w:tr>
    </w:tbl>
    <w:p w14:paraId="6C558355" w14:textId="77777777" w:rsidR="00410D37" w:rsidRPr="00410D37" w:rsidRDefault="00410D37" w:rsidP="00410D37">
      <w:pPr>
        <w:pStyle w:val="EasyRead14"/>
      </w:pPr>
      <w:r>
        <w:br w:type="page"/>
      </w:r>
    </w:p>
    <w:p w14:paraId="7AEBFE24" w14:textId="43CB6103" w:rsidR="006C2406" w:rsidRPr="00727303" w:rsidRDefault="00D03F75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can the funding be used for</w:t>
      </w:r>
    </w:p>
    <w:p w14:paraId="4A8195A0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78209B3E" w14:textId="77777777" w:rsidTr="7F038DB3">
        <w:trPr>
          <w:cantSplit/>
          <w:trHeight w:val="5103"/>
        </w:trPr>
        <w:tc>
          <w:tcPr>
            <w:tcW w:w="3053" w:type="dxa"/>
          </w:tcPr>
          <w:p w14:paraId="6856005A" w14:textId="46EA01CA" w:rsidR="006C2406" w:rsidRPr="008E647D" w:rsidRDefault="008A39A8" w:rsidP="00E2402B">
            <w:pPr>
              <w:pStyle w:val="EasyRead16"/>
              <w:rPr>
                <w:sz w:val="28"/>
                <w:szCs w:val="28"/>
              </w:rPr>
            </w:pPr>
            <w:r w:rsidRPr="008A39A8">
              <w:rPr>
                <w:noProof/>
                <w:sz w:val="28"/>
                <w:szCs w:val="28"/>
              </w:rPr>
              <w:drawing>
                <wp:inline distT="0" distB="0" distL="0" distR="0" wp14:anchorId="4B27A1C7" wp14:editId="3861BE03">
                  <wp:extent cx="1801495" cy="1801495"/>
                  <wp:effectExtent l="0" t="0" r="0" b="0"/>
                  <wp:docPr id="1173559221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559221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5865BF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58AC998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2D83A2F3" w14:textId="182B17B6" w:rsidR="00FF5974" w:rsidRDefault="00FF5974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use the </w:t>
            </w:r>
            <w:r w:rsidR="00375705">
              <w:rPr>
                <w:sz w:val="28"/>
                <w:szCs w:val="28"/>
              </w:rPr>
              <w:t>funding</w:t>
            </w:r>
            <w:r>
              <w:rPr>
                <w:sz w:val="28"/>
                <w:szCs w:val="28"/>
              </w:rPr>
              <w:t xml:space="preserve"> for</w:t>
            </w:r>
          </w:p>
          <w:p w14:paraId="122ED72A" w14:textId="77777777" w:rsidR="00FF5974" w:rsidRDefault="00FF5974" w:rsidP="00E2402B">
            <w:pPr>
              <w:pStyle w:val="EasyRead16"/>
              <w:rPr>
                <w:sz w:val="28"/>
                <w:szCs w:val="28"/>
              </w:rPr>
            </w:pPr>
          </w:p>
          <w:p w14:paraId="48441D30" w14:textId="6B61BA49" w:rsidR="00FF5974" w:rsidRPr="008E647D" w:rsidRDefault="00FF5974" w:rsidP="00FF5974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Travelling to the forum</w:t>
            </w:r>
          </w:p>
        </w:tc>
      </w:tr>
      <w:tr w:rsidR="006C2406" w:rsidRPr="008E647D" w14:paraId="79AA94DE" w14:textId="77777777" w:rsidTr="7F038DB3">
        <w:trPr>
          <w:cantSplit/>
          <w:trHeight w:val="6430"/>
        </w:trPr>
        <w:tc>
          <w:tcPr>
            <w:tcW w:w="3053" w:type="dxa"/>
          </w:tcPr>
          <w:p w14:paraId="15F08D71" w14:textId="62124227" w:rsidR="006C2406" w:rsidRPr="008E647D" w:rsidRDefault="005124E0" w:rsidP="00E2402B">
            <w:pPr>
              <w:pStyle w:val="EasyRead16"/>
              <w:rPr>
                <w:sz w:val="28"/>
                <w:szCs w:val="28"/>
              </w:rPr>
            </w:pPr>
            <w:r w:rsidRPr="00B564B2">
              <w:rPr>
                <w:noProof/>
                <w:sz w:val="28"/>
                <w:szCs w:val="28"/>
              </w:rPr>
              <w:drawing>
                <wp:inline distT="0" distB="0" distL="0" distR="0" wp14:anchorId="7180CB53" wp14:editId="7E525A5E">
                  <wp:extent cx="1801495" cy="1801495"/>
                  <wp:effectExtent l="0" t="0" r="0" b="0"/>
                  <wp:docPr id="898213535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13535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6EDB87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A076674" w14:textId="77777777" w:rsidR="005A5AAB" w:rsidRDefault="005A5AAB" w:rsidP="00E2402B">
            <w:pPr>
              <w:pStyle w:val="EasyRead16"/>
              <w:rPr>
                <w:sz w:val="28"/>
                <w:szCs w:val="28"/>
              </w:rPr>
            </w:pPr>
          </w:p>
          <w:p w14:paraId="728F4DB8" w14:textId="77777777" w:rsidR="002B6875" w:rsidRDefault="002B6875" w:rsidP="002B6875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33211D">
              <w:rPr>
                <w:b/>
                <w:bCs/>
                <w:sz w:val="28"/>
                <w:szCs w:val="28"/>
              </w:rPr>
              <w:t>Passport</w:t>
            </w:r>
          </w:p>
          <w:p w14:paraId="7EA5878C" w14:textId="77777777" w:rsidR="002B6875" w:rsidRPr="00BD47D0" w:rsidRDefault="002B6875" w:rsidP="002B6875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2F4E01DE" w14:textId="77777777" w:rsidR="002B6875" w:rsidRDefault="002B6875" w:rsidP="002B687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passport is a document from the government.</w:t>
            </w:r>
          </w:p>
          <w:p w14:paraId="5EAA6CCD" w14:textId="77777777" w:rsidR="002B6875" w:rsidRDefault="002B6875" w:rsidP="002B6875">
            <w:pPr>
              <w:pStyle w:val="EasyRead16"/>
              <w:rPr>
                <w:sz w:val="28"/>
                <w:szCs w:val="28"/>
              </w:rPr>
            </w:pPr>
          </w:p>
          <w:p w14:paraId="4B1CD56E" w14:textId="77777777" w:rsidR="002B6875" w:rsidRDefault="002B6875" w:rsidP="002B687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says</w:t>
            </w:r>
          </w:p>
          <w:p w14:paraId="2C34B873" w14:textId="77777777" w:rsidR="002B6875" w:rsidRDefault="002B6875" w:rsidP="002B6875">
            <w:pPr>
              <w:pStyle w:val="EasyRead16"/>
              <w:rPr>
                <w:sz w:val="28"/>
                <w:szCs w:val="28"/>
              </w:rPr>
            </w:pPr>
          </w:p>
          <w:p w14:paraId="7D94E54C" w14:textId="77777777" w:rsidR="002B6875" w:rsidRDefault="002B6875" w:rsidP="002B6875">
            <w:pPr>
              <w:pStyle w:val="EasyRead16"/>
              <w:numPr>
                <w:ilvl w:val="1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are</w:t>
            </w:r>
          </w:p>
          <w:p w14:paraId="542D866D" w14:textId="77777777" w:rsidR="002B6875" w:rsidRDefault="002B6875" w:rsidP="002B6875">
            <w:pPr>
              <w:pStyle w:val="EasyRead16"/>
              <w:numPr>
                <w:ilvl w:val="1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country you are from.</w:t>
            </w:r>
          </w:p>
          <w:p w14:paraId="718ADA23" w14:textId="77777777" w:rsidR="002B6875" w:rsidRDefault="002B6875" w:rsidP="002B6875">
            <w:pPr>
              <w:pStyle w:val="EasyRead16"/>
              <w:rPr>
                <w:sz w:val="28"/>
                <w:szCs w:val="28"/>
              </w:rPr>
            </w:pPr>
          </w:p>
          <w:p w14:paraId="5FE89BB7" w14:textId="76DF690C" w:rsidR="005A5AAB" w:rsidRPr="008E647D" w:rsidRDefault="002B6875" w:rsidP="002B687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helps you travel to different countries.</w:t>
            </w:r>
          </w:p>
        </w:tc>
      </w:tr>
      <w:tr w:rsidR="006C2406" w:rsidRPr="008E647D" w14:paraId="7227286D" w14:textId="77777777" w:rsidTr="7F038DB3">
        <w:trPr>
          <w:cantSplit/>
          <w:trHeight w:val="5103"/>
        </w:trPr>
        <w:tc>
          <w:tcPr>
            <w:tcW w:w="3053" w:type="dxa"/>
          </w:tcPr>
          <w:p w14:paraId="201DFD3D" w14:textId="6197CD39" w:rsidR="006C2406" w:rsidRPr="008E647D" w:rsidRDefault="007947A9" w:rsidP="00E2402B">
            <w:pPr>
              <w:pStyle w:val="EasyRead16"/>
              <w:rPr>
                <w:sz w:val="28"/>
                <w:szCs w:val="28"/>
              </w:rPr>
            </w:pPr>
            <w:r w:rsidRPr="00D053F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A8ECE9" wp14:editId="15411F16">
                  <wp:extent cx="1414816" cy="1520042"/>
                  <wp:effectExtent l="0" t="0" r="0" b="0"/>
                  <wp:docPr id="538144113" name="Pictur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44113" name="Picture 6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199" cy="1524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88D8EA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640B900" w14:textId="77777777" w:rsidR="00534A29" w:rsidRDefault="00534A29" w:rsidP="00534A29">
            <w:pPr>
              <w:spacing w:line="360" w:lineRule="auto"/>
              <w:rPr>
                <w:sz w:val="28"/>
                <w:szCs w:val="28"/>
              </w:rPr>
            </w:pPr>
          </w:p>
          <w:p w14:paraId="0C0629D1" w14:textId="77777777" w:rsidR="00534A29" w:rsidRDefault="00534A29" w:rsidP="00534A29">
            <w:pPr>
              <w:spacing w:line="360" w:lineRule="auto"/>
              <w:rPr>
                <w:sz w:val="28"/>
                <w:szCs w:val="28"/>
              </w:rPr>
            </w:pPr>
          </w:p>
          <w:p w14:paraId="637EF138" w14:textId="77777777" w:rsidR="00534A29" w:rsidRDefault="00534A29" w:rsidP="00534A29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902DFC">
              <w:rPr>
                <w:b/>
                <w:bCs/>
                <w:sz w:val="28"/>
                <w:szCs w:val="28"/>
              </w:rPr>
              <w:t>Visa</w:t>
            </w:r>
          </w:p>
          <w:p w14:paraId="17F8D753" w14:textId="77777777" w:rsidR="00534A29" w:rsidRPr="00163291" w:rsidRDefault="00534A29" w:rsidP="00534A29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51F654FC" w14:textId="24CFA19F" w:rsidR="006C2406" w:rsidRPr="008A39A8" w:rsidRDefault="00534A29" w:rsidP="008A39A8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F10C0">
              <w:rPr>
                <w:sz w:val="28"/>
                <w:szCs w:val="28"/>
              </w:rPr>
              <w:t>A visa is a document that says you can go to another country for a certain amount of time</w:t>
            </w:r>
            <w:r>
              <w:rPr>
                <w:sz w:val="28"/>
                <w:szCs w:val="28"/>
              </w:rPr>
              <w:t>.</w:t>
            </w:r>
          </w:p>
        </w:tc>
      </w:tr>
      <w:tr w:rsidR="006C2406" w:rsidRPr="008E647D" w14:paraId="25A47A36" w14:textId="77777777" w:rsidTr="7F038DB3">
        <w:trPr>
          <w:cantSplit/>
          <w:trHeight w:val="5103"/>
        </w:trPr>
        <w:tc>
          <w:tcPr>
            <w:tcW w:w="3053" w:type="dxa"/>
          </w:tcPr>
          <w:p w14:paraId="6346D87A" w14:textId="2FDB9AA3" w:rsidR="006C2406" w:rsidRPr="008E647D" w:rsidRDefault="00534B41" w:rsidP="00E2402B">
            <w:pPr>
              <w:pStyle w:val="EasyRead16"/>
              <w:rPr>
                <w:sz w:val="28"/>
                <w:szCs w:val="28"/>
              </w:rPr>
            </w:pPr>
            <w:r w:rsidRPr="00C63012">
              <w:rPr>
                <w:noProof/>
                <w:sz w:val="28"/>
                <w:szCs w:val="28"/>
              </w:rPr>
              <w:drawing>
                <wp:inline distT="0" distB="0" distL="0" distR="0" wp14:anchorId="16C81B3C" wp14:editId="536999E1">
                  <wp:extent cx="1801495" cy="1801495"/>
                  <wp:effectExtent l="0" t="0" r="0" b="0"/>
                  <wp:docPr id="1506560569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56056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FEBBC54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475DBC6" w14:textId="77777777" w:rsidR="00F218AC" w:rsidRDefault="00F218AC" w:rsidP="00F218AC">
            <w:pPr>
              <w:spacing w:line="360" w:lineRule="auto"/>
              <w:rPr>
                <w:sz w:val="28"/>
                <w:szCs w:val="28"/>
              </w:rPr>
            </w:pPr>
          </w:p>
          <w:p w14:paraId="787D0508" w14:textId="77777777" w:rsidR="00F218AC" w:rsidRDefault="00F218AC" w:rsidP="00F218AC">
            <w:pPr>
              <w:spacing w:line="360" w:lineRule="auto"/>
              <w:rPr>
                <w:sz w:val="28"/>
                <w:szCs w:val="28"/>
              </w:rPr>
            </w:pPr>
          </w:p>
          <w:p w14:paraId="6F36F665" w14:textId="77777777" w:rsidR="00F218AC" w:rsidRPr="00E01674" w:rsidRDefault="00F218AC" w:rsidP="00F218AC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E01674">
              <w:rPr>
                <w:b/>
                <w:bCs/>
                <w:sz w:val="28"/>
                <w:szCs w:val="28"/>
              </w:rPr>
              <w:t>Accommodation</w:t>
            </w:r>
          </w:p>
          <w:p w14:paraId="2A976F83" w14:textId="77777777" w:rsidR="00F218AC" w:rsidRDefault="00F218AC" w:rsidP="00F218AC">
            <w:pPr>
              <w:spacing w:line="360" w:lineRule="auto"/>
              <w:rPr>
                <w:sz w:val="28"/>
                <w:szCs w:val="28"/>
              </w:rPr>
            </w:pPr>
          </w:p>
          <w:p w14:paraId="01A4AD99" w14:textId="0E9DC0F2" w:rsidR="006C2406" w:rsidRPr="008E647D" w:rsidRDefault="00F218AC" w:rsidP="00F218A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where you stay when you are away from home.</w:t>
            </w:r>
          </w:p>
        </w:tc>
      </w:tr>
      <w:tr w:rsidR="00534B41" w:rsidRPr="008E647D" w14:paraId="793D6759" w14:textId="77777777" w:rsidTr="7F038DB3">
        <w:trPr>
          <w:cantSplit/>
          <w:trHeight w:val="2835"/>
        </w:trPr>
        <w:tc>
          <w:tcPr>
            <w:tcW w:w="3053" w:type="dxa"/>
          </w:tcPr>
          <w:p w14:paraId="43F4B722" w14:textId="709A3092" w:rsidR="00534B41" w:rsidRPr="00C63012" w:rsidRDefault="0081248D" w:rsidP="00E2402B">
            <w:pPr>
              <w:pStyle w:val="EasyRead16"/>
              <w:rPr>
                <w:noProof/>
                <w:sz w:val="28"/>
                <w:szCs w:val="28"/>
              </w:rPr>
            </w:pPr>
            <w:r w:rsidRPr="00DF57BF">
              <w:rPr>
                <w:noProof/>
                <w:sz w:val="28"/>
                <w:szCs w:val="28"/>
              </w:rPr>
              <w:drawing>
                <wp:inline distT="0" distB="0" distL="0" distR="0" wp14:anchorId="664632BE" wp14:editId="7F7C021A">
                  <wp:extent cx="1868556" cy="2049887"/>
                  <wp:effectExtent l="0" t="0" r="0" b="7620"/>
                  <wp:docPr id="3841021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1021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833" cy="2052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E2276C9" w14:textId="77777777" w:rsidR="00534B41" w:rsidRPr="008E647D" w:rsidRDefault="00534B41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176AF1" w14:textId="77777777" w:rsidR="001738BA" w:rsidRDefault="001738BA" w:rsidP="001738BA">
            <w:pPr>
              <w:spacing w:line="360" w:lineRule="auto"/>
              <w:rPr>
                <w:sz w:val="28"/>
                <w:szCs w:val="28"/>
              </w:rPr>
            </w:pPr>
          </w:p>
          <w:p w14:paraId="076EA60D" w14:textId="77777777" w:rsidR="001738BA" w:rsidRDefault="001738BA" w:rsidP="001738BA">
            <w:pPr>
              <w:spacing w:line="360" w:lineRule="auto"/>
              <w:rPr>
                <w:sz w:val="28"/>
                <w:szCs w:val="28"/>
              </w:rPr>
            </w:pPr>
          </w:p>
          <w:p w14:paraId="2B33B1EC" w14:textId="3AE4F5FF" w:rsidR="00534B41" w:rsidRPr="001738BA" w:rsidRDefault="001738BA" w:rsidP="001738BA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1738BA">
              <w:rPr>
                <w:sz w:val="28"/>
                <w:szCs w:val="28"/>
              </w:rPr>
              <w:t>Support person</w:t>
            </w:r>
          </w:p>
        </w:tc>
      </w:tr>
      <w:tr w:rsidR="0081248D" w:rsidRPr="008E647D" w14:paraId="0304064A" w14:textId="77777777" w:rsidTr="7F038DB3">
        <w:trPr>
          <w:cantSplit/>
          <w:trHeight w:val="7371"/>
        </w:trPr>
        <w:tc>
          <w:tcPr>
            <w:tcW w:w="3053" w:type="dxa"/>
          </w:tcPr>
          <w:p w14:paraId="54FD660A" w14:textId="47D69D0D" w:rsidR="0081248D" w:rsidRPr="00DF57BF" w:rsidRDefault="00424B23" w:rsidP="00E2402B">
            <w:pPr>
              <w:pStyle w:val="EasyRead16"/>
              <w:rPr>
                <w:noProof/>
                <w:sz w:val="28"/>
                <w:szCs w:val="28"/>
              </w:rPr>
            </w:pPr>
            <w:r w:rsidRPr="00271B3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F53DF88" wp14:editId="69265AF3">
                  <wp:extent cx="1801495" cy="1801495"/>
                  <wp:effectExtent l="0" t="0" r="8255" b="8255"/>
                  <wp:docPr id="1562646776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646776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4065D3" w14:textId="77777777" w:rsidR="0081248D" w:rsidRPr="008E647D" w:rsidRDefault="0081248D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E9248E7" w14:textId="77777777" w:rsidR="00D8085C" w:rsidRDefault="00D8085C" w:rsidP="00D8085C">
            <w:pPr>
              <w:spacing w:line="360" w:lineRule="auto"/>
              <w:rPr>
                <w:sz w:val="28"/>
                <w:szCs w:val="28"/>
              </w:rPr>
            </w:pPr>
          </w:p>
          <w:p w14:paraId="4D03AF0B" w14:textId="77777777" w:rsidR="00D8085C" w:rsidRPr="00D46138" w:rsidRDefault="00D8085C" w:rsidP="00D8085C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D46138">
              <w:rPr>
                <w:b/>
                <w:bCs/>
                <w:sz w:val="28"/>
                <w:szCs w:val="28"/>
              </w:rPr>
              <w:t>Transport</w:t>
            </w:r>
          </w:p>
          <w:p w14:paraId="215F0CD8" w14:textId="77777777" w:rsidR="00D8085C" w:rsidRDefault="00D8085C" w:rsidP="00D8085C">
            <w:pPr>
              <w:pStyle w:val="EasyRead16"/>
              <w:rPr>
                <w:sz w:val="28"/>
                <w:szCs w:val="28"/>
              </w:rPr>
            </w:pPr>
          </w:p>
          <w:p w14:paraId="567C77C2" w14:textId="77777777" w:rsidR="00D8085C" w:rsidRDefault="00D8085C" w:rsidP="00D8085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Transport is how people move from one place to another.</w:t>
            </w:r>
          </w:p>
          <w:p w14:paraId="000B3DA6" w14:textId="77777777" w:rsidR="00D8085C" w:rsidRDefault="00D8085C" w:rsidP="00D8085C">
            <w:pPr>
              <w:pStyle w:val="EasyRead16"/>
              <w:rPr>
                <w:sz w:val="28"/>
                <w:szCs w:val="28"/>
              </w:rPr>
            </w:pPr>
          </w:p>
          <w:p w14:paraId="4A48B98F" w14:textId="77777777" w:rsidR="00D8085C" w:rsidRDefault="00D8085C" w:rsidP="00D8085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use</w:t>
            </w:r>
          </w:p>
          <w:p w14:paraId="63037BE4" w14:textId="77777777" w:rsidR="00D8085C" w:rsidRDefault="00D8085C" w:rsidP="00D8085C">
            <w:pPr>
              <w:pStyle w:val="EasyRead16"/>
              <w:rPr>
                <w:sz w:val="28"/>
                <w:szCs w:val="28"/>
              </w:rPr>
            </w:pPr>
          </w:p>
          <w:p w14:paraId="17B4B23F" w14:textId="77777777" w:rsidR="00D8085C" w:rsidRDefault="00D8085C" w:rsidP="00D8085C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Cars</w:t>
            </w:r>
          </w:p>
          <w:p w14:paraId="0A26DB41" w14:textId="77777777" w:rsidR="00D8085C" w:rsidRDefault="00D8085C" w:rsidP="00D8085C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Buses</w:t>
            </w:r>
          </w:p>
          <w:p w14:paraId="798F2179" w14:textId="0FB60137" w:rsidR="0081248D" w:rsidRDefault="00D8085C" w:rsidP="00D8085C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Planes.</w:t>
            </w:r>
          </w:p>
        </w:tc>
      </w:tr>
      <w:tr w:rsidR="00424B23" w:rsidRPr="008E647D" w14:paraId="0FCB5708" w14:textId="77777777" w:rsidTr="7F038DB3">
        <w:trPr>
          <w:cantSplit/>
          <w:trHeight w:val="2835"/>
        </w:trPr>
        <w:tc>
          <w:tcPr>
            <w:tcW w:w="3053" w:type="dxa"/>
          </w:tcPr>
          <w:p w14:paraId="51503346" w14:textId="3C6885ED" w:rsidR="00424B23" w:rsidRPr="00271B35" w:rsidRDefault="00AF53E2" w:rsidP="00E2402B">
            <w:pPr>
              <w:pStyle w:val="EasyRead16"/>
              <w:rPr>
                <w:noProof/>
                <w:sz w:val="28"/>
                <w:szCs w:val="28"/>
              </w:rPr>
            </w:pPr>
            <w:r w:rsidRPr="007207C0">
              <w:rPr>
                <w:noProof/>
                <w:sz w:val="28"/>
                <w:szCs w:val="28"/>
              </w:rPr>
              <w:drawing>
                <wp:inline distT="0" distB="0" distL="0" distR="0" wp14:anchorId="10E6B5FC" wp14:editId="183FF854">
                  <wp:extent cx="1801495" cy="1801495"/>
                  <wp:effectExtent l="0" t="0" r="8255" b="8255"/>
                  <wp:docPr id="2125310143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310143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CBD402" w14:textId="77777777" w:rsidR="00424B23" w:rsidRPr="008E647D" w:rsidRDefault="00424B23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2D7276" w14:textId="77777777" w:rsidR="0090267C" w:rsidRDefault="0090267C" w:rsidP="0090267C">
            <w:pPr>
              <w:pStyle w:val="EasyRead16"/>
              <w:rPr>
                <w:sz w:val="28"/>
                <w:szCs w:val="28"/>
              </w:rPr>
            </w:pPr>
          </w:p>
          <w:p w14:paraId="738CE165" w14:textId="23BD0016" w:rsidR="0090267C" w:rsidRPr="00C63012" w:rsidRDefault="1EC6091D" w:rsidP="0090267C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7F038DB3">
              <w:rPr>
                <w:b/>
                <w:bCs/>
                <w:sz w:val="28"/>
                <w:szCs w:val="28"/>
              </w:rPr>
              <w:t>Assistive technology</w:t>
            </w:r>
            <w:r w:rsidR="0EED34DC" w:rsidRPr="7F038DB3">
              <w:rPr>
                <w:b/>
                <w:bCs/>
                <w:sz w:val="28"/>
                <w:szCs w:val="28"/>
              </w:rPr>
              <w:t>.</w:t>
            </w:r>
          </w:p>
          <w:p w14:paraId="7EAFD94C" w14:textId="77777777" w:rsidR="0090267C" w:rsidRDefault="0090267C" w:rsidP="0090267C">
            <w:pPr>
              <w:pStyle w:val="EasyRead16"/>
              <w:rPr>
                <w:sz w:val="28"/>
                <w:szCs w:val="28"/>
              </w:rPr>
            </w:pPr>
          </w:p>
          <w:p w14:paraId="3B303152" w14:textId="77777777" w:rsidR="0090267C" w:rsidRDefault="0090267C" w:rsidP="0090267C">
            <w:pPr>
              <w:pStyle w:val="EasyRead16"/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0F56233">
              <w:rPr>
                <w:rFonts w:eastAsia="Arial" w:cs="Arial"/>
                <w:color w:val="000000" w:themeColor="text1"/>
                <w:sz w:val="28"/>
                <w:szCs w:val="28"/>
              </w:rPr>
              <w:t>Assistive technology can be things to help you</w:t>
            </w:r>
          </w:p>
          <w:p w14:paraId="42E0E23E" w14:textId="77777777" w:rsidR="0090267C" w:rsidRPr="00F56233" w:rsidRDefault="0090267C" w:rsidP="0090267C">
            <w:pPr>
              <w:pStyle w:val="EasyRead16"/>
              <w:rPr>
                <w:rFonts w:eastAsia="Arial" w:cs="Arial"/>
                <w:color w:val="000000" w:themeColor="text1"/>
                <w:sz w:val="28"/>
                <w:szCs w:val="28"/>
              </w:rPr>
            </w:pPr>
          </w:p>
          <w:p w14:paraId="48543AFE" w14:textId="77777777" w:rsidR="0090267C" w:rsidRPr="00F56233" w:rsidRDefault="0090267C" w:rsidP="0090267C">
            <w:pPr>
              <w:pStyle w:val="EasyRead16"/>
              <w:numPr>
                <w:ilvl w:val="0"/>
                <w:numId w:val="23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Speak</w:t>
            </w:r>
          </w:p>
          <w:p w14:paraId="6267ED46" w14:textId="77777777" w:rsidR="0090267C" w:rsidRPr="00F56233" w:rsidRDefault="0090267C" w:rsidP="0090267C">
            <w:pPr>
              <w:pStyle w:val="EasyRead16"/>
              <w:numPr>
                <w:ilvl w:val="0"/>
                <w:numId w:val="23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Move</w:t>
            </w:r>
          </w:p>
          <w:p w14:paraId="48068FD0" w14:textId="77777777" w:rsidR="0090267C" w:rsidRDefault="0090267C" w:rsidP="0090267C">
            <w:pPr>
              <w:pStyle w:val="EasyRead16"/>
              <w:numPr>
                <w:ilvl w:val="0"/>
                <w:numId w:val="23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See</w:t>
            </w:r>
          </w:p>
          <w:p w14:paraId="02910076" w14:textId="3EC8024B" w:rsidR="00424B23" w:rsidRDefault="0090267C" w:rsidP="0090267C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Hear.</w:t>
            </w:r>
          </w:p>
        </w:tc>
      </w:tr>
    </w:tbl>
    <w:p w14:paraId="0AD354F0" w14:textId="77777777" w:rsidR="006C2406" w:rsidRDefault="006C2406" w:rsidP="006C2406">
      <w:r>
        <w:br w:type="page"/>
      </w:r>
    </w:p>
    <w:p w14:paraId="686E3272" w14:textId="0DFD65FE" w:rsidR="006C2406" w:rsidRPr="00727303" w:rsidRDefault="00D03F75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What </w:t>
      </w:r>
      <w:r w:rsidR="00BE11B0">
        <w:rPr>
          <w:color w:val="358189"/>
          <w:sz w:val="48"/>
          <w:szCs w:val="48"/>
        </w:rPr>
        <w:t>you can not spend the funding on</w:t>
      </w:r>
    </w:p>
    <w:p w14:paraId="66922AE6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61005B43" w14:textId="77777777" w:rsidTr="004A66E3">
        <w:trPr>
          <w:cantSplit/>
          <w:trHeight w:val="2835"/>
        </w:trPr>
        <w:tc>
          <w:tcPr>
            <w:tcW w:w="3053" w:type="dxa"/>
          </w:tcPr>
          <w:p w14:paraId="108495DF" w14:textId="7FCDFA59" w:rsidR="006C2406" w:rsidRPr="008E647D" w:rsidRDefault="00ED1021" w:rsidP="00E2402B">
            <w:pPr>
              <w:pStyle w:val="EasyRead16"/>
              <w:rPr>
                <w:sz w:val="28"/>
                <w:szCs w:val="28"/>
              </w:rPr>
            </w:pPr>
            <w:r w:rsidRPr="00BB5E4D">
              <w:rPr>
                <w:noProof/>
                <w:sz w:val="28"/>
                <w:szCs w:val="28"/>
              </w:rPr>
              <w:drawing>
                <wp:inline distT="0" distB="0" distL="0" distR="0" wp14:anchorId="1C0A2AEF" wp14:editId="01AE56AE">
                  <wp:extent cx="1801495" cy="1801495"/>
                  <wp:effectExtent l="0" t="0" r="0" b="0"/>
                  <wp:docPr id="172489705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89705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763718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408718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FDCE834" w14:textId="77777777" w:rsidR="00D31737" w:rsidRDefault="00D3173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Pr="00ED1021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use the funding for </w:t>
            </w:r>
          </w:p>
          <w:p w14:paraId="65981528" w14:textId="77777777" w:rsidR="00D31737" w:rsidRDefault="00D31737" w:rsidP="00E2402B">
            <w:pPr>
              <w:pStyle w:val="EasyRead16"/>
              <w:rPr>
                <w:sz w:val="28"/>
                <w:szCs w:val="28"/>
              </w:rPr>
            </w:pPr>
          </w:p>
          <w:p w14:paraId="572C7E91" w14:textId="29A3C605" w:rsidR="00D31737" w:rsidRPr="008E647D" w:rsidRDefault="0051188F" w:rsidP="0051188F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Anything</w:t>
            </w:r>
            <w:r w:rsidRPr="31F64DAA">
              <w:rPr>
                <w:b/>
                <w:bCs/>
                <w:sz w:val="28"/>
                <w:szCs w:val="28"/>
              </w:rPr>
              <w:t xml:space="preserve"> not </w:t>
            </w:r>
            <w:r w:rsidRPr="31F64DAA">
              <w:rPr>
                <w:sz w:val="28"/>
                <w:szCs w:val="28"/>
              </w:rPr>
              <w:t>needed to go to the forum like</w:t>
            </w:r>
          </w:p>
        </w:tc>
      </w:tr>
      <w:tr w:rsidR="006C2406" w:rsidRPr="008E647D" w14:paraId="2AD1BA28" w14:textId="77777777" w:rsidTr="004A66E3">
        <w:trPr>
          <w:cantSplit/>
          <w:trHeight w:val="2835"/>
        </w:trPr>
        <w:tc>
          <w:tcPr>
            <w:tcW w:w="3053" w:type="dxa"/>
          </w:tcPr>
          <w:p w14:paraId="65BA0A54" w14:textId="1558C159" w:rsidR="006C2406" w:rsidRPr="008E647D" w:rsidRDefault="00AC22A1" w:rsidP="00E2402B">
            <w:pPr>
              <w:pStyle w:val="EasyRead16"/>
              <w:rPr>
                <w:sz w:val="28"/>
                <w:szCs w:val="28"/>
              </w:rPr>
            </w:pPr>
            <w:r w:rsidRPr="00542543">
              <w:rPr>
                <w:noProof/>
                <w:sz w:val="28"/>
                <w:szCs w:val="28"/>
              </w:rPr>
              <w:drawing>
                <wp:inline distT="0" distB="0" distL="0" distR="0" wp14:anchorId="08FE24CA" wp14:editId="0A3A8288">
                  <wp:extent cx="1801495" cy="1801495"/>
                  <wp:effectExtent l="0" t="0" r="8255" b="8255"/>
                  <wp:docPr id="6431042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1042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2B356C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393D25" w14:textId="77777777" w:rsidR="00443361" w:rsidRDefault="00443361" w:rsidP="00443361">
            <w:pPr>
              <w:pStyle w:val="EasyRead16"/>
              <w:rPr>
                <w:sz w:val="28"/>
                <w:szCs w:val="28"/>
              </w:rPr>
            </w:pPr>
          </w:p>
          <w:p w14:paraId="3FEB7CDC" w14:textId="77777777" w:rsidR="00443361" w:rsidRPr="00F7517B" w:rsidRDefault="00443361" w:rsidP="00443361">
            <w:pPr>
              <w:pStyle w:val="EasyRead16"/>
              <w:numPr>
                <w:ilvl w:val="1"/>
                <w:numId w:val="24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Buying </w:t>
            </w:r>
            <w:r w:rsidRPr="31F64DAA">
              <w:rPr>
                <w:b/>
                <w:bCs/>
                <w:sz w:val="28"/>
                <w:szCs w:val="28"/>
              </w:rPr>
              <w:t>souvenirs</w:t>
            </w:r>
          </w:p>
          <w:p w14:paraId="4821DFEF" w14:textId="77777777" w:rsidR="00443361" w:rsidRDefault="00443361" w:rsidP="00443361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5698AFC3" w14:textId="77777777" w:rsidR="00443361" w:rsidRDefault="00443361" w:rsidP="00443361">
            <w:pPr>
              <w:pStyle w:val="EasyRead16"/>
              <w:rPr>
                <w:sz w:val="28"/>
                <w:szCs w:val="28"/>
              </w:rPr>
            </w:pPr>
            <w:r w:rsidRPr="009A7587">
              <w:rPr>
                <w:sz w:val="28"/>
                <w:szCs w:val="28"/>
              </w:rPr>
              <w:t>So</w:t>
            </w:r>
            <w:r>
              <w:rPr>
                <w:sz w:val="28"/>
                <w:szCs w:val="28"/>
              </w:rPr>
              <w:t>uvenirs are things you buy to remember a trip or event.</w:t>
            </w:r>
          </w:p>
          <w:p w14:paraId="3A9BA0CF" w14:textId="77777777" w:rsidR="00443361" w:rsidRDefault="00443361" w:rsidP="00443361">
            <w:pPr>
              <w:pStyle w:val="EasyRead16"/>
              <w:rPr>
                <w:sz w:val="28"/>
                <w:szCs w:val="28"/>
              </w:rPr>
            </w:pPr>
          </w:p>
          <w:p w14:paraId="6DAD4234" w14:textId="7F74FE49" w:rsidR="006C2406" w:rsidRPr="008E647D" w:rsidRDefault="00443361" w:rsidP="0044336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are </w:t>
            </w:r>
            <w:r w:rsidRPr="00F7428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things you need.</w:t>
            </w:r>
          </w:p>
        </w:tc>
      </w:tr>
      <w:tr w:rsidR="006C2406" w:rsidRPr="008E647D" w14:paraId="26745BB3" w14:textId="77777777" w:rsidTr="004A66E3">
        <w:trPr>
          <w:cantSplit/>
          <w:trHeight w:val="2835"/>
        </w:trPr>
        <w:tc>
          <w:tcPr>
            <w:tcW w:w="3053" w:type="dxa"/>
          </w:tcPr>
          <w:p w14:paraId="4ADF4E59" w14:textId="00DEC6AD" w:rsidR="006C2406" w:rsidRPr="008E647D" w:rsidRDefault="00FE55FD" w:rsidP="00E2402B">
            <w:pPr>
              <w:pStyle w:val="EasyRead16"/>
              <w:rPr>
                <w:sz w:val="28"/>
                <w:szCs w:val="28"/>
              </w:rPr>
            </w:pPr>
            <w:r w:rsidRPr="00370FFA">
              <w:rPr>
                <w:noProof/>
                <w:sz w:val="28"/>
                <w:szCs w:val="28"/>
              </w:rPr>
              <w:drawing>
                <wp:inline distT="0" distB="0" distL="0" distR="0" wp14:anchorId="7D789E21" wp14:editId="65E7D746">
                  <wp:extent cx="1801495" cy="1801495"/>
                  <wp:effectExtent l="0" t="0" r="8255" b="8255"/>
                  <wp:docPr id="1611943441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943441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CD808C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299D87F" w14:textId="77777777" w:rsidR="00AC06D3" w:rsidRDefault="00AC06D3" w:rsidP="00AC06D3">
            <w:pPr>
              <w:pStyle w:val="EasyRead16"/>
              <w:rPr>
                <w:sz w:val="28"/>
                <w:szCs w:val="28"/>
              </w:rPr>
            </w:pPr>
          </w:p>
          <w:p w14:paraId="63132CF1" w14:textId="77777777" w:rsidR="00AC06D3" w:rsidRDefault="00AC06D3" w:rsidP="00AC06D3">
            <w:pPr>
              <w:pStyle w:val="EasyRead16"/>
              <w:rPr>
                <w:sz w:val="28"/>
                <w:szCs w:val="28"/>
              </w:rPr>
            </w:pPr>
          </w:p>
          <w:p w14:paraId="2DC9815B" w14:textId="71B00B37" w:rsidR="006C2406" w:rsidRPr="008E647D" w:rsidRDefault="00AC06D3" w:rsidP="00AC06D3">
            <w:pPr>
              <w:pStyle w:val="EasyRead16"/>
              <w:numPr>
                <w:ilvl w:val="1"/>
                <w:numId w:val="24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Extra travel that is </w:t>
            </w:r>
            <w:r w:rsidRPr="31F64DAA">
              <w:rPr>
                <w:b/>
                <w:bCs/>
                <w:sz w:val="28"/>
                <w:szCs w:val="28"/>
              </w:rPr>
              <w:t>not</w:t>
            </w:r>
            <w:r w:rsidRPr="31F64DAA">
              <w:rPr>
                <w:sz w:val="28"/>
                <w:szCs w:val="28"/>
              </w:rPr>
              <w:t xml:space="preserve"> needed to go to the forum</w:t>
            </w:r>
          </w:p>
        </w:tc>
      </w:tr>
      <w:tr w:rsidR="006C2406" w:rsidRPr="008E647D" w14:paraId="34516E54" w14:textId="77777777" w:rsidTr="004A66E3">
        <w:trPr>
          <w:cantSplit/>
          <w:trHeight w:val="2835"/>
        </w:trPr>
        <w:tc>
          <w:tcPr>
            <w:tcW w:w="3053" w:type="dxa"/>
          </w:tcPr>
          <w:p w14:paraId="58EE9B1F" w14:textId="6E29ECC5" w:rsidR="006C2406" w:rsidRPr="008E647D" w:rsidRDefault="00E505F3" w:rsidP="00E2402B">
            <w:pPr>
              <w:pStyle w:val="EasyRead16"/>
              <w:rPr>
                <w:sz w:val="28"/>
                <w:szCs w:val="28"/>
              </w:rPr>
            </w:pPr>
            <w:r w:rsidRPr="005F7F97">
              <w:rPr>
                <w:noProof/>
                <w:sz w:val="28"/>
                <w:szCs w:val="28"/>
              </w:rPr>
              <w:drawing>
                <wp:inline distT="0" distB="0" distL="0" distR="0" wp14:anchorId="596D381A" wp14:editId="33552E8E">
                  <wp:extent cx="1801495" cy="1801495"/>
                  <wp:effectExtent l="0" t="0" r="8255" b="8255"/>
                  <wp:docPr id="211309047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09047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4C1DDD6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8F3F97" w14:textId="77777777" w:rsidR="00157BE0" w:rsidRDefault="00157BE0" w:rsidP="00157BE0">
            <w:pPr>
              <w:pStyle w:val="EasyRead16"/>
              <w:rPr>
                <w:sz w:val="28"/>
                <w:szCs w:val="28"/>
              </w:rPr>
            </w:pPr>
          </w:p>
          <w:p w14:paraId="608743EB" w14:textId="77777777" w:rsidR="00157BE0" w:rsidRDefault="00157BE0" w:rsidP="00157BE0">
            <w:pPr>
              <w:pStyle w:val="EasyRead16"/>
              <w:rPr>
                <w:sz w:val="28"/>
                <w:szCs w:val="28"/>
              </w:rPr>
            </w:pPr>
          </w:p>
          <w:p w14:paraId="2C6831F6" w14:textId="404573D3" w:rsidR="006C2406" w:rsidRPr="008E647D" w:rsidRDefault="00157BE0" w:rsidP="00157BE0">
            <w:pPr>
              <w:pStyle w:val="EasyRead16"/>
              <w:numPr>
                <w:ilvl w:val="1"/>
                <w:numId w:val="24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Alcoholic drinks.</w:t>
            </w:r>
          </w:p>
        </w:tc>
      </w:tr>
    </w:tbl>
    <w:p w14:paraId="0887F6DC" w14:textId="77777777" w:rsidR="00F1432D" w:rsidRPr="00727303" w:rsidRDefault="00F1432D" w:rsidP="00F1432D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if I do not spend all the funding</w:t>
      </w:r>
    </w:p>
    <w:p w14:paraId="63160832" w14:textId="77777777" w:rsidR="00F1432D" w:rsidRDefault="00F1432D" w:rsidP="00F1432D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F1432D" w:rsidRPr="008E647D" w14:paraId="394ED0BC" w14:textId="77777777" w:rsidTr="00043F61">
        <w:trPr>
          <w:cantSplit/>
          <w:trHeight w:val="5103"/>
        </w:trPr>
        <w:tc>
          <w:tcPr>
            <w:tcW w:w="3053" w:type="dxa"/>
          </w:tcPr>
          <w:p w14:paraId="5F4561CB" w14:textId="77777777" w:rsidR="00F1432D" w:rsidRPr="008E647D" w:rsidRDefault="00F1432D" w:rsidP="0050293B">
            <w:pPr>
              <w:pStyle w:val="EasyRead16"/>
              <w:rPr>
                <w:sz w:val="28"/>
                <w:szCs w:val="28"/>
              </w:rPr>
            </w:pPr>
            <w:r w:rsidRPr="00A34068">
              <w:rPr>
                <w:noProof/>
                <w:sz w:val="28"/>
                <w:szCs w:val="28"/>
              </w:rPr>
              <w:drawing>
                <wp:inline distT="0" distB="0" distL="0" distR="0" wp14:anchorId="77029AAA" wp14:editId="2AB9C206">
                  <wp:extent cx="1801495" cy="1801495"/>
                  <wp:effectExtent l="0" t="0" r="8255" b="8255"/>
                  <wp:docPr id="101455450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048870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3C59DB7" w14:textId="77777777" w:rsidR="00F1432D" w:rsidRPr="008E647D" w:rsidRDefault="00F1432D" w:rsidP="0050293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401759" w14:textId="77777777" w:rsidR="00F1432D" w:rsidRDefault="00F1432D" w:rsidP="0050293B">
            <w:pPr>
              <w:pStyle w:val="EasyRead16"/>
              <w:rPr>
                <w:sz w:val="28"/>
                <w:szCs w:val="28"/>
              </w:rPr>
            </w:pPr>
          </w:p>
          <w:p w14:paraId="68CC8F11" w14:textId="77777777" w:rsidR="00F1432D" w:rsidRDefault="00F1432D" w:rsidP="0050293B">
            <w:pPr>
              <w:pStyle w:val="EasyRead16"/>
              <w:rPr>
                <w:sz w:val="28"/>
                <w:szCs w:val="28"/>
              </w:rPr>
            </w:pPr>
          </w:p>
          <w:p w14:paraId="0A9961EF" w14:textId="77777777" w:rsidR="00F1432D" w:rsidRPr="008E647D" w:rsidRDefault="00F1432D" w:rsidP="0050293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will look at why the money was </w:t>
            </w:r>
            <w:r w:rsidRPr="003F4FA7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spent.</w:t>
            </w:r>
          </w:p>
        </w:tc>
      </w:tr>
      <w:tr w:rsidR="00F1432D" w:rsidRPr="008E647D" w14:paraId="71D2EC83" w14:textId="77777777" w:rsidTr="00043F61">
        <w:trPr>
          <w:cantSplit/>
          <w:trHeight w:val="2835"/>
        </w:trPr>
        <w:tc>
          <w:tcPr>
            <w:tcW w:w="3053" w:type="dxa"/>
          </w:tcPr>
          <w:p w14:paraId="1FAA9E01" w14:textId="77777777" w:rsidR="00F1432D" w:rsidRPr="008E647D" w:rsidRDefault="00F1432D" w:rsidP="0050293B">
            <w:pPr>
              <w:pStyle w:val="EasyRead16"/>
              <w:rPr>
                <w:sz w:val="28"/>
                <w:szCs w:val="28"/>
              </w:rPr>
            </w:pPr>
            <w:r w:rsidRPr="00A34068">
              <w:rPr>
                <w:noProof/>
                <w:sz w:val="28"/>
                <w:szCs w:val="28"/>
              </w:rPr>
              <w:drawing>
                <wp:inline distT="0" distB="0" distL="0" distR="0" wp14:anchorId="707432F9" wp14:editId="08045EE9">
                  <wp:extent cx="1801495" cy="1801495"/>
                  <wp:effectExtent l="0" t="0" r="0" b="0"/>
                  <wp:docPr id="838208506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30777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7C60CE" w14:textId="77777777" w:rsidR="00F1432D" w:rsidRPr="008E647D" w:rsidRDefault="00F1432D" w:rsidP="0050293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19AB3E1" w14:textId="77777777" w:rsidR="00F1432D" w:rsidRDefault="00F1432D" w:rsidP="0050293B">
            <w:pPr>
              <w:pStyle w:val="EasyRead16"/>
              <w:rPr>
                <w:sz w:val="28"/>
                <w:szCs w:val="28"/>
              </w:rPr>
            </w:pPr>
          </w:p>
          <w:p w14:paraId="76F367B9" w14:textId="77777777" w:rsidR="00F1432D" w:rsidRDefault="00F1432D" w:rsidP="0050293B">
            <w:pPr>
              <w:pStyle w:val="EasyRead16"/>
              <w:rPr>
                <w:sz w:val="28"/>
                <w:szCs w:val="28"/>
              </w:rPr>
            </w:pPr>
          </w:p>
          <w:p w14:paraId="72DF0BC1" w14:textId="77777777" w:rsidR="00F1432D" w:rsidRPr="008E647D" w:rsidRDefault="00F1432D" w:rsidP="0050293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might need to pay the money back.</w:t>
            </w:r>
          </w:p>
        </w:tc>
      </w:tr>
    </w:tbl>
    <w:p w14:paraId="43C8521A" w14:textId="77777777" w:rsidR="00F1432D" w:rsidRDefault="00F1432D" w:rsidP="00F1432D">
      <w:r>
        <w:br w:type="page"/>
      </w:r>
    </w:p>
    <w:p w14:paraId="42EAC6B9" w14:textId="77777777" w:rsidR="00BE11B0" w:rsidRPr="00727303" w:rsidRDefault="00BE11B0" w:rsidP="00BE11B0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When will you get the funding</w:t>
      </w:r>
    </w:p>
    <w:p w14:paraId="43D68877" w14:textId="77777777" w:rsidR="00BE11B0" w:rsidRDefault="00BE11B0" w:rsidP="00BE11B0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BE11B0" w:rsidRPr="008E647D" w14:paraId="2812C707" w14:textId="77777777" w:rsidTr="004A66E3">
        <w:trPr>
          <w:cantSplit/>
          <w:trHeight w:val="4820"/>
        </w:trPr>
        <w:tc>
          <w:tcPr>
            <w:tcW w:w="3053" w:type="dxa"/>
          </w:tcPr>
          <w:p w14:paraId="183E0E3B" w14:textId="531E8B72" w:rsidR="00BE11B0" w:rsidRPr="008E647D" w:rsidRDefault="008716D4" w:rsidP="003245C2">
            <w:pPr>
              <w:pStyle w:val="EasyRead16"/>
              <w:rPr>
                <w:sz w:val="28"/>
                <w:szCs w:val="28"/>
              </w:rPr>
            </w:pPr>
            <w:r w:rsidRPr="008716D4">
              <w:rPr>
                <w:noProof/>
                <w:sz w:val="28"/>
                <w:szCs w:val="28"/>
              </w:rPr>
              <w:drawing>
                <wp:inline distT="0" distB="0" distL="0" distR="0" wp14:anchorId="672B8DB5" wp14:editId="6ACE50F3">
                  <wp:extent cx="1801495" cy="1801495"/>
                  <wp:effectExtent l="0" t="0" r="8255" b="8255"/>
                  <wp:docPr id="1840711323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71132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B4AE79" w14:textId="77777777" w:rsidR="00BE11B0" w:rsidRPr="008E647D" w:rsidRDefault="00BE11B0" w:rsidP="003245C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AE7129" w14:textId="77777777" w:rsidR="00BE11B0" w:rsidRDefault="00BE11B0" w:rsidP="003245C2">
            <w:pPr>
              <w:pStyle w:val="EasyRead16"/>
              <w:rPr>
                <w:sz w:val="28"/>
                <w:szCs w:val="28"/>
              </w:rPr>
            </w:pPr>
          </w:p>
          <w:p w14:paraId="2F536DEE" w14:textId="2A0CC3AE" w:rsidR="00F0054D" w:rsidRDefault="00F0054D">
            <w:pPr>
              <w:pStyle w:val="EasyRead16"/>
              <w:rPr>
                <w:sz w:val="28"/>
                <w:szCs w:val="28"/>
              </w:rPr>
            </w:pPr>
            <w:r w:rsidRPr="455D3549">
              <w:rPr>
                <w:sz w:val="28"/>
                <w:szCs w:val="28"/>
              </w:rPr>
              <w:t xml:space="preserve">If you get </w:t>
            </w:r>
            <w:r w:rsidR="4D253C82" w:rsidRPr="455D3549">
              <w:rPr>
                <w:sz w:val="28"/>
                <w:szCs w:val="28"/>
              </w:rPr>
              <w:t>funding</w:t>
            </w:r>
            <w:r w:rsidRPr="455D3549">
              <w:rPr>
                <w:sz w:val="28"/>
                <w:szCs w:val="28"/>
              </w:rPr>
              <w:t xml:space="preserve"> you</w:t>
            </w:r>
            <w:r w:rsidR="4C2ECC6F" w:rsidRPr="455D3549">
              <w:rPr>
                <w:sz w:val="28"/>
                <w:szCs w:val="28"/>
              </w:rPr>
              <w:t xml:space="preserve">r organisation </w:t>
            </w:r>
            <w:r w:rsidRPr="455D3549">
              <w:rPr>
                <w:sz w:val="28"/>
                <w:szCs w:val="28"/>
              </w:rPr>
              <w:t xml:space="preserve">will need to sign a </w:t>
            </w:r>
            <w:r w:rsidRPr="455D3549">
              <w:rPr>
                <w:b/>
                <w:bCs/>
                <w:sz w:val="28"/>
                <w:szCs w:val="28"/>
              </w:rPr>
              <w:t>grant agreement</w:t>
            </w:r>
            <w:r w:rsidRPr="455D3549">
              <w:rPr>
                <w:sz w:val="28"/>
                <w:szCs w:val="28"/>
              </w:rPr>
              <w:t>.</w:t>
            </w:r>
          </w:p>
          <w:p w14:paraId="3F16A981" w14:textId="77777777" w:rsidR="00F0054D" w:rsidRDefault="00F0054D" w:rsidP="003245C2">
            <w:pPr>
              <w:pStyle w:val="EasyRead16"/>
              <w:rPr>
                <w:sz w:val="28"/>
                <w:szCs w:val="28"/>
              </w:rPr>
            </w:pPr>
          </w:p>
          <w:p w14:paraId="14B5CC5C" w14:textId="77777777" w:rsidR="00F0054D" w:rsidRDefault="008855B0" w:rsidP="003245C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says</w:t>
            </w:r>
            <w:r w:rsidR="009F72FA">
              <w:rPr>
                <w:sz w:val="28"/>
                <w:szCs w:val="28"/>
              </w:rPr>
              <w:t xml:space="preserve"> </w:t>
            </w:r>
          </w:p>
          <w:p w14:paraId="12EE05F1" w14:textId="77777777" w:rsidR="009F72FA" w:rsidRDefault="009F72FA" w:rsidP="003245C2">
            <w:pPr>
              <w:pStyle w:val="EasyRead16"/>
              <w:rPr>
                <w:sz w:val="28"/>
                <w:szCs w:val="28"/>
              </w:rPr>
            </w:pPr>
          </w:p>
          <w:p w14:paraId="2DF882AA" w14:textId="77777777" w:rsidR="009F72FA" w:rsidRDefault="009F72FA" w:rsidP="009F72FA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 the money can be used</w:t>
            </w:r>
          </w:p>
          <w:p w14:paraId="719624E8" w14:textId="0AB10295" w:rsidR="009F72FA" w:rsidRPr="008E647D" w:rsidRDefault="009F72FA" w:rsidP="009F72FA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rules </w:t>
            </w:r>
            <w:r w:rsidR="00626B41">
              <w:rPr>
                <w:sz w:val="28"/>
                <w:szCs w:val="28"/>
              </w:rPr>
              <w:t>must be followed.</w:t>
            </w:r>
          </w:p>
        </w:tc>
      </w:tr>
      <w:tr w:rsidR="00BE11B0" w:rsidRPr="008E647D" w14:paraId="588B4B1A" w14:textId="77777777" w:rsidTr="004A66E3">
        <w:trPr>
          <w:cantSplit/>
          <w:trHeight w:val="4536"/>
        </w:trPr>
        <w:tc>
          <w:tcPr>
            <w:tcW w:w="3053" w:type="dxa"/>
          </w:tcPr>
          <w:p w14:paraId="736A1D00" w14:textId="1E3696B6" w:rsidR="00BE11B0" w:rsidRPr="008E647D" w:rsidRDefault="009D4ABD" w:rsidP="003245C2">
            <w:pPr>
              <w:pStyle w:val="EasyRead16"/>
              <w:rPr>
                <w:sz w:val="28"/>
                <w:szCs w:val="28"/>
              </w:rPr>
            </w:pPr>
            <w:r w:rsidRPr="009D4ABD">
              <w:rPr>
                <w:noProof/>
                <w:sz w:val="28"/>
                <w:szCs w:val="28"/>
              </w:rPr>
              <w:drawing>
                <wp:inline distT="0" distB="0" distL="0" distR="0" wp14:anchorId="6E712336" wp14:editId="5C0945F9">
                  <wp:extent cx="1801495" cy="1801495"/>
                  <wp:effectExtent l="0" t="0" r="8255" b="8255"/>
                  <wp:docPr id="1349533167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533167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E77173" w14:textId="77777777" w:rsidR="00BE11B0" w:rsidRPr="008E647D" w:rsidRDefault="00BE11B0" w:rsidP="003245C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9931D8B" w14:textId="77777777" w:rsidR="00BE11B0" w:rsidRDefault="00BE11B0" w:rsidP="003245C2">
            <w:pPr>
              <w:pStyle w:val="EasyRead16"/>
              <w:rPr>
                <w:sz w:val="28"/>
                <w:szCs w:val="28"/>
              </w:rPr>
            </w:pPr>
          </w:p>
          <w:p w14:paraId="21F9D3FA" w14:textId="77777777" w:rsidR="00626B41" w:rsidRDefault="00626B41" w:rsidP="003245C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agreement needs to be signed by</w:t>
            </w:r>
          </w:p>
          <w:p w14:paraId="7A0DBBAF" w14:textId="77777777" w:rsidR="00626B41" w:rsidRDefault="00626B41" w:rsidP="003245C2">
            <w:pPr>
              <w:pStyle w:val="EasyRead16"/>
              <w:rPr>
                <w:sz w:val="28"/>
                <w:szCs w:val="28"/>
              </w:rPr>
            </w:pPr>
          </w:p>
          <w:p w14:paraId="1BA10E21" w14:textId="77777777" w:rsidR="00626B41" w:rsidRDefault="00626B41" w:rsidP="00626B41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organisation</w:t>
            </w:r>
          </w:p>
          <w:p w14:paraId="14A2DDBE" w14:textId="77777777" w:rsidR="00626B41" w:rsidRDefault="00626B41" w:rsidP="00626B41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DHDA</w:t>
            </w:r>
            <w:r w:rsidR="00772DF9">
              <w:rPr>
                <w:sz w:val="28"/>
                <w:szCs w:val="28"/>
              </w:rPr>
              <w:t>.</w:t>
            </w:r>
          </w:p>
          <w:p w14:paraId="6DB8F239" w14:textId="77777777" w:rsidR="00772DF9" w:rsidRDefault="00772DF9" w:rsidP="00772DF9">
            <w:pPr>
              <w:pStyle w:val="EasyRead16"/>
              <w:rPr>
                <w:sz w:val="28"/>
                <w:szCs w:val="28"/>
              </w:rPr>
            </w:pPr>
          </w:p>
          <w:p w14:paraId="71F82AB5" w14:textId="4681EE03" w:rsidR="00772DF9" w:rsidRPr="008E647D" w:rsidRDefault="00772DF9" w:rsidP="00772DF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needs to be done before we make payment.</w:t>
            </w:r>
          </w:p>
        </w:tc>
      </w:tr>
      <w:tr w:rsidR="00BE11B0" w:rsidRPr="008E647D" w14:paraId="50A6A352" w14:textId="77777777" w:rsidTr="004A66E3">
        <w:trPr>
          <w:cantSplit/>
          <w:trHeight w:val="2835"/>
        </w:trPr>
        <w:tc>
          <w:tcPr>
            <w:tcW w:w="3053" w:type="dxa"/>
          </w:tcPr>
          <w:p w14:paraId="72CD0D44" w14:textId="6EE5AAB7" w:rsidR="00BE11B0" w:rsidRPr="008E647D" w:rsidRDefault="007621F2" w:rsidP="003245C2">
            <w:pPr>
              <w:pStyle w:val="EasyRead16"/>
              <w:rPr>
                <w:sz w:val="28"/>
                <w:szCs w:val="28"/>
              </w:rPr>
            </w:pPr>
            <w:r w:rsidRPr="007621F2">
              <w:rPr>
                <w:noProof/>
                <w:sz w:val="28"/>
                <w:szCs w:val="28"/>
              </w:rPr>
              <w:drawing>
                <wp:inline distT="0" distB="0" distL="0" distR="0" wp14:anchorId="6CE909CA" wp14:editId="56036A13">
                  <wp:extent cx="1801495" cy="1801495"/>
                  <wp:effectExtent l="0" t="0" r="0" b="0"/>
                  <wp:docPr id="1665858540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858540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82EE54" w14:textId="77777777" w:rsidR="00BE11B0" w:rsidRPr="008E647D" w:rsidRDefault="00BE11B0" w:rsidP="003245C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365D1DD" w14:textId="77777777" w:rsidR="00BE11B0" w:rsidRDefault="00BE11B0" w:rsidP="003245C2">
            <w:pPr>
              <w:pStyle w:val="EasyRead16"/>
              <w:rPr>
                <w:sz w:val="28"/>
                <w:szCs w:val="28"/>
              </w:rPr>
            </w:pPr>
          </w:p>
          <w:p w14:paraId="555F5C67" w14:textId="77777777" w:rsidR="00772DF9" w:rsidRDefault="00772DF9" w:rsidP="003245C2">
            <w:pPr>
              <w:pStyle w:val="EasyRead16"/>
              <w:rPr>
                <w:sz w:val="28"/>
                <w:szCs w:val="28"/>
              </w:rPr>
            </w:pPr>
          </w:p>
          <w:p w14:paraId="1BBFE161" w14:textId="522901D5" w:rsidR="00772DF9" w:rsidRDefault="00772DF9" w:rsidP="003245C2">
            <w:pPr>
              <w:pStyle w:val="EasyRead16"/>
              <w:rPr>
                <w:sz w:val="28"/>
                <w:szCs w:val="28"/>
              </w:rPr>
            </w:pPr>
            <w:r w:rsidRPr="337C65B9">
              <w:rPr>
                <w:sz w:val="28"/>
                <w:szCs w:val="28"/>
              </w:rPr>
              <w:t xml:space="preserve">We think payments will be </w:t>
            </w:r>
            <w:r w:rsidR="00040AAF" w:rsidRPr="337C65B9">
              <w:rPr>
                <w:sz w:val="28"/>
                <w:szCs w:val="28"/>
              </w:rPr>
              <w:t xml:space="preserve">made </w:t>
            </w:r>
            <w:r w:rsidRPr="337C65B9">
              <w:rPr>
                <w:sz w:val="28"/>
                <w:szCs w:val="28"/>
              </w:rPr>
              <w:t>in</w:t>
            </w:r>
          </w:p>
          <w:p w14:paraId="51B3C7E6" w14:textId="77777777" w:rsidR="00772DF9" w:rsidRDefault="00772DF9" w:rsidP="003245C2">
            <w:pPr>
              <w:pStyle w:val="EasyRead16"/>
              <w:rPr>
                <w:sz w:val="28"/>
                <w:szCs w:val="28"/>
              </w:rPr>
            </w:pPr>
          </w:p>
          <w:p w14:paraId="1CFDD37A" w14:textId="7FB5A0B2" w:rsidR="00772DF9" w:rsidRPr="008E647D" w:rsidRDefault="00772DF9" w:rsidP="00772DF9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2027.</w:t>
            </w:r>
          </w:p>
        </w:tc>
      </w:tr>
      <w:tr w:rsidR="00D07D0E" w:rsidRPr="008E647D" w14:paraId="0A918175" w14:textId="77777777" w:rsidTr="004A66E3">
        <w:trPr>
          <w:cantSplit/>
          <w:trHeight w:val="5103"/>
        </w:trPr>
        <w:tc>
          <w:tcPr>
            <w:tcW w:w="3053" w:type="dxa"/>
          </w:tcPr>
          <w:p w14:paraId="68B522E7" w14:textId="46450DF0" w:rsidR="00D07D0E" w:rsidRPr="007621F2" w:rsidRDefault="00BA4EC9" w:rsidP="003245C2">
            <w:pPr>
              <w:pStyle w:val="EasyRead16"/>
              <w:rPr>
                <w:noProof/>
                <w:sz w:val="28"/>
                <w:szCs w:val="28"/>
              </w:rPr>
            </w:pPr>
            <w:r w:rsidRPr="00BA4EC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D2BEF36" wp14:editId="11C1E1E3">
                  <wp:extent cx="1801495" cy="1801495"/>
                  <wp:effectExtent l="0" t="0" r="8255" b="8255"/>
                  <wp:docPr id="11717891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7891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08E159" w14:textId="77777777" w:rsidR="00D07D0E" w:rsidRPr="008E647D" w:rsidRDefault="00D07D0E" w:rsidP="003245C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BC8BCD" w14:textId="77777777" w:rsidR="00D07D0E" w:rsidRDefault="00D07D0E" w:rsidP="003245C2">
            <w:pPr>
              <w:pStyle w:val="EasyRead16"/>
              <w:rPr>
                <w:sz w:val="28"/>
                <w:szCs w:val="28"/>
              </w:rPr>
            </w:pPr>
          </w:p>
          <w:p w14:paraId="66AD44D1" w14:textId="77777777" w:rsidR="00D07D0E" w:rsidRDefault="00D07D0E" w:rsidP="003245C2">
            <w:pPr>
              <w:pStyle w:val="EasyRead16"/>
              <w:rPr>
                <w:sz w:val="28"/>
                <w:szCs w:val="28"/>
              </w:rPr>
            </w:pPr>
          </w:p>
          <w:p w14:paraId="57B9B63F" w14:textId="58E4360F" w:rsidR="00D07D0E" w:rsidRDefault="00D07D0E" w:rsidP="003245C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should check with your organisation before you apply.</w:t>
            </w:r>
          </w:p>
        </w:tc>
      </w:tr>
      <w:tr w:rsidR="00D07D0E" w:rsidRPr="008E647D" w14:paraId="5A6F55E3" w14:textId="77777777" w:rsidTr="004A66E3">
        <w:trPr>
          <w:cantSplit/>
          <w:trHeight w:val="5103"/>
        </w:trPr>
        <w:tc>
          <w:tcPr>
            <w:tcW w:w="3053" w:type="dxa"/>
          </w:tcPr>
          <w:p w14:paraId="08EDF63C" w14:textId="5133F55D" w:rsidR="00D07D0E" w:rsidRPr="007621F2" w:rsidRDefault="00F93B2A" w:rsidP="003245C2">
            <w:pPr>
              <w:pStyle w:val="EasyRead16"/>
              <w:rPr>
                <w:noProof/>
                <w:sz w:val="28"/>
                <w:szCs w:val="28"/>
              </w:rPr>
            </w:pPr>
            <w:r w:rsidRPr="00F93B2A">
              <w:rPr>
                <w:noProof/>
                <w:sz w:val="28"/>
                <w:szCs w:val="28"/>
              </w:rPr>
              <w:drawing>
                <wp:inline distT="0" distB="0" distL="0" distR="0" wp14:anchorId="2DD29E5E" wp14:editId="13F74FED">
                  <wp:extent cx="1801495" cy="1795780"/>
                  <wp:effectExtent l="0" t="0" r="8255" b="0"/>
                  <wp:docPr id="20286893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6893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9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C0C1AE3" w14:textId="77777777" w:rsidR="00D07D0E" w:rsidRPr="008E647D" w:rsidRDefault="00D07D0E" w:rsidP="003245C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218A71A" w14:textId="77777777" w:rsidR="00D07D0E" w:rsidRDefault="00D07D0E" w:rsidP="003245C2">
            <w:pPr>
              <w:pStyle w:val="EasyRead16"/>
              <w:rPr>
                <w:sz w:val="28"/>
                <w:szCs w:val="28"/>
              </w:rPr>
            </w:pPr>
          </w:p>
          <w:p w14:paraId="630903FD" w14:textId="690BB8A1" w:rsidR="00D07D0E" w:rsidRDefault="00A164CC" w:rsidP="003245C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will tell</w:t>
            </w:r>
            <w:r w:rsidR="00D07D0E">
              <w:rPr>
                <w:sz w:val="28"/>
                <w:szCs w:val="28"/>
              </w:rPr>
              <w:t xml:space="preserve"> you </w:t>
            </w:r>
          </w:p>
          <w:p w14:paraId="5ECE0674" w14:textId="77777777" w:rsidR="00A164CC" w:rsidRDefault="00A164CC" w:rsidP="003245C2">
            <w:pPr>
              <w:pStyle w:val="EasyRead16"/>
              <w:rPr>
                <w:sz w:val="28"/>
                <w:szCs w:val="28"/>
              </w:rPr>
            </w:pPr>
          </w:p>
          <w:p w14:paraId="67704E0E" w14:textId="79CBB560" w:rsidR="00A164CC" w:rsidRDefault="00A164CC" w:rsidP="004A66E3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they will give you your </w:t>
            </w:r>
            <w:r w:rsidR="009869C3">
              <w:rPr>
                <w:sz w:val="28"/>
                <w:szCs w:val="28"/>
              </w:rPr>
              <w:t>funding</w:t>
            </w:r>
          </w:p>
        </w:tc>
      </w:tr>
      <w:tr w:rsidR="009869C3" w:rsidRPr="008E647D" w14:paraId="0C35D36F" w14:textId="77777777" w:rsidTr="004A66E3">
        <w:trPr>
          <w:cantSplit/>
          <w:trHeight w:val="3402"/>
        </w:trPr>
        <w:tc>
          <w:tcPr>
            <w:tcW w:w="3053" w:type="dxa"/>
          </w:tcPr>
          <w:p w14:paraId="61FAB9CF" w14:textId="68030287" w:rsidR="009869C3" w:rsidRPr="007621F2" w:rsidRDefault="00B525B5" w:rsidP="003245C2">
            <w:pPr>
              <w:pStyle w:val="EasyRead16"/>
              <w:rPr>
                <w:noProof/>
                <w:sz w:val="28"/>
                <w:szCs w:val="28"/>
              </w:rPr>
            </w:pPr>
            <w:r w:rsidRPr="00B525B5">
              <w:rPr>
                <w:noProof/>
                <w:sz w:val="28"/>
                <w:szCs w:val="28"/>
              </w:rPr>
              <w:drawing>
                <wp:inline distT="0" distB="0" distL="0" distR="0" wp14:anchorId="212BA0C6" wp14:editId="7B4EAAB1">
                  <wp:extent cx="1801495" cy="1801495"/>
                  <wp:effectExtent l="0" t="0" r="8255" b="8255"/>
                  <wp:docPr id="39957620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57620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B71A68" w14:textId="77777777" w:rsidR="009869C3" w:rsidRPr="008E647D" w:rsidRDefault="009869C3" w:rsidP="003245C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5F8562" w14:textId="77777777" w:rsidR="009869C3" w:rsidRDefault="009869C3" w:rsidP="003245C2">
            <w:pPr>
              <w:pStyle w:val="EasyRead16"/>
              <w:rPr>
                <w:sz w:val="28"/>
                <w:szCs w:val="28"/>
              </w:rPr>
            </w:pPr>
          </w:p>
          <w:p w14:paraId="6592D1DA" w14:textId="77777777" w:rsidR="009869C3" w:rsidRDefault="009869C3" w:rsidP="003245C2">
            <w:pPr>
              <w:pStyle w:val="EasyRead16"/>
              <w:rPr>
                <w:sz w:val="28"/>
                <w:szCs w:val="28"/>
              </w:rPr>
            </w:pPr>
          </w:p>
          <w:p w14:paraId="0D7CEA51" w14:textId="703C536E" w:rsidR="009869C3" w:rsidRDefault="009869C3" w:rsidP="004A66E3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When they will give you your funding.</w:t>
            </w:r>
          </w:p>
        </w:tc>
      </w:tr>
    </w:tbl>
    <w:p w14:paraId="507CE04A" w14:textId="7B71DD9B" w:rsidR="00BE11B0" w:rsidRPr="00727303" w:rsidRDefault="001465C4" w:rsidP="00BE11B0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Tax questions</w:t>
      </w:r>
    </w:p>
    <w:p w14:paraId="61B545EE" w14:textId="77777777" w:rsidR="00BE11B0" w:rsidRDefault="00BE11B0" w:rsidP="00BE11B0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BE11B0" w:rsidRPr="008E647D" w14:paraId="69FC9699" w14:textId="77777777" w:rsidTr="004A66E3">
        <w:trPr>
          <w:cantSplit/>
          <w:trHeight w:val="6237"/>
        </w:trPr>
        <w:tc>
          <w:tcPr>
            <w:tcW w:w="3053" w:type="dxa"/>
          </w:tcPr>
          <w:p w14:paraId="0248AD82" w14:textId="41F63342" w:rsidR="00BE11B0" w:rsidRPr="008E647D" w:rsidRDefault="00651D8D" w:rsidP="0025511C">
            <w:pPr>
              <w:pStyle w:val="EasyRead16"/>
              <w:rPr>
                <w:sz w:val="28"/>
                <w:szCs w:val="28"/>
              </w:rPr>
            </w:pPr>
            <w:r w:rsidRPr="00651D8D">
              <w:rPr>
                <w:noProof/>
                <w:sz w:val="28"/>
                <w:szCs w:val="28"/>
              </w:rPr>
              <w:drawing>
                <wp:inline distT="0" distB="0" distL="0" distR="0" wp14:anchorId="0DE508A2" wp14:editId="13D8B2C3">
                  <wp:extent cx="1801495" cy="1801495"/>
                  <wp:effectExtent l="0" t="0" r="0" b="0"/>
                  <wp:docPr id="1031597883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597883" name="Picture 4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34F2DF" w14:textId="77777777" w:rsidR="00BE11B0" w:rsidRPr="008E647D" w:rsidRDefault="00BE11B0" w:rsidP="0025511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442C100" w14:textId="77777777" w:rsidR="003E141D" w:rsidRDefault="003E141D" w:rsidP="0025511C">
            <w:pPr>
              <w:pStyle w:val="EasyRead16"/>
              <w:rPr>
                <w:sz w:val="28"/>
                <w:szCs w:val="28"/>
              </w:rPr>
            </w:pPr>
          </w:p>
          <w:p w14:paraId="0C636E49" w14:textId="60025854" w:rsidR="00961252" w:rsidRDefault="00961252" w:rsidP="0025511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grant does </w:t>
            </w:r>
            <w:r w:rsidRPr="000647AA">
              <w:rPr>
                <w:b/>
                <w:bCs/>
                <w:sz w:val="28"/>
                <w:szCs w:val="28"/>
              </w:rPr>
              <w:t>not</w:t>
            </w:r>
            <w:r w:rsidR="000647AA">
              <w:rPr>
                <w:sz w:val="28"/>
                <w:szCs w:val="28"/>
              </w:rPr>
              <w:t xml:space="preserve"> include</w:t>
            </w:r>
          </w:p>
          <w:p w14:paraId="2BFD1DE2" w14:textId="77777777" w:rsidR="00961252" w:rsidRDefault="00961252" w:rsidP="0025511C">
            <w:pPr>
              <w:pStyle w:val="EasyRead16"/>
              <w:rPr>
                <w:sz w:val="28"/>
                <w:szCs w:val="28"/>
              </w:rPr>
            </w:pPr>
          </w:p>
          <w:p w14:paraId="573DB497" w14:textId="77777777" w:rsidR="003E141D" w:rsidRPr="003E141D" w:rsidRDefault="003E141D" w:rsidP="003E141D">
            <w:pPr>
              <w:pStyle w:val="EasyRead16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3E141D">
              <w:rPr>
                <w:b/>
                <w:bCs/>
                <w:sz w:val="28"/>
                <w:szCs w:val="28"/>
              </w:rPr>
              <w:t>Goods and Services Tax</w:t>
            </w:r>
          </w:p>
          <w:p w14:paraId="15015E64" w14:textId="77777777" w:rsidR="003E141D" w:rsidRDefault="003E141D" w:rsidP="003E141D">
            <w:pPr>
              <w:pStyle w:val="EasyRead16"/>
              <w:rPr>
                <w:sz w:val="28"/>
                <w:szCs w:val="28"/>
              </w:rPr>
            </w:pPr>
          </w:p>
          <w:p w14:paraId="182EAAF5" w14:textId="77777777" w:rsidR="003E141D" w:rsidRDefault="003E141D" w:rsidP="003E141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3E141D">
              <w:rPr>
                <w:b/>
                <w:bCs/>
                <w:sz w:val="28"/>
                <w:szCs w:val="28"/>
              </w:rPr>
              <w:t>GST</w:t>
            </w:r>
            <w:r>
              <w:rPr>
                <w:sz w:val="28"/>
                <w:szCs w:val="28"/>
              </w:rPr>
              <w:t xml:space="preserve"> for short.</w:t>
            </w:r>
          </w:p>
          <w:p w14:paraId="1C104D06" w14:textId="77777777" w:rsidR="00942CF5" w:rsidRDefault="00942CF5" w:rsidP="003E141D">
            <w:pPr>
              <w:pStyle w:val="EasyRead16"/>
              <w:rPr>
                <w:sz w:val="28"/>
                <w:szCs w:val="28"/>
              </w:rPr>
            </w:pPr>
          </w:p>
          <w:p w14:paraId="3F563A05" w14:textId="3637CAA7" w:rsidR="00942CF5" w:rsidRPr="008E647D" w:rsidRDefault="00942CF5" w:rsidP="003E141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tax that is added to things we buy.</w:t>
            </w:r>
          </w:p>
        </w:tc>
      </w:tr>
      <w:tr w:rsidR="00BE11B0" w:rsidRPr="008E647D" w14:paraId="1320A42B" w14:textId="77777777" w:rsidTr="004A66E3">
        <w:trPr>
          <w:cantSplit/>
          <w:trHeight w:val="2835"/>
        </w:trPr>
        <w:tc>
          <w:tcPr>
            <w:tcW w:w="3053" w:type="dxa"/>
          </w:tcPr>
          <w:p w14:paraId="1A2A620C" w14:textId="1B9733C8" w:rsidR="00BE11B0" w:rsidRPr="008E647D" w:rsidRDefault="00C95CD9" w:rsidP="0025511C">
            <w:pPr>
              <w:pStyle w:val="EasyRead16"/>
              <w:rPr>
                <w:sz w:val="28"/>
                <w:szCs w:val="28"/>
              </w:rPr>
            </w:pPr>
            <w:r w:rsidRPr="00C95CD9">
              <w:rPr>
                <w:noProof/>
                <w:sz w:val="28"/>
                <w:szCs w:val="28"/>
              </w:rPr>
              <w:drawing>
                <wp:inline distT="0" distB="0" distL="0" distR="0" wp14:anchorId="092FB00D" wp14:editId="42500B92">
                  <wp:extent cx="1801495" cy="1801495"/>
                  <wp:effectExtent l="0" t="0" r="0" b="0"/>
                  <wp:docPr id="1815140778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140778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002080" w14:textId="77777777" w:rsidR="00BE11B0" w:rsidRPr="008E647D" w:rsidRDefault="00BE11B0" w:rsidP="0025511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C7A321" w14:textId="77777777" w:rsidR="00BE11B0" w:rsidRDefault="00BE11B0" w:rsidP="0025511C">
            <w:pPr>
              <w:pStyle w:val="EasyRead16"/>
              <w:rPr>
                <w:sz w:val="28"/>
                <w:szCs w:val="28"/>
              </w:rPr>
            </w:pPr>
          </w:p>
          <w:p w14:paraId="186CCFF0" w14:textId="77777777" w:rsidR="00961252" w:rsidRDefault="00961252" w:rsidP="00961252">
            <w:pPr>
              <w:pStyle w:val="EasyRead16"/>
              <w:rPr>
                <w:sz w:val="28"/>
                <w:szCs w:val="28"/>
              </w:rPr>
            </w:pPr>
          </w:p>
          <w:p w14:paraId="2171ED66" w14:textId="77777777" w:rsidR="00961252" w:rsidRDefault="00961252" w:rsidP="0096125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can </w:t>
            </w:r>
            <w:r w:rsidRPr="000F7C3B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give you any advice about</w:t>
            </w:r>
          </w:p>
          <w:p w14:paraId="4D44D25A" w14:textId="77777777" w:rsidR="003E141D" w:rsidRDefault="003E141D" w:rsidP="0025511C">
            <w:pPr>
              <w:pStyle w:val="EasyRead16"/>
              <w:rPr>
                <w:sz w:val="28"/>
                <w:szCs w:val="28"/>
              </w:rPr>
            </w:pPr>
          </w:p>
          <w:p w14:paraId="2F39086A" w14:textId="77777777" w:rsidR="003E141D" w:rsidRDefault="003E141D" w:rsidP="003E141D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F85112">
              <w:rPr>
                <w:b/>
                <w:bCs/>
                <w:sz w:val="28"/>
                <w:szCs w:val="28"/>
              </w:rPr>
              <w:t>T</w:t>
            </w:r>
            <w:r w:rsidR="000F7C3B" w:rsidRPr="00F85112">
              <w:rPr>
                <w:b/>
                <w:bCs/>
                <w:sz w:val="28"/>
                <w:szCs w:val="28"/>
              </w:rPr>
              <w:t>ax</w:t>
            </w:r>
            <w:r w:rsidR="000F7C3B">
              <w:rPr>
                <w:sz w:val="28"/>
                <w:szCs w:val="28"/>
              </w:rPr>
              <w:t>.</w:t>
            </w:r>
          </w:p>
          <w:p w14:paraId="5FC594A1" w14:textId="77777777" w:rsidR="00F85112" w:rsidRDefault="00F85112" w:rsidP="00F85112">
            <w:pPr>
              <w:pStyle w:val="EasyRead16"/>
              <w:rPr>
                <w:sz w:val="28"/>
                <w:szCs w:val="28"/>
              </w:rPr>
            </w:pPr>
          </w:p>
          <w:p w14:paraId="39E3DF85" w14:textId="77777777" w:rsidR="00F85112" w:rsidRDefault="00F85112" w:rsidP="00F8511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Tax is money that workers pay to the government.</w:t>
            </w:r>
          </w:p>
          <w:p w14:paraId="7602D4E5" w14:textId="77777777" w:rsidR="00F85112" w:rsidRDefault="00F85112" w:rsidP="00F85112">
            <w:pPr>
              <w:pStyle w:val="EasyRead16"/>
              <w:rPr>
                <w:sz w:val="28"/>
                <w:szCs w:val="28"/>
              </w:rPr>
            </w:pPr>
          </w:p>
          <w:p w14:paraId="0AEBCCE8" w14:textId="65AE3E64" w:rsidR="00F85112" w:rsidRPr="008E647D" w:rsidRDefault="00F85112" w:rsidP="00F8511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helps the government have money to spend on things that everyone uses like roads.</w:t>
            </w:r>
          </w:p>
        </w:tc>
      </w:tr>
    </w:tbl>
    <w:p w14:paraId="135E2FC1" w14:textId="77777777" w:rsidR="00BE11B0" w:rsidRDefault="00BE11B0" w:rsidP="00BE11B0">
      <w:r>
        <w:br w:type="page"/>
      </w:r>
    </w:p>
    <w:p w14:paraId="7EB6073D" w14:textId="77777777" w:rsidR="003A3EC3" w:rsidRDefault="003A3EC3" w:rsidP="00186024"/>
    <w:p w14:paraId="68E88173" w14:textId="77777777" w:rsidR="00AE030A" w:rsidRDefault="00AE030A" w:rsidP="00186024"/>
    <w:p w14:paraId="78351AAE" w14:textId="77777777" w:rsidR="00AE030A" w:rsidRDefault="00AE030A" w:rsidP="00186024"/>
    <w:p w14:paraId="31B3BC70" w14:textId="77777777" w:rsidR="00AE030A" w:rsidRDefault="00AE030A" w:rsidP="00186024"/>
    <w:p w14:paraId="1F07AC66" w14:textId="77777777" w:rsidR="00AE030A" w:rsidRDefault="00AE030A" w:rsidP="00186024"/>
    <w:p w14:paraId="4771CB75" w14:textId="77777777" w:rsidR="00AE030A" w:rsidRDefault="00AE030A" w:rsidP="00186024"/>
    <w:p w14:paraId="138C7C84" w14:textId="77777777" w:rsidR="00AE030A" w:rsidRDefault="00AE030A" w:rsidP="00186024"/>
    <w:p w14:paraId="0FC6B572" w14:textId="77777777" w:rsidR="00AE030A" w:rsidRDefault="00AE030A" w:rsidP="00186024"/>
    <w:p w14:paraId="7AB5C534" w14:textId="77777777" w:rsidR="00AE030A" w:rsidRDefault="00AE030A" w:rsidP="00186024"/>
    <w:p w14:paraId="4DE13DC8" w14:textId="77777777" w:rsidR="00AE030A" w:rsidRDefault="00AE030A" w:rsidP="00186024"/>
    <w:p w14:paraId="4EFCB02E" w14:textId="77777777" w:rsidR="00AE030A" w:rsidRDefault="00AE030A" w:rsidP="00186024"/>
    <w:p w14:paraId="1E2D278D" w14:textId="77777777" w:rsidR="00AE030A" w:rsidRDefault="00AE030A" w:rsidP="00186024"/>
    <w:p w14:paraId="1939D002" w14:textId="77777777" w:rsidR="00AE030A" w:rsidRDefault="00AE030A" w:rsidP="00186024"/>
    <w:p w14:paraId="569F2B37" w14:textId="77777777" w:rsidR="00AE030A" w:rsidRDefault="00AE030A" w:rsidP="00186024"/>
    <w:p w14:paraId="19188435" w14:textId="77777777" w:rsidR="00AE030A" w:rsidRDefault="00AE030A" w:rsidP="00186024"/>
    <w:p w14:paraId="4F8B2827" w14:textId="77777777" w:rsidR="00AE030A" w:rsidRDefault="00AE030A" w:rsidP="00186024"/>
    <w:p w14:paraId="004B88C4" w14:textId="77777777" w:rsidR="00AE030A" w:rsidRDefault="00AE030A" w:rsidP="00186024"/>
    <w:p w14:paraId="47332C8B" w14:textId="77777777" w:rsidR="00AE030A" w:rsidRDefault="00AE030A" w:rsidP="00186024"/>
    <w:p w14:paraId="3FBA731C" w14:textId="77777777" w:rsidR="00AE030A" w:rsidRDefault="00AE030A" w:rsidP="00186024"/>
    <w:p w14:paraId="7D6A3F0D" w14:textId="77777777" w:rsidR="00AE030A" w:rsidRDefault="00AE030A" w:rsidP="00186024"/>
    <w:p w14:paraId="296963B9" w14:textId="77777777" w:rsidR="00AE030A" w:rsidRDefault="00AE030A" w:rsidP="00186024"/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536A35E4" w:rsidR="2A4AB6BF" w:rsidRDefault="00920468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72"/>
      <w:headerReference w:type="default" r:id="rId73"/>
      <w:footerReference w:type="even" r:id="rId74"/>
      <w:footerReference w:type="default" r:id="rId75"/>
      <w:headerReference w:type="first" r:id="rId76"/>
      <w:footerReference w:type="first" r:id="rId77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F01BA" w14:textId="77777777" w:rsidR="00E351C0" w:rsidRDefault="00E351C0" w:rsidP="00B04ED8">
      <w:pPr>
        <w:spacing w:after="0" w:line="240" w:lineRule="auto"/>
      </w:pPr>
      <w:r>
        <w:separator/>
      </w:r>
    </w:p>
  </w:endnote>
  <w:endnote w:type="continuationSeparator" w:id="0">
    <w:p w14:paraId="4B6D0823" w14:textId="77777777" w:rsidR="00E351C0" w:rsidRDefault="00E351C0" w:rsidP="00B04ED8">
      <w:pPr>
        <w:spacing w:after="0" w:line="240" w:lineRule="auto"/>
      </w:pPr>
      <w:r>
        <w:continuationSeparator/>
      </w:r>
    </w:p>
  </w:endnote>
  <w:endnote w:type="continuationNotice" w:id="1">
    <w:p w14:paraId="52BC173F" w14:textId="77777777" w:rsidR="00E351C0" w:rsidRDefault="00E351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E351C0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87C07" w14:textId="77777777" w:rsidR="00E351C0" w:rsidRDefault="00E351C0" w:rsidP="00B04ED8">
      <w:pPr>
        <w:spacing w:after="0" w:line="240" w:lineRule="auto"/>
      </w:pPr>
      <w:r>
        <w:separator/>
      </w:r>
    </w:p>
  </w:footnote>
  <w:footnote w:type="continuationSeparator" w:id="0">
    <w:p w14:paraId="2913949A" w14:textId="77777777" w:rsidR="00E351C0" w:rsidRDefault="00E351C0" w:rsidP="00B04ED8">
      <w:pPr>
        <w:spacing w:after="0" w:line="240" w:lineRule="auto"/>
      </w:pPr>
      <w:r>
        <w:continuationSeparator/>
      </w:r>
    </w:p>
  </w:footnote>
  <w:footnote w:type="continuationNotice" w:id="1">
    <w:p w14:paraId="6C70E48B" w14:textId="77777777" w:rsidR="00E351C0" w:rsidRDefault="00E351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4C7C4F0A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1729" w14:textId="77777777" w:rsidR="00627818" w:rsidRPr="00E642D6" w:rsidRDefault="00627818" w:rsidP="00627818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19007D67" wp14:editId="42D79569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638BB170" wp14:editId="0122FCCB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01A8A166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69EC"/>
    <w:multiLevelType w:val="hybridMultilevel"/>
    <w:tmpl w:val="8BC0C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EC398C"/>
    <w:multiLevelType w:val="hybridMultilevel"/>
    <w:tmpl w:val="C2106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7914"/>
    <w:multiLevelType w:val="hybridMultilevel"/>
    <w:tmpl w:val="6FCC5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7B1B29"/>
    <w:multiLevelType w:val="hybridMultilevel"/>
    <w:tmpl w:val="F7D8D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337B3"/>
    <w:multiLevelType w:val="hybridMultilevel"/>
    <w:tmpl w:val="B0E03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16F8A"/>
    <w:multiLevelType w:val="hybridMultilevel"/>
    <w:tmpl w:val="8FE616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6074D"/>
    <w:multiLevelType w:val="hybridMultilevel"/>
    <w:tmpl w:val="C9EAC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54254FA"/>
    <w:multiLevelType w:val="hybridMultilevel"/>
    <w:tmpl w:val="89F88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C0DF9"/>
    <w:multiLevelType w:val="hybridMultilevel"/>
    <w:tmpl w:val="8BC6C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511FD"/>
    <w:multiLevelType w:val="hybridMultilevel"/>
    <w:tmpl w:val="3BBE5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F46DB"/>
    <w:multiLevelType w:val="hybridMultilevel"/>
    <w:tmpl w:val="00946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37467"/>
    <w:multiLevelType w:val="hybridMultilevel"/>
    <w:tmpl w:val="B2784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C850A0"/>
    <w:multiLevelType w:val="hybridMultilevel"/>
    <w:tmpl w:val="94840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671B0"/>
    <w:multiLevelType w:val="hybridMultilevel"/>
    <w:tmpl w:val="3DFC7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0346B73"/>
    <w:multiLevelType w:val="hybridMultilevel"/>
    <w:tmpl w:val="F4CAB0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6606E5"/>
    <w:multiLevelType w:val="hybridMultilevel"/>
    <w:tmpl w:val="19E24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A2933"/>
    <w:multiLevelType w:val="hybridMultilevel"/>
    <w:tmpl w:val="84F410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499317">
    <w:abstractNumId w:val="20"/>
  </w:num>
  <w:num w:numId="2" w16cid:durableId="1110932197">
    <w:abstractNumId w:val="31"/>
  </w:num>
  <w:num w:numId="3" w16cid:durableId="1143885024">
    <w:abstractNumId w:val="38"/>
  </w:num>
  <w:num w:numId="4" w16cid:durableId="1685938198">
    <w:abstractNumId w:val="36"/>
  </w:num>
  <w:num w:numId="5" w16cid:durableId="2051688351">
    <w:abstractNumId w:val="15"/>
  </w:num>
  <w:num w:numId="6" w16cid:durableId="2026251064">
    <w:abstractNumId w:val="2"/>
  </w:num>
  <w:num w:numId="7" w16cid:durableId="1694837826">
    <w:abstractNumId w:val="30"/>
  </w:num>
  <w:num w:numId="8" w16cid:durableId="2036540090">
    <w:abstractNumId w:val="26"/>
  </w:num>
  <w:num w:numId="9" w16cid:durableId="227035660">
    <w:abstractNumId w:val="29"/>
  </w:num>
  <w:num w:numId="10" w16cid:durableId="236332608">
    <w:abstractNumId w:val="6"/>
  </w:num>
  <w:num w:numId="11" w16cid:durableId="1201624578">
    <w:abstractNumId w:val="28"/>
  </w:num>
  <w:num w:numId="12" w16cid:durableId="1791705246">
    <w:abstractNumId w:val="19"/>
  </w:num>
  <w:num w:numId="13" w16cid:durableId="130680649">
    <w:abstractNumId w:val="10"/>
  </w:num>
  <w:num w:numId="14" w16cid:durableId="2021464828">
    <w:abstractNumId w:val="32"/>
  </w:num>
  <w:num w:numId="15" w16cid:durableId="1204097665">
    <w:abstractNumId w:val="5"/>
  </w:num>
  <w:num w:numId="16" w16cid:durableId="139543131">
    <w:abstractNumId w:val="24"/>
  </w:num>
  <w:num w:numId="17" w16cid:durableId="1604721660">
    <w:abstractNumId w:val="21"/>
  </w:num>
  <w:num w:numId="18" w16cid:durableId="884949828">
    <w:abstractNumId w:val="18"/>
  </w:num>
  <w:num w:numId="19" w16cid:durableId="1616012494">
    <w:abstractNumId w:val="0"/>
  </w:num>
  <w:num w:numId="20" w16cid:durableId="1746757839">
    <w:abstractNumId w:val="3"/>
  </w:num>
  <w:num w:numId="21" w16cid:durableId="847141859">
    <w:abstractNumId w:val="34"/>
  </w:num>
  <w:num w:numId="22" w16cid:durableId="1631277415">
    <w:abstractNumId w:val="1"/>
  </w:num>
  <w:num w:numId="23" w16cid:durableId="450124493">
    <w:abstractNumId w:val="8"/>
  </w:num>
  <w:num w:numId="24" w16cid:durableId="1175150128">
    <w:abstractNumId w:val="4"/>
  </w:num>
  <w:num w:numId="25" w16cid:durableId="988248290">
    <w:abstractNumId w:val="22"/>
  </w:num>
  <w:num w:numId="26" w16cid:durableId="1210338079">
    <w:abstractNumId w:val="13"/>
  </w:num>
  <w:num w:numId="27" w16cid:durableId="508446295">
    <w:abstractNumId w:val="17"/>
  </w:num>
  <w:num w:numId="28" w16cid:durableId="1679775217">
    <w:abstractNumId w:val="16"/>
  </w:num>
  <w:num w:numId="29" w16cid:durableId="407847669">
    <w:abstractNumId w:val="12"/>
  </w:num>
  <w:num w:numId="30" w16cid:durableId="1498617258">
    <w:abstractNumId w:val="25"/>
  </w:num>
  <w:num w:numId="31" w16cid:durableId="1035083874">
    <w:abstractNumId w:val="7"/>
  </w:num>
  <w:num w:numId="32" w16cid:durableId="862132525">
    <w:abstractNumId w:val="9"/>
  </w:num>
  <w:num w:numId="33" w16cid:durableId="1453599023">
    <w:abstractNumId w:val="37"/>
  </w:num>
  <w:num w:numId="34" w16cid:durableId="1349865442">
    <w:abstractNumId w:val="27"/>
  </w:num>
  <w:num w:numId="35" w16cid:durableId="167597082">
    <w:abstractNumId w:val="11"/>
  </w:num>
  <w:num w:numId="36" w16cid:durableId="1126582843">
    <w:abstractNumId w:val="33"/>
  </w:num>
  <w:num w:numId="37" w16cid:durableId="1079249618">
    <w:abstractNumId w:val="23"/>
  </w:num>
  <w:num w:numId="38" w16cid:durableId="1738286333">
    <w:abstractNumId w:val="14"/>
  </w:num>
  <w:num w:numId="39" w16cid:durableId="132828722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2861"/>
    <w:rsid w:val="00003301"/>
    <w:rsid w:val="00005633"/>
    <w:rsid w:val="000073C3"/>
    <w:rsid w:val="00014662"/>
    <w:rsid w:val="0002438C"/>
    <w:rsid w:val="00026442"/>
    <w:rsid w:val="00026917"/>
    <w:rsid w:val="00030F9B"/>
    <w:rsid w:val="00034582"/>
    <w:rsid w:val="00040658"/>
    <w:rsid w:val="00040AAF"/>
    <w:rsid w:val="00043F61"/>
    <w:rsid w:val="00046031"/>
    <w:rsid w:val="00046382"/>
    <w:rsid w:val="00053C7A"/>
    <w:rsid w:val="00054203"/>
    <w:rsid w:val="0005492C"/>
    <w:rsid w:val="000647AA"/>
    <w:rsid w:val="00080ABB"/>
    <w:rsid w:val="000839CA"/>
    <w:rsid w:val="00084EBB"/>
    <w:rsid w:val="000866C5"/>
    <w:rsid w:val="00095507"/>
    <w:rsid w:val="000A2B9A"/>
    <w:rsid w:val="000A4587"/>
    <w:rsid w:val="000B092B"/>
    <w:rsid w:val="000B1F4E"/>
    <w:rsid w:val="000B5351"/>
    <w:rsid w:val="000B6FEE"/>
    <w:rsid w:val="000B714A"/>
    <w:rsid w:val="000C00FE"/>
    <w:rsid w:val="000C7548"/>
    <w:rsid w:val="000D0620"/>
    <w:rsid w:val="000D21CE"/>
    <w:rsid w:val="000D2E32"/>
    <w:rsid w:val="000D3ED4"/>
    <w:rsid w:val="000D437E"/>
    <w:rsid w:val="000D4E42"/>
    <w:rsid w:val="000E111E"/>
    <w:rsid w:val="000E1EBB"/>
    <w:rsid w:val="000E2091"/>
    <w:rsid w:val="000E4BE0"/>
    <w:rsid w:val="000F1BFE"/>
    <w:rsid w:val="000F5175"/>
    <w:rsid w:val="000F5619"/>
    <w:rsid w:val="000F7C3B"/>
    <w:rsid w:val="001050DD"/>
    <w:rsid w:val="001074F3"/>
    <w:rsid w:val="00114EBA"/>
    <w:rsid w:val="00116A0A"/>
    <w:rsid w:val="001173B6"/>
    <w:rsid w:val="0011762E"/>
    <w:rsid w:val="0012098A"/>
    <w:rsid w:val="0012101D"/>
    <w:rsid w:val="00121DA2"/>
    <w:rsid w:val="00123B36"/>
    <w:rsid w:val="00124AF4"/>
    <w:rsid w:val="0012524F"/>
    <w:rsid w:val="00125A90"/>
    <w:rsid w:val="00125E09"/>
    <w:rsid w:val="0013470A"/>
    <w:rsid w:val="001404DC"/>
    <w:rsid w:val="00140AD0"/>
    <w:rsid w:val="00141092"/>
    <w:rsid w:val="00142566"/>
    <w:rsid w:val="001465C4"/>
    <w:rsid w:val="00152C86"/>
    <w:rsid w:val="001553DF"/>
    <w:rsid w:val="001570E2"/>
    <w:rsid w:val="0015799A"/>
    <w:rsid w:val="00157BE0"/>
    <w:rsid w:val="00160463"/>
    <w:rsid w:val="00162E3E"/>
    <w:rsid w:val="00163228"/>
    <w:rsid w:val="001642C3"/>
    <w:rsid w:val="0016582C"/>
    <w:rsid w:val="00166B4D"/>
    <w:rsid w:val="00172E01"/>
    <w:rsid w:val="001738BA"/>
    <w:rsid w:val="00180759"/>
    <w:rsid w:val="00183E6B"/>
    <w:rsid w:val="00184B01"/>
    <w:rsid w:val="00186024"/>
    <w:rsid w:val="001870A2"/>
    <w:rsid w:val="001937CF"/>
    <w:rsid w:val="001A08F5"/>
    <w:rsid w:val="001A3D85"/>
    <w:rsid w:val="001A7216"/>
    <w:rsid w:val="001B07B8"/>
    <w:rsid w:val="001B142C"/>
    <w:rsid w:val="001B18E4"/>
    <w:rsid w:val="001B63C7"/>
    <w:rsid w:val="001C02E3"/>
    <w:rsid w:val="001C2836"/>
    <w:rsid w:val="001C6024"/>
    <w:rsid w:val="001C7FC9"/>
    <w:rsid w:val="001E630D"/>
    <w:rsid w:val="001F0E97"/>
    <w:rsid w:val="001F36C3"/>
    <w:rsid w:val="001F572D"/>
    <w:rsid w:val="001F5FAD"/>
    <w:rsid w:val="0020625D"/>
    <w:rsid w:val="0021059C"/>
    <w:rsid w:val="002112EF"/>
    <w:rsid w:val="0021240C"/>
    <w:rsid w:val="00214B96"/>
    <w:rsid w:val="00217FE0"/>
    <w:rsid w:val="002200F4"/>
    <w:rsid w:val="0022056F"/>
    <w:rsid w:val="00220A1B"/>
    <w:rsid w:val="00221948"/>
    <w:rsid w:val="00226095"/>
    <w:rsid w:val="0023105E"/>
    <w:rsid w:val="00231ADF"/>
    <w:rsid w:val="00243122"/>
    <w:rsid w:val="002511F1"/>
    <w:rsid w:val="00256B21"/>
    <w:rsid w:val="00257312"/>
    <w:rsid w:val="00261D86"/>
    <w:rsid w:val="0026244B"/>
    <w:rsid w:val="00262A7C"/>
    <w:rsid w:val="00263719"/>
    <w:rsid w:val="00265586"/>
    <w:rsid w:val="00270667"/>
    <w:rsid w:val="00273CFE"/>
    <w:rsid w:val="00281F3A"/>
    <w:rsid w:val="00282AE9"/>
    <w:rsid w:val="00282EA2"/>
    <w:rsid w:val="00284DC9"/>
    <w:rsid w:val="00286065"/>
    <w:rsid w:val="002925F3"/>
    <w:rsid w:val="002950E3"/>
    <w:rsid w:val="002A74E0"/>
    <w:rsid w:val="002A7B19"/>
    <w:rsid w:val="002B0791"/>
    <w:rsid w:val="002B6875"/>
    <w:rsid w:val="002C5A1B"/>
    <w:rsid w:val="002D033F"/>
    <w:rsid w:val="002D31A0"/>
    <w:rsid w:val="002E061E"/>
    <w:rsid w:val="002E1812"/>
    <w:rsid w:val="002F31FF"/>
    <w:rsid w:val="002F4066"/>
    <w:rsid w:val="002F576D"/>
    <w:rsid w:val="002F5939"/>
    <w:rsid w:val="003033C1"/>
    <w:rsid w:val="003073A8"/>
    <w:rsid w:val="00322C4B"/>
    <w:rsid w:val="0032374C"/>
    <w:rsid w:val="003265B4"/>
    <w:rsid w:val="00330106"/>
    <w:rsid w:val="00332946"/>
    <w:rsid w:val="003329F9"/>
    <w:rsid w:val="00334909"/>
    <w:rsid w:val="00335996"/>
    <w:rsid w:val="003376F1"/>
    <w:rsid w:val="00340CAF"/>
    <w:rsid w:val="0035076C"/>
    <w:rsid w:val="00351687"/>
    <w:rsid w:val="003544EB"/>
    <w:rsid w:val="00354A38"/>
    <w:rsid w:val="00357923"/>
    <w:rsid w:val="00362910"/>
    <w:rsid w:val="00364A0B"/>
    <w:rsid w:val="0036503F"/>
    <w:rsid w:val="00366044"/>
    <w:rsid w:val="00372D22"/>
    <w:rsid w:val="003755AE"/>
    <w:rsid w:val="00375705"/>
    <w:rsid w:val="00381F77"/>
    <w:rsid w:val="00384DE6"/>
    <w:rsid w:val="00385A49"/>
    <w:rsid w:val="00386E6D"/>
    <w:rsid w:val="00387210"/>
    <w:rsid w:val="00396032"/>
    <w:rsid w:val="003A0C2D"/>
    <w:rsid w:val="003A14D9"/>
    <w:rsid w:val="003A3EC3"/>
    <w:rsid w:val="003A620D"/>
    <w:rsid w:val="003A72AF"/>
    <w:rsid w:val="003A75A5"/>
    <w:rsid w:val="003B2BB8"/>
    <w:rsid w:val="003B4B7D"/>
    <w:rsid w:val="003B6020"/>
    <w:rsid w:val="003B6C57"/>
    <w:rsid w:val="003C4591"/>
    <w:rsid w:val="003D34FF"/>
    <w:rsid w:val="003D3946"/>
    <w:rsid w:val="003D5871"/>
    <w:rsid w:val="003E04CF"/>
    <w:rsid w:val="003E0E42"/>
    <w:rsid w:val="003E141D"/>
    <w:rsid w:val="003E7169"/>
    <w:rsid w:val="003F4FA7"/>
    <w:rsid w:val="003F5C0C"/>
    <w:rsid w:val="003F5C27"/>
    <w:rsid w:val="003F6375"/>
    <w:rsid w:val="00410D37"/>
    <w:rsid w:val="004139FD"/>
    <w:rsid w:val="00416273"/>
    <w:rsid w:val="00421EC4"/>
    <w:rsid w:val="00422FBF"/>
    <w:rsid w:val="00424B23"/>
    <w:rsid w:val="004258FD"/>
    <w:rsid w:val="00435F9D"/>
    <w:rsid w:val="004431A4"/>
    <w:rsid w:val="00443361"/>
    <w:rsid w:val="00444017"/>
    <w:rsid w:val="00444DE2"/>
    <w:rsid w:val="00445877"/>
    <w:rsid w:val="00462668"/>
    <w:rsid w:val="00462D1A"/>
    <w:rsid w:val="00464007"/>
    <w:rsid w:val="0047051F"/>
    <w:rsid w:val="0047187D"/>
    <w:rsid w:val="00471CF1"/>
    <w:rsid w:val="00472EFE"/>
    <w:rsid w:val="004747D0"/>
    <w:rsid w:val="00475090"/>
    <w:rsid w:val="004841D2"/>
    <w:rsid w:val="00486075"/>
    <w:rsid w:val="004921FC"/>
    <w:rsid w:val="00497865"/>
    <w:rsid w:val="004A3195"/>
    <w:rsid w:val="004A66E3"/>
    <w:rsid w:val="004B14E6"/>
    <w:rsid w:val="004B2C8C"/>
    <w:rsid w:val="004B54CA"/>
    <w:rsid w:val="004D092D"/>
    <w:rsid w:val="004D0975"/>
    <w:rsid w:val="004D1F07"/>
    <w:rsid w:val="004D2AA6"/>
    <w:rsid w:val="004D2C88"/>
    <w:rsid w:val="004D381C"/>
    <w:rsid w:val="004D5B36"/>
    <w:rsid w:val="004E0783"/>
    <w:rsid w:val="004E1049"/>
    <w:rsid w:val="004E33E6"/>
    <w:rsid w:val="004E58EF"/>
    <w:rsid w:val="004E5CBF"/>
    <w:rsid w:val="004F023A"/>
    <w:rsid w:val="004F2566"/>
    <w:rsid w:val="004F6227"/>
    <w:rsid w:val="00500C8B"/>
    <w:rsid w:val="005013ED"/>
    <w:rsid w:val="0051188F"/>
    <w:rsid w:val="005124E0"/>
    <w:rsid w:val="00512C1B"/>
    <w:rsid w:val="00514B4B"/>
    <w:rsid w:val="00521F56"/>
    <w:rsid w:val="005236F3"/>
    <w:rsid w:val="00534A29"/>
    <w:rsid w:val="00534B41"/>
    <w:rsid w:val="005414A9"/>
    <w:rsid w:val="00542AB2"/>
    <w:rsid w:val="005531F3"/>
    <w:rsid w:val="00556737"/>
    <w:rsid w:val="00557329"/>
    <w:rsid w:val="00557887"/>
    <w:rsid w:val="005601E0"/>
    <w:rsid w:val="005634CF"/>
    <w:rsid w:val="005675B5"/>
    <w:rsid w:val="0056776B"/>
    <w:rsid w:val="005812AD"/>
    <w:rsid w:val="0058149C"/>
    <w:rsid w:val="00590900"/>
    <w:rsid w:val="005919BF"/>
    <w:rsid w:val="00597BD5"/>
    <w:rsid w:val="005A069C"/>
    <w:rsid w:val="005A0CAF"/>
    <w:rsid w:val="005A1752"/>
    <w:rsid w:val="005A30F5"/>
    <w:rsid w:val="005A4AB5"/>
    <w:rsid w:val="005A5AAB"/>
    <w:rsid w:val="005B2AE4"/>
    <w:rsid w:val="005B3505"/>
    <w:rsid w:val="005B476B"/>
    <w:rsid w:val="005B5C41"/>
    <w:rsid w:val="005C09E3"/>
    <w:rsid w:val="005C202C"/>
    <w:rsid w:val="005C3476"/>
    <w:rsid w:val="005C3AA9"/>
    <w:rsid w:val="005D0354"/>
    <w:rsid w:val="005D56F1"/>
    <w:rsid w:val="005E1FB2"/>
    <w:rsid w:val="005E676D"/>
    <w:rsid w:val="005F0169"/>
    <w:rsid w:val="005F5A4B"/>
    <w:rsid w:val="005F75D0"/>
    <w:rsid w:val="0060528F"/>
    <w:rsid w:val="00607538"/>
    <w:rsid w:val="00615CCE"/>
    <w:rsid w:val="00615EBC"/>
    <w:rsid w:val="006201FF"/>
    <w:rsid w:val="006213C6"/>
    <w:rsid w:val="00621FC5"/>
    <w:rsid w:val="0062314C"/>
    <w:rsid w:val="00623DB7"/>
    <w:rsid w:val="006264F0"/>
    <w:rsid w:val="00626B41"/>
    <w:rsid w:val="00627818"/>
    <w:rsid w:val="006317F9"/>
    <w:rsid w:val="00632152"/>
    <w:rsid w:val="00637B02"/>
    <w:rsid w:val="0064027C"/>
    <w:rsid w:val="0064067F"/>
    <w:rsid w:val="00651D8D"/>
    <w:rsid w:val="00653CB0"/>
    <w:rsid w:val="0066079B"/>
    <w:rsid w:val="00660B19"/>
    <w:rsid w:val="00663176"/>
    <w:rsid w:val="006720FA"/>
    <w:rsid w:val="0067340C"/>
    <w:rsid w:val="006808EF"/>
    <w:rsid w:val="00680D22"/>
    <w:rsid w:val="00682BDD"/>
    <w:rsid w:val="00683A84"/>
    <w:rsid w:val="006859E0"/>
    <w:rsid w:val="00690E62"/>
    <w:rsid w:val="00696CF7"/>
    <w:rsid w:val="00696E46"/>
    <w:rsid w:val="006A06C1"/>
    <w:rsid w:val="006A0B89"/>
    <w:rsid w:val="006A1831"/>
    <w:rsid w:val="006A1C8F"/>
    <w:rsid w:val="006A41A2"/>
    <w:rsid w:val="006A4A9D"/>
    <w:rsid w:val="006A4CE7"/>
    <w:rsid w:val="006B0614"/>
    <w:rsid w:val="006B3CA5"/>
    <w:rsid w:val="006B42A4"/>
    <w:rsid w:val="006B673A"/>
    <w:rsid w:val="006C2406"/>
    <w:rsid w:val="006D1391"/>
    <w:rsid w:val="006D260B"/>
    <w:rsid w:val="006D534F"/>
    <w:rsid w:val="006E3E8C"/>
    <w:rsid w:val="006E6513"/>
    <w:rsid w:val="006E68A5"/>
    <w:rsid w:val="006F603E"/>
    <w:rsid w:val="006F6F2C"/>
    <w:rsid w:val="0070723D"/>
    <w:rsid w:val="00707A0F"/>
    <w:rsid w:val="007103E6"/>
    <w:rsid w:val="00711544"/>
    <w:rsid w:val="007236A7"/>
    <w:rsid w:val="00727303"/>
    <w:rsid w:val="007308B4"/>
    <w:rsid w:val="00734197"/>
    <w:rsid w:val="007344D7"/>
    <w:rsid w:val="00736A54"/>
    <w:rsid w:val="00740C06"/>
    <w:rsid w:val="00743FF9"/>
    <w:rsid w:val="007445C0"/>
    <w:rsid w:val="0074554F"/>
    <w:rsid w:val="00750C6F"/>
    <w:rsid w:val="0075406B"/>
    <w:rsid w:val="007608F5"/>
    <w:rsid w:val="007621F2"/>
    <w:rsid w:val="00765167"/>
    <w:rsid w:val="00770A26"/>
    <w:rsid w:val="00771F8C"/>
    <w:rsid w:val="00772DF9"/>
    <w:rsid w:val="00785261"/>
    <w:rsid w:val="007947A9"/>
    <w:rsid w:val="00794F02"/>
    <w:rsid w:val="007A344D"/>
    <w:rsid w:val="007A4D39"/>
    <w:rsid w:val="007B0256"/>
    <w:rsid w:val="007B4196"/>
    <w:rsid w:val="007B5C32"/>
    <w:rsid w:val="007B71FC"/>
    <w:rsid w:val="007C02ED"/>
    <w:rsid w:val="007C5DD2"/>
    <w:rsid w:val="007C760F"/>
    <w:rsid w:val="007D36C9"/>
    <w:rsid w:val="007D5D32"/>
    <w:rsid w:val="007E1418"/>
    <w:rsid w:val="007E5083"/>
    <w:rsid w:val="007E7B3A"/>
    <w:rsid w:val="007F3C9A"/>
    <w:rsid w:val="00801388"/>
    <w:rsid w:val="00803D73"/>
    <w:rsid w:val="00806B25"/>
    <w:rsid w:val="0081248D"/>
    <w:rsid w:val="00821EC7"/>
    <w:rsid w:val="0082210B"/>
    <w:rsid w:val="00823871"/>
    <w:rsid w:val="0082413F"/>
    <w:rsid w:val="00825E4B"/>
    <w:rsid w:val="00826BB1"/>
    <w:rsid w:val="0083177B"/>
    <w:rsid w:val="0083680C"/>
    <w:rsid w:val="00836BD0"/>
    <w:rsid w:val="00837C40"/>
    <w:rsid w:val="00840033"/>
    <w:rsid w:val="008411C6"/>
    <w:rsid w:val="00843775"/>
    <w:rsid w:val="00844047"/>
    <w:rsid w:val="008515B4"/>
    <w:rsid w:val="008515FC"/>
    <w:rsid w:val="008538DA"/>
    <w:rsid w:val="00855D45"/>
    <w:rsid w:val="0086232C"/>
    <w:rsid w:val="00865393"/>
    <w:rsid w:val="00865C10"/>
    <w:rsid w:val="008661EC"/>
    <w:rsid w:val="00870FC0"/>
    <w:rsid w:val="008716D4"/>
    <w:rsid w:val="00871B88"/>
    <w:rsid w:val="008720FD"/>
    <w:rsid w:val="00877949"/>
    <w:rsid w:val="0088220C"/>
    <w:rsid w:val="00883C6C"/>
    <w:rsid w:val="008841A9"/>
    <w:rsid w:val="008843DE"/>
    <w:rsid w:val="008846AF"/>
    <w:rsid w:val="008855B0"/>
    <w:rsid w:val="008968CB"/>
    <w:rsid w:val="008A0F4A"/>
    <w:rsid w:val="008A18BA"/>
    <w:rsid w:val="008A2C71"/>
    <w:rsid w:val="008A39A8"/>
    <w:rsid w:val="008A4A81"/>
    <w:rsid w:val="008A6766"/>
    <w:rsid w:val="008B6356"/>
    <w:rsid w:val="008B69C8"/>
    <w:rsid w:val="008C5ACD"/>
    <w:rsid w:val="008C639F"/>
    <w:rsid w:val="008C66DD"/>
    <w:rsid w:val="008D32F3"/>
    <w:rsid w:val="008D5ED3"/>
    <w:rsid w:val="008D79A4"/>
    <w:rsid w:val="008D7E1B"/>
    <w:rsid w:val="008E1A1D"/>
    <w:rsid w:val="008E647D"/>
    <w:rsid w:val="008E69A0"/>
    <w:rsid w:val="008E6C5E"/>
    <w:rsid w:val="008E72C2"/>
    <w:rsid w:val="008E75D5"/>
    <w:rsid w:val="008E7B9A"/>
    <w:rsid w:val="008F2B72"/>
    <w:rsid w:val="008F6018"/>
    <w:rsid w:val="0090267C"/>
    <w:rsid w:val="0091035B"/>
    <w:rsid w:val="00910F52"/>
    <w:rsid w:val="00911E2C"/>
    <w:rsid w:val="00917FAC"/>
    <w:rsid w:val="00920468"/>
    <w:rsid w:val="00921CDE"/>
    <w:rsid w:val="009220A1"/>
    <w:rsid w:val="009225F0"/>
    <w:rsid w:val="009238DA"/>
    <w:rsid w:val="00926492"/>
    <w:rsid w:val="009319C3"/>
    <w:rsid w:val="0093462C"/>
    <w:rsid w:val="00935C66"/>
    <w:rsid w:val="00942CF5"/>
    <w:rsid w:val="00943965"/>
    <w:rsid w:val="00945659"/>
    <w:rsid w:val="00946D84"/>
    <w:rsid w:val="00947234"/>
    <w:rsid w:val="009502F6"/>
    <w:rsid w:val="00953795"/>
    <w:rsid w:val="00957262"/>
    <w:rsid w:val="00961252"/>
    <w:rsid w:val="00962E59"/>
    <w:rsid w:val="0097071E"/>
    <w:rsid w:val="00971213"/>
    <w:rsid w:val="0097389B"/>
    <w:rsid w:val="00974189"/>
    <w:rsid w:val="00974D01"/>
    <w:rsid w:val="00977B22"/>
    <w:rsid w:val="009831E9"/>
    <w:rsid w:val="00983888"/>
    <w:rsid w:val="00985917"/>
    <w:rsid w:val="009869C3"/>
    <w:rsid w:val="009903D2"/>
    <w:rsid w:val="00990B40"/>
    <w:rsid w:val="00994D56"/>
    <w:rsid w:val="00995B0F"/>
    <w:rsid w:val="009A046E"/>
    <w:rsid w:val="009A7E93"/>
    <w:rsid w:val="009B2DA8"/>
    <w:rsid w:val="009B3E2D"/>
    <w:rsid w:val="009B5399"/>
    <w:rsid w:val="009C05E0"/>
    <w:rsid w:val="009C0737"/>
    <w:rsid w:val="009D123C"/>
    <w:rsid w:val="009D46C5"/>
    <w:rsid w:val="009D4ABD"/>
    <w:rsid w:val="009D6430"/>
    <w:rsid w:val="009D6B0C"/>
    <w:rsid w:val="009D76ED"/>
    <w:rsid w:val="009E151A"/>
    <w:rsid w:val="009E3423"/>
    <w:rsid w:val="009F19A9"/>
    <w:rsid w:val="009F438B"/>
    <w:rsid w:val="009F72FA"/>
    <w:rsid w:val="00A052A2"/>
    <w:rsid w:val="00A119B1"/>
    <w:rsid w:val="00A164CC"/>
    <w:rsid w:val="00A22153"/>
    <w:rsid w:val="00A24A04"/>
    <w:rsid w:val="00A25904"/>
    <w:rsid w:val="00A34068"/>
    <w:rsid w:val="00A3540D"/>
    <w:rsid w:val="00A36067"/>
    <w:rsid w:val="00A36F3D"/>
    <w:rsid w:val="00A406A0"/>
    <w:rsid w:val="00A4435C"/>
    <w:rsid w:val="00A4471E"/>
    <w:rsid w:val="00A47116"/>
    <w:rsid w:val="00A50C35"/>
    <w:rsid w:val="00A50EDC"/>
    <w:rsid w:val="00A51FBF"/>
    <w:rsid w:val="00A52D13"/>
    <w:rsid w:val="00A56679"/>
    <w:rsid w:val="00A56905"/>
    <w:rsid w:val="00A57447"/>
    <w:rsid w:val="00A57856"/>
    <w:rsid w:val="00A63CE7"/>
    <w:rsid w:val="00A64955"/>
    <w:rsid w:val="00A65AA0"/>
    <w:rsid w:val="00A65E30"/>
    <w:rsid w:val="00A65E5A"/>
    <w:rsid w:val="00A67A0B"/>
    <w:rsid w:val="00A7055D"/>
    <w:rsid w:val="00A7133E"/>
    <w:rsid w:val="00A72641"/>
    <w:rsid w:val="00A73869"/>
    <w:rsid w:val="00A766DE"/>
    <w:rsid w:val="00A805E6"/>
    <w:rsid w:val="00A81911"/>
    <w:rsid w:val="00A841C0"/>
    <w:rsid w:val="00A8590F"/>
    <w:rsid w:val="00A9135B"/>
    <w:rsid w:val="00A950E7"/>
    <w:rsid w:val="00A95374"/>
    <w:rsid w:val="00A97F85"/>
    <w:rsid w:val="00AA0C26"/>
    <w:rsid w:val="00AA0F57"/>
    <w:rsid w:val="00AA3EDB"/>
    <w:rsid w:val="00AA69C9"/>
    <w:rsid w:val="00AA7DCB"/>
    <w:rsid w:val="00AB006C"/>
    <w:rsid w:val="00AB00C0"/>
    <w:rsid w:val="00AB3C2D"/>
    <w:rsid w:val="00AB42D2"/>
    <w:rsid w:val="00AB56FC"/>
    <w:rsid w:val="00AC06D3"/>
    <w:rsid w:val="00AC22A1"/>
    <w:rsid w:val="00AC3229"/>
    <w:rsid w:val="00AC421B"/>
    <w:rsid w:val="00AC4DB0"/>
    <w:rsid w:val="00AD1D07"/>
    <w:rsid w:val="00AD3C8E"/>
    <w:rsid w:val="00AD54FE"/>
    <w:rsid w:val="00AE0088"/>
    <w:rsid w:val="00AE030A"/>
    <w:rsid w:val="00AE0C15"/>
    <w:rsid w:val="00AE159E"/>
    <w:rsid w:val="00AF1618"/>
    <w:rsid w:val="00AF1BE8"/>
    <w:rsid w:val="00AF3155"/>
    <w:rsid w:val="00AF53E2"/>
    <w:rsid w:val="00AF5D70"/>
    <w:rsid w:val="00AF637E"/>
    <w:rsid w:val="00AF7C8F"/>
    <w:rsid w:val="00B00125"/>
    <w:rsid w:val="00B01AC9"/>
    <w:rsid w:val="00B04ED8"/>
    <w:rsid w:val="00B05511"/>
    <w:rsid w:val="00B06544"/>
    <w:rsid w:val="00B13016"/>
    <w:rsid w:val="00B13880"/>
    <w:rsid w:val="00B150BE"/>
    <w:rsid w:val="00B15D08"/>
    <w:rsid w:val="00B15FE4"/>
    <w:rsid w:val="00B161B9"/>
    <w:rsid w:val="00B20D70"/>
    <w:rsid w:val="00B211E4"/>
    <w:rsid w:val="00B261DF"/>
    <w:rsid w:val="00B324A9"/>
    <w:rsid w:val="00B41A19"/>
    <w:rsid w:val="00B44DE2"/>
    <w:rsid w:val="00B50315"/>
    <w:rsid w:val="00B525B5"/>
    <w:rsid w:val="00B52DAA"/>
    <w:rsid w:val="00B54F1D"/>
    <w:rsid w:val="00B5512F"/>
    <w:rsid w:val="00B57EB5"/>
    <w:rsid w:val="00B66E21"/>
    <w:rsid w:val="00B66EDA"/>
    <w:rsid w:val="00B674A8"/>
    <w:rsid w:val="00B71408"/>
    <w:rsid w:val="00B73149"/>
    <w:rsid w:val="00B74521"/>
    <w:rsid w:val="00B7D9A5"/>
    <w:rsid w:val="00B830FF"/>
    <w:rsid w:val="00B87EB3"/>
    <w:rsid w:val="00B91E3E"/>
    <w:rsid w:val="00BA2DB9"/>
    <w:rsid w:val="00BA355C"/>
    <w:rsid w:val="00BA4EC9"/>
    <w:rsid w:val="00BA5AFF"/>
    <w:rsid w:val="00BA5B46"/>
    <w:rsid w:val="00BA70D7"/>
    <w:rsid w:val="00BA756D"/>
    <w:rsid w:val="00BB43CB"/>
    <w:rsid w:val="00BB4C07"/>
    <w:rsid w:val="00BB703D"/>
    <w:rsid w:val="00BB78B3"/>
    <w:rsid w:val="00BC1011"/>
    <w:rsid w:val="00BC4E53"/>
    <w:rsid w:val="00BC5026"/>
    <w:rsid w:val="00BD1B40"/>
    <w:rsid w:val="00BD27F8"/>
    <w:rsid w:val="00BE11B0"/>
    <w:rsid w:val="00BE1294"/>
    <w:rsid w:val="00BE2430"/>
    <w:rsid w:val="00BE7148"/>
    <w:rsid w:val="00BF02B8"/>
    <w:rsid w:val="00BF4A13"/>
    <w:rsid w:val="00BF7F97"/>
    <w:rsid w:val="00C0110F"/>
    <w:rsid w:val="00C02276"/>
    <w:rsid w:val="00C03BF9"/>
    <w:rsid w:val="00C0444E"/>
    <w:rsid w:val="00C17436"/>
    <w:rsid w:val="00C174E2"/>
    <w:rsid w:val="00C21858"/>
    <w:rsid w:val="00C25C0B"/>
    <w:rsid w:val="00C30273"/>
    <w:rsid w:val="00C41C0C"/>
    <w:rsid w:val="00C43F6A"/>
    <w:rsid w:val="00C4674B"/>
    <w:rsid w:val="00C51735"/>
    <w:rsid w:val="00C52B06"/>
    <w:rsid w:val="00C57506"/>
    <w:rsid w:val="00C60BC0"/>
    <w:rsid w:val="00C61BC4"/>
    <w:rsid w:val="00C633D9"/>
    <w:rsid w:val="00C64BAB"/>
    <w:rsid w:val="00C6634F"/>
    <w:rsid w:val="00C77246"/>
    <w:rsid w:val="00C84DD7"/>
    <w:rsid w:val="00C906B4"/>
    <w:rsid w:val="00C91E35"/>
    <w:rsid w:val="00C94892"/>
    <w:rsid w:val="00C9499D"/>
    <w:rsid w:val="00C95CD9"/>
    <w:rsid w:val="00C9650E"/>
    <w:rsid w:val="00C968A9"/>
    <w:rsid w:val="00C96AED"/>
    <w:rsid w:val="00CA011F"/>
    <w:rsid w:val="00CA1380"/>
    <w:rsid w:val="00CA643D"/>
    <w:rsid w:val="00CA7034"/>
    <w:rsid w:val="00CB07FC"/>
    <w:rsid w:val="00CB1E35"/>
    <w:rsid w:val="00CB5863"/>
    <w:rsid w:val="00CB6266"/>
    <w:rsid w:val="00CB6EEC"/>
    <w:rsid w:val="00CC0443"/>
    <w:rsid w:val="00CC0D43"/>
    <w:rsid w:val="00CD0E24"/>
    <w:rsid w:val="00CD2ACE"/>
    <w:rsid w:val="00CD34BA"/>
    <w:rsid w:val="00CD3B8A"/>
    <w:rsid w:val="00CD4D21"/>
    <w:rsid w:val="00CD77EA"/>
    <w:rsid w:val="00CD7D9E"/>
    <w:rsid w:val="00CE6494"/>
    <w:rsid w:val="00CE7C8D"/>
    <w:rsid w:val="00D03232"/>
    <w:rsid w:val="00D03F75"/>
    <w:rsid w:val="00D063C0"/>
    <w:rsid w:val="00D07D0E"/>
    <w:rsid w:val="00D10ED6"/>
    <w:rsid w:val="00D1253C"/>
    <w:rsid w:val="00D17A44"/>
    <w:rsid w:val="00D2001F"/>
    <w:rsid w:val="00D20489"/>
    <w:rsid w:val="00D24892"/>
    <w:rsid w:val="00D31737"/>
    <w:rsid w:val="00D31FEB"/>
    <w:rsid w:val="00D359CA"/>
    <w:rsid w:val="00D37AAC"/>
    <w:rsid w:val="00D44948"/>
    <w:rsid w:val="00D44A55"/>
    <w:rsid w:val="00D4743F"/>
    <w:rsid w:val="00D50ACF"/>
    <w:rsid w:val="00D51640"/>
    <w:rsid w:val="00D55D71"/>
    <w:rsid w:val="00D56980"/>
    <w:rsid w:val="00D5756A"/>
    <w:rsid w:val="00D61686"/>
    <w:rsid w:val="00D662A2"/>
    <w:rsid w:val="00D67DCE"/>
    <w:rsid w:val="00D709AB"/>
    <w:rsid w:val="00D7324A"/>
    <w:rsid w:val="00D8085C"/>
    <w:rsid w:val="00D80B61"/>
    <w:rsid w:val="00D900C6"/>
    <w:rsid w:val="00D92DD2"/>
    <w:rsid w:val="00D94BBF"/>
    <w:rsid w:val="00D9762A"/>
    <w:rsid w:val="00DA067B"/>
    <w:rsid w:val="00DA243A"/>
    <w:rsid w:val="00DA47D9"/>
    <w:rsid w:val="00DA7BB7"/>
    <w:rsid w:val="00DB2147"/>
    <w:rsid w:val="00DB7391"/>
    <w:rsid w:val="00DC018B"/>
    <w:rsid w:val="00DC21F8"/>
    <w:rsid w:val="00DC3436"/>
    <w:rsid w:val="00DC3847"/>
    <w:rsid w:val="00DC4D1D"/>
    <w:rsid w:val="00DC5333"/>
    <w:rsid w:val="00DC71E5"/>
    <w:rsid w:val="00DC7F8C"/>
    <w:rsid w:val="00DE2F27"/>
    <w:rsid w:val="00DF635C"/>
    <w:rsid w:val="00DF7537"/>
    <w:rsid w:val="00E00F0A"/>
    <w:rsid w:val="00E0149A"/>
    <w:rsid w:val="00E02F22"/>
    <w:rsid w:val="00E10807"/>
    <w:rsid w:val="00E11037"/>
    <w:rsid w:val="00E14BAA"/>
    <w:rsid w:val="00E15EF4"/>
    <w:rsid w:val="00E23967"/>
    <w:rsid w:val="00E25216"/>
    <w:rsid w:val="00E26C67"/>
    <w:rsid w:val="00E273E4"/>
    <w:rsid w:val="00E32DE9"/>
    <w:rsid w:val="00E351C0"/>
    <w:rsid w:val="00E3708A"/>
    <w:rsid w:val="00E37D09"/>
    <w:rsid w:val="00E42B44"/>
    <w:rsid w:val="00E433E3"/>
    <w:rsid w:val="00E44DDF"/>
    <w:rsid w:val="00E44ED4"/>
    <w:rsid w:val="00E505F3"/>
    <w:rsid w:val="00E50CA2"/>
    <w:rsid w:val="00E519FB"/>
    <w:rsid w:val="00E51C8A"/>
    <w:rsid w:val="00E52037"/>
    <w:rsid w:val="00E52E04"/>
    <w:rsid w:val="00E540DA"/>
    <w:rsid w:val="00E55756"/>
    <w:rsid w:val="00E62246"/>
    <w:rsid w:val="00E642D6"/>
    <w:rsid w:val="00E64572"/>
    <w:rsid w:val="00E6776C"/>
    <w:rsid w:val="00E67AA8"/>
    <w:rsid w:val="00E70684"/>
    <w:rsid w:val="00E719C9"/>
    <w:rsid w:val="00E75EAA"/>
    <w:rsid w:val="00E77F7B"/>
    <w:rsid w:val="00E85C1F"/>
    <w:rsid w:val="00E8794E"/>
    <w:rsid w:val="00E93004"/>
    <w:rsid w:val="00E93924"/>
    <w:rsid w:val="00EA6787"/>
    <w:rsid w:val="00EB37CB"/>
    <w:rsid w:val="00EB4A2A"/>
    <w:rsid w:val="00EB62C2"/>
    <w:rsid w:val="00EB64A4"/>
    <w:rsid w:val="00EC0FBC"/>
    <w:rsid w:val="00EC1AEC"/>
    <w:rsid w:val="00EC2B75"/>
    <w:rsid w:val="00ED1021"/>
    <w:rsid w:val="00ED2667"/>
    <w:rsid w:val="00ED4B10"/>
    <w:rsid w:val="00ED5655"/>
    <w:rsid w:val="00EE4D80"/>
    <w:rsid w:val="00EF12C8"/>
    <w:rsid w:val="00EF19A9"/>
    <w:rsid w:val="00EF3909"/>
    <w:rsid w:val="00EF404C"/>
    <w:rsid w:val="00EF5141"/>
    <w:rsid w:val="00EF7B9F"/>
    <w:rsid w:val="00F0054D"/>
    <w:rsid w:val="00F02D15"/>
    <w:rsid w:val="00F06A02"/>
    <w:rsid w:val="00F06BA3"/>
    <w:rsid w:val="00F0709B"/>
    <w:rsid w:val="00F106A7"/>
    <w:rsid w:val="00F1432D"/>
    <w:rsid w:val="00F16105"/>
    <w:rsid w:val="00F218AC"/>
    <w:rsid w:val="00F22398"/>
    <w:rsid w:val="00F25146"/>
    <w:rsid w:val="00F30AFE"/>
    <w:rsid w:val="00F3227A"/>
    <w:rsid w:val="00F32B02"/>
    <w:rsid w:val="00F35A2D"/>
    <w:rsid w:val="00F405F3"/>
    <w:rsid w:val="00F40DA9"/>
    <w:rsid w:val="00F40E78"/>
    <w:rsid w:val="00F44D68"/>
    <w:rsid w:val="00F51F04"/>
    <w:rsid w:val="00F526BC"/>
    <w:rsid w:val="00F5317E"/>
    <w:rsid w:val="00F55E11"/>
    <w:rsid w:val="00F5610E"/>
    <w:rsid w:val="00F56892"/>
    <w:rsid w:val="00F57712"/>
    <w:rsid w:val="00F65AF2"/>
    <w:rsid w:val="00F677B6"/>
    <w:rsid w:val="00F71A93"/>
    <w:rsid w:val="00F74CF5"/>
    <w:rsid w:val="00F81B8F"/>
    <w:rsid w:val="00F8422C"/>
    <w:rsid w:val="00F85112"/>
    <w:rsid w:val="00F92227"/>
    <w:rsid w:val="00F93B2A"/>
    <w:rsid w:val="00F94903"/>
    <w:rsid w:val="00FA2177"/>
    <w:rsid w:val="00FA2B58"/>
    <w:rsid w:val="00FB7F5B"/>
    <w:rsid w:val="00FD1F79"/>
    <w:rsid w:val="00FD3EE1"/>
    <w:rsid w:val="00FD7A0C"/>
    <w:rsid w:val="00FE0DCC"/>
    <w:rsid w:val="00FE55FD"/>
    <w:rsid w:val="00FF13AE"/>
    <w:rsid w:val="00FF533B"/>
    <w:rsid w:val="00FF5974"/>
    <w:rsid w:val="00FF667F"/>
    <w:rsid w:val="00FF76C1"/>
    <w:rsid w:val="00FF7DCC"/>
    <w:rsid w:val="020F953C"/>
    <w:rsid w:val="02F4ED19"/>
    <w:rsid w:val="0324ABC4"/>
    <w:rsid w:val="038852EC"/>
    <w:rsid w:val="0503004E"/>
    <w:rsid w:val="0507A13D"/>
    <w:rsid w:val="062226B2"/>
    <w:rsid w:val="06E5E9FC"/>
    <w:rsid w:val="082FA72A"/>
    <w:rsid w:val="0B1D82AF"/>
    <w:rsid w:val="0B3666EC"/>
    <w:rsid w:val="0C1DAE0A"/>
    <w:rsid w:val="0C512A45"/>
    <w:rsid w:val="0D59EBC9"/>
    <w:rsid w:val="0EED34DC"/>
    <w:rsid w:val="0EEFDEA6"/>
    <w:rsid w:val="0F360668"/>
    <w:rsid w:val="0F82C826"/>
    <w:rsid w:val="10940485"/>
    <w:rsid w:val="10E3D0B2"/>
    <w:rsid w:val="118367C3"/>
    <w:rsid w:val="11F83F9B"/>
    <w:rsid w:val="14F504F1"/>
    <w:rsid w:val="152C3221"/>
    <w:rsid w:val="153C197B"/>
    <w:rsid w:val="16BB19C1"/>
    <w:rsid w:val="17C59AD4"/>
    <w:rsid w:val="17DC87A1"/>
    <w:rsid w:val="1852548E"/>
    <w:rsid w:val="18D95136"/>
    <w:rsid w:val="19AAEB68"/>
    <w:rsid w:val="1B2A2CB1"/>
    <w:rsid w:val="1B56AFB6"/>
    <w:rsid w:val="1BAFA1BF"/>
    <w:rsid w:val="1BEEB94B"/>
    <w:rsid w:val="1EB50A72"/>
    <w:rsid w:val="1EC6091D"/>
    <w:rsid w:val="1F8030DD"/>
    <w:rsid w:val="21A50710"/>
    <w:rsid w:val="21BC4F86"/>
    <w:rsid w:val="232982A1"/>
    <w:rsid w:val="264C800F"/>
    <w:rsid w:val="26530BF3"/>
    <w:rsid w:val="26E19A65"/>
    <w:rsid w:val="2711DBA2"/>
    <w:rsid w:val="2713627D"/>
    <w:rsid w:val="28F7CB47"/>
    <w:rsid w:val="298BE7E4"/>
    <w:rsid w:val="29C761A5"/>
    <w:rsid w:val="2A4100EA"/>
    <w:rsid w:val="2A4AB6BF"/>
    <w:rsid w:val="2BDCFE87"/>
    <w:rsid w:val="2C1640BD"/>
    <w:rsid w:val="2D674B1A"/>
    <w:rsid w:val="2E10544F"/>
    <w:rsid w:val="2F40BD42"/>
    <w:rsid w:val="314498D6"/>
    <w:rsid w:val="32A46637"/>
    <w:rsid w:val="32B5D241"/>
    <w:rsid w:val="32B7A980"/>
    <w:rsid w:val="337C65B9"/>
    <w:rsid w:val="338B5AAB"/>
    <w:rsid w:val="357227CF"/>
    <w:rsid w:val="36796C0D"/>
    <w:rsid w:val="38A6922C"/>
    <w:rsid w:val="39AE12AC"/>
    <w:rsid w:val="3A811A54"/>
    <w:rsid w:val="3B8D1312"/>
    <w:rsid w:val="3BA3D0E8"/>
    <w:rsid w:val="3C08F367"/>
    <w:rsid w:val="3FC14CE3"/>
    <w:rsid w:val="3FFC7827"/>
    <w:rsid w:val="4081924D"/>
    <w:rsid w:val="414CD862"/>
    <w:rsid w:val="43119BA3"/>
    <w:rsid w:val="44F6BC46"/>
    <w:rsid w:val="455D3549"/>
    <w:rsid w:val="49C83BD1"/>
    <w:rsid w:val="4A774ABD"/>
    <w:rsid w:val="4BDD50A4"/>
    <w:rsid w:val="4C2ECC6F"/>
    <w:rsid w:val="4C5C7A95"/>
    <w:rsid w:val="4D253C82"/>
    <w:rsid w:val="4E6D703A"/>
    <w:rsid w:val="4EB61530"/>
    <w:rsid w:val="50530538"/>
    <w:rsid w:val="5075215F"/>
    <w:rsid w:val="5146AF6D"/>
    <w:rsid w:val="51628007"/>
    <w:rsid w:val="5253B168"/>
    <w:rsid w:val="5326A0FC"/>
    <w:rsid w:val="54D71531"/>
    <w:rsid w:val="552455EF"/>
    <w:rsid w:val="558EF9F2"/>
    <w:rsid w:val="561D0987"/>
    <w:rsid w:val="56D0FE55"/>
    <w:rsid w:val="576C46F4"/>
    <w:rsid w:val="5A51DDCA"/>
    <w:rsid w:val="5B437248"/>
    <w:rsid w:val="5C1A1679"/>
    <w:rsid w:val="5C2BC635"/>
    <w:rsid w:val="5C3ED0D1"/>
    <w:rsid w:val="5FC3C730"/>
    <w:rsid w:val="60060FDE"/>
    <w:rsid w:val="61C38C0C"/>
    <w:rsid w:val="61C8EC68"/>
    <w:rsid w:val="62842E91"/>
    <w:rsid w:val="63278521"/>
    <w:rsid w:val="645AADD1"/>
    <w:rsid w:val="645C12DB"/>
    <w:rsid w:val="67B1228D"/>
    <w:rsid w:val="68991C07"/>
    <w:rsid w:val="68C5A9E8"/>
    <w:rsid w:val="690EB8DC"/>
    <w:rsid w:val="69DE605B"/>
    <w:rsid w:val="6A760E38"/>
    <w:rsid w:val="6A8ECED4"/>
    <w:rsid w:val="6B3FCB4E"/>
    <w:rsid w:val="6C1A0266"/>
    <w:rsid w:val="6C59DD06"/>
    <w:rsid w:val="6D1334A1"/>
    <w:rsid w:val="6D1B198C"/>
    <w:rsid w:val="6D59A06A"/>
    <w:rsid w:val="6F6D549D"/>
    <w:rsid w:val="6FE53B02"/>
    <w:rsid w:val="7026190B"/>
    <w:rsid w:val="703CC7DB"/>
    <w:rsid w:val="716FC7B9"/>
    <w:rsid w:val="71B10253"/>
    <w:rsid w:val="71EAE8AD"/>
    <w:rsid w:val="7361B9FB"/>
    <w:rsid w:val="75CF6B4C"/>
    <w:rsid w:val="75F8000D"/>
    <w:rsid w:val="766C1932"/>
    <w:rsid w:val="77D84966"/>
    <w:rsid w:val="786C0AAD"/>
    <w:rsid w:val="78998DA1"/>
    <w:rsid w:val="78B4894E"/>
    <w:rsid w:val="7A24433F"/>
    <w:rsid w:val="7A310058"/>
    <w:rsid w:val="7A4360E3"/>
    <w:rsid w:val="7C0F5684"/>
    <w:rsid w:val="7D3F0739"/>
    <w:rsid w:val="7E74B029"/>
    <w:rsid w:val="7F038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footer" Target="footer1.xml"/><Relationship Id="rId79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image" Target="media/image50.png"/><Relationship Id="rId82" Type="http://schemas.openxmlformats.org/officeDocument/2006/relationships/customXml" Target="../customXml/item7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header" Target="header1.xml"/><Relationship Id="rId80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jpeg"/><Relationship Id="rId67" Type="http://schemas.openxmlformats.org/officeDocument/2006/relationships/image" Target="media/image56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header" Target="header2.xml"/><Relationship Id="rId78" Type="http://schemas.openxmlformats.org/officeDocument/2006/relationships/fontTable" Target="fontTable.xml"/><Relationship Id="rId81" Type="http://schemas.openxmlformats.org/officeDocument/2006/relationships/customXml" Target="../customXml/item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header" Target="header3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2.png"/><Relationship Id="rId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WEV44C3EEZP4-1056255319-14051</_dlc_DocId>
    <_dlc_DocIdUrl xmlns="6500fe01-343b-4fb9-a1b0-68ac19d62e01">
      <Url>https://australianhrc.sharepoint.com/sites/DisabilityRights/_layouts/15/DocIdRedir.aspx?ID=WEV44C3EEZP4-1056255319-14051</Url>
      <Description>WEV44C3EEZP4-1056255319-14051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C09E59-DB2F-4F6F-B5A4-56BFA22BBE06}"/>
</file>

<file path=customXml/itemProps3.xml><?xml version="1.0" encoding="utf-8"?>
<ds:datastoreItem xmlns:ds="http://schemas.openxmlformats.org/officeDocument/2006/customXml" ds:itemID="{181F1575-57E6-488C-9338-74DBE29EFDF1}"/>
</file>

<file path=customXml/itemProps4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5.xml><?xml version="1.0" encoding="utf-8"?>
<ds:datastoreItem xmlns:ds="http://schemas.openxmlformats.org/officeDocument/2006/customXml" ds:itemID="{1E91A9DD-BB24-411D-8D4E-326EB0AFF7CE}"/>
</file>

<file path=customXml/itemProps6.xml><?xml version="1.0" encoding="utf-8"?>
<ds:datastoreItem xmlns:ds="http://schemas.openxmlformats.org/officeDocument/2006/customXml" ds:itemID="{D65974CF-5DBC-4D02-B5F4-3E557D5A0B05}"/>
</file>

<file path=customXml/itemProps7.xml><?xml version="1.0" encoding="utf-8"?>
<ds:datastoreItem xmlns:ds="http://schemas.openxmlformats.org/officeDocument/2006/customXml" ds:itemID="{F5B79E47-3BC3-4819-ADC0-A721E80C5B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Common Questions part 2</dc:title>
  <dc:subject/>
  <dc:creator>SARTORI, Nicole</dc:creator>
  <cp:keywords>[SEC=OFFICIAL]</cp:keywords>
  <dc:description/>
  <cp:lastModifiedBy>FILMER, Krista</cp:lastModifiedBy>
  <cp:revision>4</cp:revision>
  <cp:lastPrinted>2026-09-14T23:58:00Z</cp:lastPrinted>
  <dcterms:created xsi:type="dcterms:W3CDTF">2026-09-21T05:01:00Z</dcterms:created>
  <dcterms:modified xsi:type="dcterms:W3CDTF">2026-09-21T06:49:00Z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be27840e-1484-468c-8e7b-0190964832d8</vt:lpwstr>
  </property>
</Properties>
</file>