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562D" w14:textId="77777777" w:rsidR="00A50EDC" w:rsidRDefault="00A50EDC" w:rsidP="00A50EDC">
      <w:pPr>
        <w:pStyle w:val="EasyRead14"/>
      </w:pPr>
    </w:p>
    <w:p w14:paraId="2E014929" w14:textId="4B1331EE" w:rsidR="00750C6F" w:rsidRPr="00A67A0B" w:rsidRDefault="001C2836" w:rsidP="6F6D549D">
      <w:pPr>
        <w:pStyle w:val="EasyReadTitle"/>
        <w:spacing w:line="360" w:lineRule="auto"/>
      </w:pPr>
      <w:r>
        <w:t xml:space="preserve">Supporting </w:t>
      </w:r>
      <w:r w:rsidR="000B5351">
        <w:t>par</w:t>
      </w:r>
      <w:r w:rsidR="00C9650E">
        <w:t>ticipation program</w:t>
      </w:r>
    </w:p>
    <w:p w14:paraId="72944086" w14:textId="5AFC167C" w:rsidR="00667630" w:rsidRDefault="7B05D8AC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5EFC4BF7">
        <w:rPr>
          <w:rFonts w:eastAsia="Arial" w:cs="Arial"/>
          <w:b w:val="0"/>
          <w:bCs w:val="0"/>
          <w:color w:val="358189"/>
          <w:sz w:val="52"/>
          <w:szCs w:val="52"/>
        </w:rPr>
        <w:t>Application</w:t>
      </w:r>
      <w:r w:rsidR="00C9650E" w:rsidRPr="5EFC4BF7">
        <w:rPr>
          <w:rFonts w:eastAsia="Arial" w:cs="Arial"/>
          <w:b w:val="0"/>
          <w:bCs w:val="0"/>
          <w:color w:val="358189"/>
          <w:sz w:val="52"/>
          <w:szCs w:val="52"/>
        </w:rPr>
        <w:t xml:space="preserve"> guid</w:t>
      </w:r>
      <w:r w:rsidR="2319FC4D" w:rsidRPr="5EFC4BF7">
        <w:rPr>
          <w:rFonts w:eastAsia="Arial" w:cs="Arial"/>
          <w:b w:val="0"/>
          <w:bCs w:val="0"/>
          <w:color w:val="358189"/>
          <w:sz w:val="52"/>
          <w:szCs w:val="52"/>
        </w:rPr>
        <w:t>e</w:t>
      </w:r>
      <w:r w:rsidR="00C76B64" w:rsidRPr="5EFC4BF7">
        <w:rPr>
          <w:rFonts w:eastAsia="Arial" w:cs="Arial"/>
          <w:b w:val="0"/>
          <w:bCs w:val="0"/>
          <w:color w:val="358189"/>
          <w:sz w:val="52"/>
          <w:szCs w:val="52"/>
        </w:rPr>
        <w:t xml:space="preserve"> </w:t>
      </w:r>
    </w:p>
    <w:p w14:paraId="2A9FB4CD" w14:textId="784CE258" w:rsidR="006936E6" w:rsidRDefault="00667630" w:rsidP="00867442">
      <w:pPr>
        <w:pStyle w:val="EasyReadSubtitle"/>
      </w:pPr>
      <w:r w:rsidRPr="32AFB959">
        <w:t>P</w:t>
      </w:r>
      <w:r w:rsidR="00C76B64" w:rsidRPr="32AFB959">
        <w:t>art 1</w:t>
      </w:r>
    </w:p>
    <w:p w14:paraId="26DE8A9C" w14:textId="342B193A" w:rsidR="2A7B525C" w:rsidRDefault="2A7B525C" w:rsidP="00867442">
      <w:pPr>
        <w:pStyle w:val="EasyReadSubtitle"/>
      </w:pPr>
      <w:r w:rsidRPr="32AFB959">
        <w:t>About SPP</w:t>
      </w:r>
    </w:p>
    <w:p w14:paraId="1D4FA4D9" w14:textId="18D8CC20" w:rsidR="00DC7F8C" w:rsidRDefault="001749FF" w:rsidP="00867442">
      <w:pPr>
        <w:pStyle w:val="EasyRead14"/>
      </w:pPr>
      <w:r w:rsidRPr="001749FF">
        <w:rPr>
          <w:noProof/>
        </w:rPr>
        <w:drawing>
          <wp:inline distT="0" distB="0" distL="0" distR="0" wp14:anchorId="08470983" wp14:editId="4A48E989">
            <wp:extent cx="4263242" cy="4263242"/>
            <wp:effectExtent l="0" t="0" r="0" b="0"/>
            <wp:docPr id="4394642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64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7970" cy="42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1"/>
      </w:tblGrid>
      <w:tr w:rsidR="00420C19" w:rsidRPr="00420C19" w14:paraId="62B1BEA0" w14:textId="77777777" w:rsidTr="066E2004">
        <w:trPr>
          <w:cantSplit/>
          <w:trHeight w:val="3119"/>
        </w:trPr>
        <w:tc>
          <w:tcPr>
            <w:tcW w:w="3159" w:type="dxa"/>
            <w:hideMark/>
          </w:tcPr>
          <w:p w14:paraId="15F7F122" w14:textId="2226E7BF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lastRenderedPageBreak/>
              <w:drawing>
                <wp:inline distT="0" distB="0" distL="0" distR="0" wp14:anchorId="24A44379" wp14:editId="3C97C3D8">
                  <wp:extent cx="1781175" cy="1400175"/>
                  <wp:effectExtent l="0" t="0" r="9525" b="9525"/>
                  <wp:docPr id="1346029043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63EA5155" w14:textId="77777777" w:rsidR="00420C19" w:rsidRPr="00420C19" w:rsidRDefault="00420C19" w:rsidP="00420C19">
            <w:pPr>
              <w:pStyle w:val="EasyRead14"/>
              <w:numPr>
                <w:ilvl w:val="0"/>
                <w:numId w:val="55"/>
              </w:numPr>
            </w:pPr>
            <w:r w:rsidRPr="00420C19">
              <w:t xml:space="preserve">The Australian Government Department of Health Disability and Ageing </w:t>
            </w:r>
          </w:p>
          <w:p w14:paraId="2F3F1B9F" w14:textId="77777777" w:rsidR="00420C19" w:rsidRPr="00420C19" w:rsidRDefault="00420C19" w:rsidP="00420C19">
            <w:pPr>
              <w:pStyle w:val="EasyRead14"/>
            </w:pPr>
          </w:p>
          <w:p w14:paraId="23137243" w14:textId="77777777" w:rsidR="00420C19" w:rsidRPr="00420C19" w:rsidRDefault="00420C19" w:rsidP="00420C19">
            <w:pPr>
              <w:pStyle w:val="EasyRead14"/>
            </w:pPr>
            <w:r w:rsidRPr="00420C19">
              <w:t xml:space="preserve">We say </w:t>
            </w:r>
            <w:r w:rsidRPr="00420C19">
              <w:rPr>
                <w:b/>
                <w:bCs/>
              </w:rPr>
              <w:t>DHDA</w:t>
            </w:r>
            <w:r w:rsidRPr="00420C19">
              <w:t xml:space="preserve"> for short.</w:t>
            </w:r>
          </w:p>
          <w:p w14:paraId="3C134377" w14:textId="77777777" w:rsidR="00420C19" w:rsidRPr="00420C19" w:rsidRDefault="00420C19" w:rsidP="00420C19">
            <w:pPr>
              <w:pStyle w:val="EasyRead14"/>
            </w:pPr>
          </w:p>
          <w:p w14:paraId="4A0FFEE0" w14:textId="77777777" w:rsidR="00420C19" w:rsidRPr="00420C19" w:rsidRDefault="00420C19" w:rsidP="00420C19">
            <w:pPr>
              <w:pStyle w:val="EasyRead14"/>
            </w:pPr>
          </w:p>
        </w:tc>
      </w:tr>
      <w:tr w:rsidR="00420C19" w:rsidRPr="00420C19" w14:paraId="754B6B7E" w14:textId="77777777" w:rsidTr="066E2004">
        <w:trPr>
          <w:cantSplit/>
          <w:trHeight w:val="4962"/>
        </w:trPr>
        <w:tc>
          <w:tcPr>
            <w:tcW w:w="3159" w:type="dxa"/>
            <w:hideMark/>
          </w:tcPr>
          <w:p w14:paraId="57EAE580" w14:textId="02E76631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drawing>
                <wp:inline distT="0" distB="0" distL="0" distR="0" wp14:anchorId="4CBD3E0A" wp14:editId="4FC4665C">
                  <wp:extent cx="1800225" cy="628650"/>
                  <wp:effectExtent l="0" t="0" r="9525" b="0"/>
                  <wp:docPr id="605724821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6973567C" w14:textId="77777777" w:rsidR="00420C19" w:rsidRPr="00420C19" w:rsidRDefault="00420C19" w:rsidP="066E2004">
            <w:pPr>
              <w:pStyle w:val="EasyRead14"/>
              <w:numPr>
                <w:ilvl w:val="0"/>
                <w:numId w:val="55"/>
              </w:numPr>
            </w:pPr>
            <w:r>
              <w:t>The Australian Human Rights Commission</w:t>
            </w:r>
          </w:p>
          <w:p w14:paraId="08C9BDF9" w14:textId="77777777" w:rsidR="00420C19" w:rsidRPr="00420C19" w:rsidRDefault="00420C19" w:rsidP="00420C19">
            <w:pPr>
              <w:pStyle w:val="EasyRead14"/>
            </w:pPr>
          </w:p>
          <w:p w14:paraId="3E89B4A7" w14:textId="77777777" w:rsidR="00420C19" w:rsidRPr="00420C19" w:rsidRDefault="00420C19" w:rsidP="00420C19">
            <w:pPr>
              <w:pStyle w:val="EasyRead14"/>
            </w:pPr>
            <w:r w:rsidRPr="00420C19">
              <w:t xml:space="preserve">We say </w:t>
            </w:r>
            <w:r w:rsidRPr="00420C19">
              <w:rPr>
                <w:b/>
                <w:bCs/>
              </w:rPr>
              <w:t>AHRC</w:t>
            </w:r>
            <w:r w:rsidRPr="00420C19">
              <w:t xml:space="preserve"> for short.</w:t>
            </w:r>
          </w:p>
          <w:p w14:paraId="43E4312D" w14:textId="77777777" w:rsidR="00420C19" w:rsidRPr="00420C19" w:rsidRDefault="00420C19" w:rsidP="00420C19">
            <w:pPr>
              <w:pStyle w:val="EasyRead14"/>
            </w:pPr>
          </w:p>
          <w:p w14:paraId="243F6244" w14:textId="77777777" w:rsidR="00420C19" w:rsidRPr="00420C19" w:rsidRDefault="00420C19" w:rsidP="00420C19">
            <w:pPr>
              <w:pStyle w:val="EasyRead14"/>
            </w:pPr>
            <w:r w:rsidRPr="00420C19">
              <w:t xml:space="preserve">Wrote this together. </w:t>
            </w:r>
          </w:p>
          <w:p w14:paraId="2EA99928" w14:textId="77777777" w:rsidR="00420C19" w:rsidRPr="00420C19" w:rsidRDefault="00420C19" w:rsidP="00420C19">
            <w:pPr>
              <w:pStyle w:val="EasyRead14"/>
            </w:pPr>
          </w:p>
          <w:p w14:paraId="3B654DD3" w14:textId="77777777" w:rsidR="00420C19" w:rsidRPr="00420C19" w:rsidRDefault="00420C19" w:rsidP="00420C19">
            <w:pPr>
              <w:pStyle w:val="EasyRead14"/>
            </w:pPr>
            <w:r w:rsidRPr="00420C19">
              <w:t xml:space="preserve">When you see the word </w:t>
            </w:r>
            <w:r w:rsidRPr="00420C19">
              <w:rPr>
                <w:b/>
                <w:bCs/>
              </w:rPr>
              <w:t>we</w:t>
            </w:r>
            <w:r w:rsidRPr="00420C19">
              <w:t xml:space="preserve"> it means </w:t>
            </w:r>
          </w:p>
          <w:p w14:paraId="38677DA1" w14:textId="77777777" w:rsidR="00420C19" w:rsidRPr="00420C19" w:rsidRDefault="00420C19" w:rsidP="00420C19">
            <w:pPr>
              <w:pStyle w:val="EasyRead14"/>
            </w:pPr>
            <w:r w:rsidRPr="00420C19">
              <w:t>DHDA and AHRC.</w:t>
            </w:r>
          </w:p>
        </w:tc>
      </w:tr>
      <w:tr w:rsidR="00420C19" w:rsidRPr="00420C19" w14:paraId="59FEA3A7" w14:textId="77777777" w:rsidTr="066E2004">
        <w:trPr>
          <w:cantSplit/>
          <w:trHeight w:val="3262"/>
        </w:trPr>
        <w:tc>
          <w:tcPr>
            <w:tcW w:w="3159" w:type="dxa"/>
            <w:hideMark/>
          </w:tcPr>
          <w:p w14:paraId="6967B117" w14:textId="7E04FFCE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drawing>
                <wp:inline distT="0" distB="0" distL="0" distR="0" wp14:anchorId="1301F19C" wp14:editId="6E30589D">
                  <wp:extent cx="1724025" cy="1724025"/>
                  <wp:effectExtent l="0" t="0" r="0" b="9525"/>
                  <wp:docPr id="1405220068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4A01A3FC" w14:textId="77777777" w:rsidR="00420C19" w:rsidRPr="00420C19" w:rsidRDefault="00420C19" w:rsidP="00420C19">
            <w:pPr>
              <w:pStyle w:val="EasyRead14"/>
            </w:pPr>
          </w:p>
          <w:p w14:paraId="3BFCD237" w14:textId="77777777" w:rsidR="00420C19" w:rsidRPr="00420C19" w:rsidRDefault="00420C19" w:rsidP="00420C19">
            <w:pPr>
              <w:pStyle w:val="EasyRead14"/>
            </w:pPr>
            <w:r w:rsidRPr="00420C19">
              <w:t>We wrote this in an easy to read way.</w:t>
            </w:r>
          </w:p>
          <w:p w14:paraId="6D194F62" w14:textId="77777777" w:rsidR="00420C19" w:rsidRPr="00420C19" w:rsidRDefault="00420C19" w:rsidP="00420C19">
            <w:pPr>
              <w:pStyle w:val="EasyRead14"/>
            </w:pPr>
          </w:p>
          <w:p w14:paraId="7F0766C6" w14:textId="77777777" w:rsidR="00420C19" w:rsidRPr="00420C19" w:rsidRDefault="00420C19" w:rsidP="00420C19">
            <w:pPr>
              <w:pStyle w:val="EasyRead14"/>
            </w:pPr>
            <w:r w:rsidRPr="00420C19">
              <w:t>We use pictures to explain some ideas.</w:t>
            </w:r>
          </w:p>
        </w:tc>
      </w:tr>
      <w:tr w:rsidR="00420C19" w:rsidRPr="00420C19" w14:paraId="5EFC0B6B" w14:textId="77777777" w:rsidTr="066E2004">
        <w:trPr>
          <w:cantSplit/>
          <w:trHeight w:val="2268"/>
        </w:trPr>
        <w:tc>
          <w:tcPr>
            <w:tcW w:w="3159" w:type="dxa"/>
            <w:hideMark/>
          </w:tcPr>
          <w:p w14:paraId="18D922E6" w14:textId="32669B7A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drawing>
                <wp:inline distT="0" distB="0" distL="0" distR="0" wp14:anchorId="4C9E9755" wp14:editId="05C83F48">
                  <wp:extent cx="1695450" cy="1454518"/>
                  <wp:effectExtent l="0" t="0" r="0" b="0"/>
                  <wp:docPr id="2002895617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694" cy="145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5D1C943D" w14:textId="54846006" w:rsidR="00420C19" w:rsidRPr="00420C19" w:rsidRDefault="00420C19" w:rsidP="00420C19">
            <w:pPr>
              <w:pStyle w:val="EasyRead14"/>
            </w:pPr>
            <w:r w:rsidRPr="00420C19">
              <w:t xml:space="preserve">We have some words in </w:t>
            </w:r>
            <w:r w:rsidRPr="00420C19">
              <w:rPr>
                <w:b/>
                <w:bCs/>
              </w:rPr>
              <w:t>bold</w:t>
            </w:r>
            <w:r w:rsidRPr="00420C19">
              <w:t xml:space="preserve">. </w:t>
            </w:r>
          </w:p>
          <w:p w14:paraId="2C6FDB54" w14:textId="77777777" w:rsidR="00420C19" w:rsidRPr="00420C19" w:rsidRDefault="00420C19" w:rsidP="00420C19">
            <w:pPr>
              <w:pStyle w:val="EasyRead14"/>
            </w:pPr>
          </w:p>
          <w:p w14:paraId="5A3DDFF5" w14:textId="77777777" w:rsidR="00420C19" w:rsidRPr="00420C19" w:rsidRDefault="00420C19" w:rsidP="00420C19">
            <w:pPr>
              <w:pStyle w:val="EasyRead14"/>
            </w:pPr>
            <w:r w:rsidRPr="00420C19">
              <w:t>This means the letters are thicker and darker.</w:t>
            </w:r>
          </w:p>
          <w:p w14:paraId="12C5ADEC" w14:textId="77777777" w:rsidR="00420C19" w:rsidRPr="00420C19" w:rsidRDefault="00420C19" w:rsidP="00420C19">
            <w:pPr>
              <w:pStyle w:val="EasyRead14"/>
            </w:pPr>
          </w:p>
          <w:p w14:paraId="44ADEA23" w14:textId="77777777" w:rsidR="00420C19" w:rsidRPr="00420C19" w:rsidRDefault="00420C19" w:rsidP="00420C19">
            <w:pPr>
              <w:pStyle w:val="EasyRead14"/>
            </w:pPr>
            <w:r w:rsidRPr="00420C19">
              <w:t>These are important words.</w:t>
            </w:r>
          </w:p>
        </w:tc>
      </w:tr>
      <w:tr w:rsidR="00420C19" w:rsidRPr="00420C19" w14:paraId="1D6B60EA" w14:textId="77777777" w:rsidTr="066E2004">
        <w:trPr>
          <w:cantSplit/>
          <w:trHeight w:val="2835"/>
        </w:trPr>
        <w:tc>
          <w:tcPr>
            <w:tcW w:w="3159" w:type="dxa"/>
            <w:hideMark/>
          </w:tcPr>
          <w:p w14:paraId="064EE563" w14:textId="11053E41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lastRenderedPageBreak/>
              <w:drawing>
                <wp:inline distT="0" distB="0" distL="0" distR="0" wp14:anchorId="7B20716A" wp14:editId="29ADA60E">
                  <wp:extent cx="1752600" cy="1752600"/>
                  <wp:effectExtent l="0" t="0" r="0" b="0"/>
                  <wp:docPr id="82510993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1BC2AE74" w14:textId="77777777" w:rsidR="00420C19" w:rsidRPr="00420C19" w:rsidRDefault="00420C19" w:rsidP="00420C19">
            <w:pPr>
              <w:pStyle w:val="EasyRead14"/>
            </w:pPr>
          </w:p>
          <w:p w14:paraId="16AB676B" w14:textId="77777777" w:rsidR="00420C19" w:rsidRPr="00420C19" w:rsidRDefault="00420C19" w:rsidP="00420C19">
            <w:pPr>
              <w:pStyle w:val="EasyRead14"/>
            </w:pPr>
            <w:r w:rsidRPr="00420C19">
              <w:t>This is an Easy Read summary of another document.</w:t>
            </w:r>
          </w:p>
          <w:p w14:paraId="48AB2E17" w14:textId="77777777" w:rsidR="00420C19" w:rsidRPr="00420C19" w:rsidRDefault="00420C19" w:rsidP="00420C19">
            <w:pPr>
              <w:pStyle w:val="EasyRead14"/>
            </w:pPr>
          </w:p>
          <w:p w14:paraId="6A14075D" w14:textId="77777777" w:rsidR="00420C19" w:rsidRPr="00420C19" w:rsidRDefault="00420C19" w:rsidP="00420C19">
            <w:pPr>
              <w:pStyle w:val="EasyRead14"/>
            </w:pPr>
            <w:r w:rsidRPr="00420C19">
              <w:t>This means it has the most important ideas.</w:t>
            </w:r>
          </w:p>
        </w:tc>
      </w:tr>
      <w:tr w:rsidR="00420C19" w:rsidRPr="00420C19" w14:paraId="107B655B" w14:textId="77777777" w:rsidTr="066E2004">
        <w:trPr>
          <w:cantSplit/>
          <w:trHeight w:val="2268"/>
        </w:trPr>
        <w:tc>
          <w:tcPr>
            <w:tcW w:w="3159" w:type="dxa"/>
            <w:hideMark/>
          </w:tcPr>
          <w:p w14:paraId="3B71BA97" w14:textId="5E8AF604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drawing>
                <wp:inline distT="0" distB="0" distL="0" distR="0" wp14:anchorId="26ABF209" wp14:editId="697ADE43">
                  <wp:extent cx="1276350" cy="1414334"/>
                  <wp:effectExtent l="0" t="0" r="0" b="0"/>
                  <wp:docPr id="2111946126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05" cy="1415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150FF492" w14:textId="77777777" w:rsidR="00420C19" w:rsidRPr="00420C19" w:rsidRDefault="00420C19" w:rsidP="00420C19">
            <w:pPr>
              <w:pStyle w:val="EasyRead14"/>
            </w:pPr>
          </w:p>
          <w:p w14:paraId="202643FB" w14:textId="77777777" w:rsidR="00420C19" w:rsidRPr="00420C19" w:rsidRDefault="00420C19" w:rsidP="00420C19">
            <w:pPr>
              <w:pStyle w:val="EasyRead14"/>
            </w:pPr>
            <w:r w:rsidRPr="00420C19">
              <w:t>We can answer any questions by email.</w:t>
            </w:r>
          </w:p>
          <w:p w14:paraId="770ABDD6" w14:textId="77777777" w:rsidR="00420C19" w:rsidRPr="00420C19" w:rsidRDefault="00420C19" w:rsidP="00420C19">
            <w:pPr>
              <w:pStyle w:val="EasyRead14"/>
            </w:pPr>
          </w:p>
          <w:p w14:paraId="7221A9C8" w14:textId="5DA12AFD" w:rsidR="00420C19" w:rsidRPr="00420C19" w:rsidRDefault="00420C19" w:rsidP="00420C19">
            <w:pPr>
              <w:pStyle w:val="EasyRead14"/>
            </w:pPr>
            <w:r w:rsidRPr="00420C19">
              <w:t>Email us</w:t>
            </w:r>
            <w:r w:rsidR="00D51D84">
              <w:t xml:space="preserve"> </w:t>
            </w:r>
            <w:hyperlink r:id="rId18" w:history="1">
              <w:r w:rsidR="00D51D84" w:rsidRPr="00D51D84">
                <w:rPr>
                  <w:rStyle w:val="Hyperlink"/>
                  <w:rFonts w:cs="Arial"/>
                </w:rPr>
                <w:t>disability@humanrights.gov.au</w:t>
              </w:r>
            </w:hyperlink>
            <w:r w:rsidRPr="00420C19">
              <w:t xml:space="preserve"> </w:t>
            </w:r>
          </w:p>
        </w:tc>
      </w:tr>
      <w:tr w:rsidR="00420C19" w:rsidRPr="00420C19" w14:paraId="7DC56E4E" w14:textId="77777777" w:rsidTr="066E2004">
        <w:trPr>
          <w:cantSplit/>
          <w:trHeight w:val="2835"/>
        </w:trPr>
        <w:tc>
          <w:tcPr>
            <w:tcW w:w="3159" w:type="dxa"/>
            <w:hideMark/>
          </w:tcPr>
          <w:p w14:paraId="68EC05BC" w14:textId="370381DC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drawing>
                <wp:inline distT="0" distB="0" distL="0" distR="0" wp14:anchorId="2D7106EE" wp14:editId="01D52862">
                  <wp:extent cx="1866900" cy="1838325"/>
                  <wp:effectExtent l="0" t="0" r="0" b="9525"/>
                  <wp:docPr id="62392090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41A4E78C" w14:textId="77777777" w:rsidR="00420C19" w:rsidRPr="00420C19" w:rsidRDefault="00420C19" w:rsidP="00420C19">
            <w:pPr>
              <w:pStyle w:val="EasyRead14"/>
            </w:pPr>
            <w:r w:rsidRPr="00420C19">
              <w:t>You can ask for help to read this document.</w:t>
            </w:r>
          </w:p>
          <w:p w14:paraId="6E53AF10" w14:textId="77777777" w:rsidR="00420C19" w:rsidRPr="00420C19" w:rsidRDefault="00420C19" w:rsidP="00420C19">
            <w:pPr>
              <w:pStyle w:val="EasyRead14"/>
            </w:pPr>
          </w:p>
          <w:p w14:paraId="1B6FE469" w14:textId="77777777" w:rsidR="00420C19" w:rsidRPr="00420C19" w:rsidRDefault="00420C19" w:rsidP="00420C19">
            <w:pPr>
              <w:pStyle w:val="EasyRead14"/>
            </w:pPr>
            <w:r w:rsidRPr="00420C19">
              <w:t>You can ask</w:t>
            </w:r>
          </w:p>
          <w:p w14:paraId="2E9A63B1" w14:textId="77777777" w:rsidR="00420C19" w:rsidRPr="00420C19" w:rsidRDefault="00420C19" w:rsidP="00420C19">
            <w:pPr>
              <w:pStyle w:val="EasyRead14"/>
            </w:pPr>
          </w:p>
          <w:p w14:paraId="73EF4514" w14:textId="77777777" w:rsidR="00420C19" w:rsidRPr="00420C19" w:rsidRDefault="00420C19" w:rsidP="00420C19">
            <w:pPr>
              <w:pStyle w:val="EasyRead14"/>
              <w:numPr>
                <w:ilvl w:val="0"/>
                <w:numId w:val="56"/>
              </w:numPr>
            </w:pPr>
            <w:r w:rsidRPr="00420C19">
              <w:t>A friend</w:t>
            </w:r>
          </w:p>
          <w:p w14:paraId="3D3A10EB" w14:textId="77777777" w:rsidR="00420C19" w:rsidRPr="00420C19" w:rsidRDefault="00420C19" w:rsidP="00420C19">
            <w:pPr>
              <w:pStyle w:val="EasyRead14"/>
              <w:numPr>
                <w:ilvl w:val="0"/>
                <w:numId w:val="56"/>
              </w:numPr>
            </w:pPr>
            <w:r w:rsidRPr="00420C19">
              <w:t>Family members</w:t>
            </w:r>
          </w:p>
          <w:p w14:paraId="77A7DC90" w14:textId="77777777" w:rsidR="00420C19" w:rsidRPr="00420C19" w:rsidRDefault="00420C19" w:rsidP="00420C19">
            <w:pPr>
              <w:pStyle w:val="EasyRead14"/>
              <w:numPr>
                <w:ilvl w:val="0"/>
                <w:numId w:val="56"/>
              </w:numPr>
            </w:pPr>
            <w:r w:rsidRPr="00420C19">
              <w:t>A support person.</w:t>
            </w:r>
          </w:p>
        </w:tc>
      </w:tr>
      <w:tr w:rsidR="00420C19" w:rsidRPr="00420C19" w14:paraId="7F87AD24" w14:textId="77777777" w:rsidTr="066E2004">
        <w:trPr>
          <w:cantSplit/>
          <w:trHeight w:val="2649"/>
        </w:trPr>
        <w:tc>
          <w:tcPr>
            <w:tcW w:w="3159" w:type="dxa"/>
            <w:hideMark/>
          </w:tcPr>
          <w:p w14:paraId="1A25990E" w14:textId="32790DCE" w:rsidR="00420C19" w:rsidRPr="00420C19" w:rsidRDefault="00420C19" w:rsidP="00377CC7">
            <w:pPr>
              <w:pStyle w:val="EasyRead14"/>
              <w:jc w:val="center"/>
            </w:pPr>
            <w:r w:rsidRPr="00420C19">
              <w:rPr>
                <w:noProof/>
              </w:rPr>
              <w:drawing>
                <wp:inline distT="0" distB="0" distL="0" distR="0" wp14:anchorId="6423B31F" wp14:editId="0AA1F232">
                  <wp:extent cx="914400" cy="1371600"/>
                  <wp:effectExtent l="0" t="0" r="0" b="0"/>
                  <wp:docPr id="42313643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2F6D6529" w14:textId="77777777" w:rsidR="00420C19" w:rsidRPr="00420C19" w:rsidRDefault="00420C19" w:rsidP="00420C19">
            <w:pPr>
              <w:pStyle w:val="EasyRead14"/>
            </w:pPr>
          </w:p>
          <w:p w14:paraId="1B6151B1" w14:textId="77777777" w:rsidR="00420C19" w:rsidRPr="00420C19" w:rsidRDefault="00420C19" w:rsidP="00420C19">
            <w:pPr>
              <w:pStyle w:val="EasyRead14"/>
            </w:pPr>
            <w:r w:rsidRPr="00420C19">
              <w:t xml:space="preserve">We recognise Aboriginal and Torres Strait Islander people as the </w:t>
            </w:r>
            <w:r w:rsidRPr="00420C19">
              <w:rPr>
                <w:b/>
                <w:bCs/>
              </w:rPr>
              <w:t>Traditional Owners</w:t>
            </w:r>
            <w:r w:rsidRPr="00420C19">
              <w:t xml:space="preserve"> of the land we live on.</w:t>
            </w:r>
          </w:p>
        </w:tc>
      </w:tr>
      <w:tr w:rsidR="00420C19" w:rsidRPr="00420C19" w14:paraId="757BA62D" w14:textId="77777777" w:rsidTr="066E2004">
        <w:trPr>
          <w:cantSplit/>
          <w:trHeight w:val="1985"/>
        </w:trPr>
        <w:tc>
          <w:tcPr>
            <w:tcW w:w="3159" w:type="dxa"/>
            <w:hideMark/>
          </w:tcPr>
          <w:p w14:paraId="130A46FA" w14:textId="35B952C5" w:rsidR="00420C19" w:rsidRPr="00420C19" w:rsidRDefault="00420C19" w:rsidP="00420C19">
            <w:pPr>
              <w:pStyle w:val="EasyRead14"/>
            </w:pPr>
            <w:r w:rsidRPr="00420C19">
              <w:rPr>
                <w:noProof/>
              </w:rPr>
              <w:drawing>
                <wp:inline distT="0" distB="0" distL="0" distR="0" wp14:anchorId="489BA439" wp14:editId="67859494">
                  <wp:extent cx="1352550" cy="1378561"/>
                  <wp:effectExtent l="0" t="0" r="0" b="0"/>
                  <wp:docPr id="299230597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633" cy="1380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</w:tcPr>
          <w:p w14:paraId="0C5192E8" w14:textId="77777777" w:rsidR="00420C19" w:rsidRPr="00420C19" w:rsidRDefault="00420C19" w:rsidP="00420C19">
            <w:pPr>
              <w:pStyle w:val="EasyRead14"/>
            </w:pPr>
            <w:r w:rsidRPr="00420C19">
              <w:t xml:space="preserve">They were the </w:t>
            </w:r>
            <w:r w:rsidRPr="00420C19">
              <w:rPr>
                <w:b/>
                <w:bCs/>
              </w:rPr>
              <w:t>first people</w:t>
            </w:r>
            <w:r w:rsidRPr="00420C19">
              <w:t xml:space="preserve"> to live on and use the</w:t>
            </w:r>
          </w:p>
          <w:p w14:paraId="307D7698" w14:textId="77777777" w:rsidR="00420C19" w:rsidRPr="00420C19" w:rsidRDefault="00420C19" w:rsidP="00420C19">
            <w:pPr>
              <w:pStyle w:val="EasyRead14"/>
            </w:pPr>
          </w:p>
          <w:p w14:paraId="583B746B" w14:textId="77777777" w:rsidR="00420C19" w:rsidRPr="00420C19" w:rsidRDefault="00420C19" w:rsidP="00420C19">
            <w:pPr>
              <w:pStyle w:val="EasyRead14"/>
              <w:numPr>
                <w:ilvl w:val="0"/>
                <w:numId w:val="57"/>
              </w:numPr>
            </w:pPr>
            <w:r w:rsidRPr="00420C19">
              <w:t>Land</w:t>
            </w:r>
          </w:p>
          <w:p w14:paraId="7BEE067B" w14:textId="77777777" w:rsidR="00420C19" w:rsidRPr="00420C19" w:rsidRDefault="00420C19" w:rsidP="00420C19">
            <w:pPr>
              <w:pStyle w:val="EasyRead14"/>
              <w:numPr>
                <w:ilvl w:val="0"/>
                <w:numId w:val="57"/>
              </w:numPr>
            </w:pPr>
            <w:r w:rsidRPr="00420C19">
              <w:t>Waters.</w:t>
            </w:r>
          </w:p>
        </w:tc>
      </w:tr>
    </w:tbl>
    <w:p w14:paraId="6844E4D2" w14:textId="6925E884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3F719A" w14:paraId="164A5E44" w14:textId="77777777" w:rsidTr="003F719A">
        <w:trPr>
          <w:trHeight w:val="1106"/>
        </w:trPr>
        <w:tc>
          <w:tcPr>
            <w:tcW w:w="7508" w:type="dxa"/>
          </w:tcPr>
          <w:p w14:paraId="37365405" w14:textId="7E1D67CB" w:rsidR="00C4674B" w:rsidRPr="003F719A" w:rsidRDefault="00064EA4" w:rsidP="00F16105">
            <w:pPr>
              <w:pStyle w:val="EasyReadContentsItems"/>
              <w:rPr>
                <w:sz w:val="40"/>
                <w:szCs w:val="40"/>
              </w:rPr>
            </w:pPr>
            <w:r w:rsidRPr="003F719A">
              <w:rPr>
                <w:sz w:val="40"/>
                <w:szCs w:val="40"/>
              </w:rPr>
              <w:t>About this document</w:t>
            </w:r>
          </w:p>
        </w:tc>
        <w:tc>
          <w:tcPr>
            <w:tcW w:w="1508" w:type="dxa"/>
          </w:tcPr>
          <w:p w14:paraId="3A422320" w14:textId="6FAE4225" w:rsidR="00C4674B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5</w:t>
            </w:r>
          </w:p>
        </w:tc>
      </w:tr>
      <w:tr w:rsidR="00727303" w:rsidRPr="003F719A" w14:paraId="0CFF5240" w14:textId="77777777" w:rsidTr="003F719A">
        <w:trPr>
          <w:trHeight w:val="1106"/>
        </w:trPr>
        <w:tc>
          <w:tcPr>
            <w:tcW w:w="7508" w:type="dxa"/>
          </w:tcPr>
          <w:p w14:paraId="555032D2" w14:textId="6B56B4C8" w:rsidR="00C4674B" w:rsidRPr="003F719A" w:rsidRDefault="0059383C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Supporting Participation Program</w:t>
            </w:r>
          </w:p>
        </w:tc>
        <w:tc>
          <w:tcPr>
            <w:tcW w:w="1508" w:type="dxa"/>
          </w:tcPr>
          <w:p w14:paraId="00BA7AA2" w14:textId="0B2C808D" w:rsidR="00C4674B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7</w:t>
            </w:r>
          </w:p>
        </w:tc>
      </w:tr>
      <w:tr w:rsidR="00727303" w:rsidRPr="003F719A" w14:paraId="7188D68E" w14:textId="77777777" w:rsidTr="003F719A">
        <w:trPr>
          <w:trHeight w:val="1106"/>
        </w:trPr>
        <w:tc>
          <w:tcPr>
            <w:tcW w:w="7508" w:type="dxa"/>
          </w:tcPr>
          <w:p w14:paraId="6A4D555E" w14:textId="3366C11B" w:rsidR="00C4674B" w:rsidRPr="003F719A" w:rsidRDefault="00BA354B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Main activities</w:t>
            </w:r>
          </w:p>
        </w:tc>
        <w:tc>
          <w:tcPr>
            <w:tcW w:w="1508" w:type="dxa"/>
          </w:tcPr>
          <w:p w14:paraId="33D0EFB6" w14:textId="1EDE0BBC" w:rsidR="00C4674B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10</w:t>
            </w:r>
          </w:p>
        </w:tc>
      </w:tr>
      <w:tr w:rsidR="003F719A" w:rsidRPr="003F719A" w14:paraId="01244571" w14:textId="77777777" w:rsidTr="003F719A">
        <w:trPr>
          <w:trHeight w:val="1106"/>
        </w:trPr>
        <w:tc>
          <w:tcPr>
            <w:tcW w:w="7508" w:type="dxa"/>
          </w:tcPr>
          <w:p w14:paraId="3FD5C9EA" w14:textId="5929435E" w:rsidR="003F719A" w:rsidRPr="003F719A" w:rsidRDefault="003F719A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Goals of the grant</w:t>
            </w:r>
          </w:p>
        </w:tc>
        <w:tc>
          <w:tcPr>
            <w:tcW w:w="1508" w:type="dxa"/>
          </w:tcPr>
          <w:p w14:paraId="07AFDFAB" w14:textId="715E5DC2" w:rsidR="003F719A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13</w:t>
            </w:r>
          </w:p>
        </w:tc>
      </w:tr>
      <w:tr w:rsidR="00727303" w:rsidRPr="003F719A" w14:paraId="36FE107C" w14:textId="77777777" w:rsidTr="003F719A">
        <w:trPr>
          <w:trHeight w:val="1106"/>
        </w:trPr>
        <w:tc>
          <w:tcPr>
            <w:tcW w:w="7508" w:type="dxa"/>
          </w:tcPr>
          <w:p w14:paraId="65A08568" w14:textId="45339D4D" w:rsidR="00C4674B" w:rsidRPr="003F719A" w:rsidRDefault="00BA354B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International forums in 2027</w:t>
            </w:r>
          </w:p>
        </w:tc>
        <w:tc>
          <w:tcPr>
            <w:tcW w:w="1508" w:type="dxa"/>
          </w:tcPr>
          <w:p w14:paraId="5A2ACCC2" w14:textId="49936BAE" w:rsidR="00C4674B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15</w:t>
            </w:r>
          </w:p>
        </w:tc>
      </w:tr>
      <w:tr w:rsidR="00727303" w:rsidRPr="003F719A" w14:paraId="737F23D0" w14:textId="77777777" w:rsidTr="003F719A">
        <w:trPr>
          <w:trHeight w:val="1106"/>
        </w:trPr>
        <w:tc>
          <w:tcPr>
            <w:tcW w:w="7508" w:type="dxa"/>
          </w:tcPr>
          <w:p w14:paraId="60975D8B" w14:textId="31CF28D4" w:rsidR="00C77246" w:rsidRPr="003F719A" w:rsidRDefault="00BA354B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Civil society delegates</w:t>
            </w:r>
          </w:p>
        </w:tc>
        <w:tc>
          <w:tcPr>
            <w:tcW w:w="1508" w:type="dxa"/>
          </w:tcPr>
          <w:p w14:paraId="29EC90E3" w14:textId="5552E173" w:rsidR="00C77246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18</w:t>
            </w:r>
          </w:p>
        </w:tc>
      </w:tr>
      <w:tr w:rsidR="00727303" w:rsidRPr="003F719A" w14:paraId="0C3CA5D3" w14:textId="77777777" w:rsidTr="003F719A">
        <w:trPr>
          <w:trHeight w:val="1106"/>
        </w:trPr>
        <w:tc>
          <w:tcPr>
            <w:tcW w:w="7508" w:type="dxa"/>
          </w:tcPr>
          <w:p w14:paraId="0F458561" w14:textId="47F1E2AB" w:rsidR="00C77246" w:rsidRPr="003F719A" w:rsidRDefault="00BA354B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T</w:t>
            </w:r>
            <w:r w:rsidR="003F719A" w:rsidRPr="003F719A">
              <w:rPr>
                <w:color w:val="358189"/>
                <w:sz w:val="40"/>
                <w:szCs w:val="40"/>
              </w:rPr>
              <w:t>ypes of delegates</w:t>
            </w:r>
          </w:p>
        </w:tc>
        <w:tc>
          <w:tcPr>
            <w:tcW w:w="1508" w:type="dxa"/>
          </w:tcPr>
          <w:p w14:paraId="791A97C0" w14:textId="7A3D1F1C" w:rsidR="00C77246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21</w:t>
            </w:r>
          </w:p>
        </w:tc>
      </w:tr>
      <w:tr w:rsidR="00E30D1E" w:rsidRPr="003F719A" w14:paraId="2B392E76" w14:textId="77777777" w:rsidTr="003F719A">
        <w:trPr>
          <w:trHeight w:val="1106"/>
        </w:trPr>
        <w:tc>
          <w:tcPr>
            <w:tcW w:w="7508" w:type="dxa"/>
          </w:tcPr>
          <w:p w14:paraId="3109BBFB" w14:textId="25E38761" w:rsidR="00E30D1E" w:rsidRPr="003F719A" w:rsidRDefault="003F719A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F719A">
              <w:rPr>
                <w:color w:val="358189"/>
                <w:sz w:val="40"/>
                <w:szCs w:val="40"/>
              </w:rPr>
              <w:t>What all delegates must do</w:t>
            </w:r>
          </w:p>
        </w:tc>
        <w:tc>
          <w:tcPr>
            <w:tcW w:w="1508" w:type="dxa"/>
          </w:tcPr>
          <w:p w14:paraId="5D7D4E7E" w14:textId="3705E873" w:rsidR="00E30D1E" w:rsidRPr="003F719A" w:rsidRDefault="00F441AB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25</w:t>
            </w:r>
          </w:p>
        </w:tc>
      </w:tr>
    </w:tbl>
    <w:p w14:paraId="71C0E48E" w14:textId="360B3E55" w:rsidR="00B15FE4" w:rsidRDefault="00B15FE4">
      <w:r>
        <w:br w:type="page"/>
      </w:r>
    </w:p>
    <w:p w14:paraId="08D67B13" w14:textId="7DA694B2" w:rsidR="008515B4" w:rsidRPr="00727303" w:rsidRDefault="00C71626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32AFB959">
        <w:trPr>
          <w:cantSplit/>
          <w:trHeight w:val="3921"/>
        </w:trPr>
        <w:tc>
          <w:tcPr>
            <w:tcW w:w="3053" w:type="dxa"/>
          </w:tcPr>
          <w:p w14:paraId="3473143A" w14:textId="75BD89A5" w:rsidR="00556737" w:rsidRPr="008E647D" w:rsidRDefault="0016513E" w:rsidP="003A72AF">
            <w:pPr>
              <w:pStyle w:val="EasyRead16"/>
              <w:rPr>
                <w:sz w:val="28"/>
                <w:szCs w:val="28"/>
              </w:rPr>
            </w:pPr>
            <w:r w:rsidRPr="0016513E">
              <w:rPr>
                <w:noProof/>
                <w:sz w:val="28"/>
                <w:szCs w:val="28"/>
              </w:rPr>
              <w:drawing>
                <wp:inline distT="0" distB="0" distL="0" distR="0" wp14:anchorId="2703A31B" wp14:editId="06182665">
                  <wp:extent cx="1801495" cy="1801495"/>
                  <wp:effectExtent l="0" t="0" r="0" b="8255"/>
                  <wp:docPr id="1930667543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67543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1E0419" w14:textId="77777777" w:rsidR="00DC71E5" w:rsidRDefault="00DC71E5" w:rsidP="002D033F">
            <w:pPr>
              <w:pStyle w:val="EasyRead16"/>
              <w:rPr>
                <w:sz w:val="28"/>
                <w:szCs w:val="28"/>
              </w:rPr>
            </w:pPr>
          </w:p>
          <w:p w14:paraId="53357AC1" w14:textId="77777777" w:rsidR="00EF0274" w:rsidRDefault="00EF0274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43D319DD" w:rsidR="00BA355C" w:rsidRPr="008E647D" w:rsidRDefault="00CE6494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</w:t>
            </w:r>
            <w:r w:rsidR="006936E6">
              <w:rPr>
                <w:sz w:val="28"/>
                <w:szCs w:val="28"/>
              </w:rPr>
              <w:t>has 2 parts</w:t>
            </w:r>
            <w:r w:rsidR="00394A09">
              <w:rPr>
                <w:sz w:val="28"/>
                <w:szCs w:val="28"/>
              </w:rPr>
              <w:t xml:space="preserve">. </w:t>
            </w:r>
          </w:p>
        </w:tc>
      </w:tr>
      <w:tr w:rsidR="006936E6" w:rsidRPr="008E647D" w14:paraId="7B4B29F0" w14:textId="77777777" w:rsidTr="32AFB959">
        <w:trPr>
          <w:cantSplit/>
          <w:trHeight w:val="4254"/>
        </w:trPr>
        <w:tc>
          <w:tcPr>
            <w:tcW w:w="3053" w:type="dxa"/>
          </w:tcPr>
          <w:p w14:paraId="4ABF8EFC" w14:textId="71C4F696" w:rsidR="006936E6" w:rsidRPr="008E647D" w:rsidRDefault="002866B0" w:rsidP="003A72AF">
            <w:pPr>
              <w:pStyle w:val="EasyRead16"/>
              <w:rPr>
                <w:sz w:val="28"/>
                <w:szCs w:val="28"/>
              </w:rPr>
            </w:pPr>
            <w:r w:rsidRPr="002866B0">
              <w:rPr>
                <w:noProof/>
                <w:sz w:val="28"/>
                <w:szCs w:val="28"/>
              </w:rPr>
              <w:drawing>
                <wp:inline distT="0" distB="0" distL="0" distR="0" wp14:anchorId="60D9F893" wp14:editId="189ACF87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DD418C" w14:textId="77777777" w:rsidR="006936E6" w:rsidRPr="008E647D" w:rsidRDefault="006936E6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1B870A" w14:textId="77777777" w:rsidR="006936E6" w:rsidRDefault="006936E6" w:rsidP="002D033F">
            <w:pPr>
              <w:pStyle w:val="EasyRead16"/>
              <w:rPr>
                <w:sz w:val="28"/>
                <w:szCs w:val="28"/>
              </w:rPr>
            </w:pPr>
          </w:p>
          <w:p w14:paraId="254205E6" w14:textId="24D81ECC" w:rsidR="00394A09" w:rsidRDefault="00B2318A">
            <w:pPr>
              <w:pStyle w:val="EasyRead16"/>
              <w:rPr>
                <w:sz w:val="28"/>
                <w:szCs w:val="28"/>
              </w:rPr>
            </w:pPr>
            <w:r w:rsidRPr="32AFB959">
              <w:rPr>
                <w:b/>
                <w:bCs/>
                <w:sz w:val="28"/>
                <w:szCs w:val="28"/>
              </w:rPr>
              <w:t>Part 1</w:t>
            </w:r>
            <w:r w:rsidRPr="32AFB959">
              <w:rPr>
                <w:sz w:val="28"/>
                <w:szCs w:val="28"/>
              </w:rPr>
              <w:t xml:space="preserve"> </w:t>
            </w:r>
            <w:r w:rsidR="3A6CA90F" w:rsidRPr="00BE6D4B">
              <w:rPr>
                <w:sz w:val="28"/>
                <w:szCs w:val="28"/>
              </w:rPr>
              <w:t>is</w:t>
            </w:r>
            <w:r w:rsidRPr="32AFB959">
              <w:rPr>
                <w:sz w:val="28"/>
                <w:szCs w:val="28"/>
              </w:rPr>
              <w:t xml:space="preserve"> about </w:t>
            </w:r>
            <w:r w:rsidR="00394A09" w:rsidRPr="32AFB959">
              <w:rPr>
                <w:sz w:val="28"/>
                <w:szCs w:val="28"/>
              </w:rPr>
              <w:t>the</w:t>
            </w:r>
          </w:p>
          <w:p w14:paraId="3901E393" w14:textId="77777777" w:rsidR="00394A09" w:rsidRDefault="00394A09" w:rsidP="002D033F">
            <w:pPr>
              <w:pStyle w:val="EasyRead16"/>
              <w:rPr>
                <w:sz w:val="28"/>
                <w:szCs w:val="28"/>
              </w:rPr>
            </w:pPr>
          </w:p>
          <w:p w14:paraId="115F88F3" w14:textId="77777777" w:rsidR="00394A09" w:rsidRPr="00837E1D" w:rsidRDefault="00394A09" w:rsidP="00394A09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00770ECC">
              <w:rPr>
                <w:b/>
                <w:bCs/>
                <w:sz w:val="28"/>
                <w:szCs w:val="28"/>
              </w:rPr>
              <w:t>Supporting Participation Program.</w:t>
            </w:r>
          </w:p>
          <w:p w14:paraId="530A0084" w14:textId="77777777" w:rsidR="00AB7A1D" w:rsidRDefault="00AB7A1D" w:rsidP="00AB7A1D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0287633" w14:textId="23CEDAF0" w:rsidR="00AB7A1D" w:rsidRDefault="00AB7A1D" w:rsidP="00837E1D">
            <w:pPr>
              <w:pStyle w:val="EasyRead16"/>
              <w:rPr>
                <w:sz w:val="28"/>
                <w:szCs w:val="28"/>
              </w:rPr>
            </w:pPr>
            <w:r w:rsidRPr="00837E1D">
              <w:rPr>
                <w:sz w:val="28"/>
                <w:szCs w:val="28"/>
              </w:rPr>
              <w:t>We call it</w:t>
            </w:r>
            <w:r>
              <w:rPr>
                <w:b/>
                <w:bCs/>
                <w:sz w:val="28"/>
                <w:szCs w:val="28"/>
              </w:rPr>
              <w:t xml:space="preserve"> SPP </w:t>
            </w:r>
            <w:r w:rsidRPr="00837E1D">
              <w:rPr>
                <w:sz w:val="28"/>
                <w:szCs w:val="28"/>
              </w:rPr>
              <w:t>for short.</w:t>
            </w:r>
          </w:p>
        </w:tc>
      </w:tr>
      <w:tr w:rsidR="00AB7A1D" w:rsidRPr="008E647D" w14:paraId="4A1B190A" w14:textId="77777777" w:rsidTr="32AFB959">
        <w:trPr>
          <w:cantSplit/>
          <w:trHeight w:val="2835"/>
        </w:trPr>
        <w:tc>
          <w:tcPr>
            <w:tcW w:w="3053" w:type="dxa"/>
          </w:tcPr>
          <w:p w14:paraId="648EB79C" w14:textId="77777777" w:rsidR="00AB7A1D" w:rsidRDefault="00AB7A1D" w:rsidP="003A72AF">
            <w:pPr>
              <w:pStyle w:val="EasyRead16"/>
              <w:rPr>
                <w:sz w:val="28"/>
                <w:szCs w:val="28"/>
              </w:rPr>
            </w:pPr>
          </w:p>
          <w:p w14:paraId="555B733F" w14:textId="03CCDD46" w:rsidR="009E1073" w:rsidRPr="008E647D" w:rsidRDefault="009E1073" w:rsidP="003A72AF">
            <w:pPr>
              <w:pStyle w:val="EasyRead16"/>
              <w:rPr>
                <w:sz w:val="28"/>
                <w:szCs w:val="28"/>
              </w:rPr>
            </w:pPr>
            <w:r w:rsidRPr="003B0663">
              <w:rPr>
                <w:noProof/>
                <w:sz w:val="28"/>
                <w:szCs w:val="28"/>
              </w:rPr>
              <w:drawing>
                <wp:inline distT="0" distB="0" distL="0" distR="0" wp14:anchorId="65516C7E" wp14:editId="4844F5E9">
                  <wp:extent cx="1801495" cy="1801495"/>
                  <wp:effectExtent l="0" t="0" r="8255" b="8255"/>
                  <wp:docPr id="46733189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3189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611254" w14:textId="77777777" w:rsidR="00AB7A1D" w:rsidRPr="008E647D" w:rsidRDefault="00AB7A1D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1444EA0" w14:textId="77777777" w:rsidR="00AB7A1D" w:rsidRDefault="00AB7A1D" w:rsidP="002D033F">
            <w:pPr>
              <w:pStyle w:val="EasyRead16"/>
              <w:rPr>
                <w:sz w:val="28"/>
                <w:szCs w:val="28"/>
              </w:rPr>
            </w:pPr>
          </w:p>
          <w:p w14:paraId="26866EE9" w14:textId="77777777" w:rsidR="00E2599C" w:rsidRDefault="00E2599C" w:rsidP="002D033F">
            <w:pPr>
              <w:pStyle w:val="EasyRead16"/>
              <w:rPr>
                <w:sz w:val="28"/>
                <w:szCs w:val="28"/>
              </w:rPr>
            </w:pPr>
          </w:p>
          <w:p w14:paraId="1708DD36" w14:textId="7507D06C" w:rsidR="00AB7A1D" w:rsidRDefault="00E2599C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Participation means taking part in something.</w:t>
            </w:r>
          </w:p>
        </w:tc>
      </w:tr>
      <w:tr w:rsidR="00E2599C" w:rsidRPr="008E647D" w14:paraId="00916C29" w14:textId="77777777" w:rsidTr="32AFB959">
        <w:trPr>
          <w:cantSplit/>
          <w:trHeight w:val="3818"/>
        </w:trPr>
        <w:tc>
          <w:tcPr>
            <w:tcW w:w="3053" w:type="dxa"/>
          </w:tcPr>
          <w:p w14:paraId="3A5C0654" w14:textId="2088D560" w:rsidR="00E2599C" w:rsidRPr="008E647D" w:rsidRDefault="003E4AF9" w:rsidP="003A72AF">
            <w:pPr>
              <w:pStyle w:val="EasyRead16"/>
              <w:rPr>
                <w:sz w:val="28"/>
                <w:szCs w:val="28"/>
              </w:rPr>
            </w:pPr>
            <w:r w:rsidRPr="003E4AF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E6821E1" wp14:editId="76662922">
                  <wp:extent cx="1801495" cy="1801495"/>
                  <wp:effectExtent l="0" t="0" r="0" b="8255"/>
                  <wp:docPr id="1648772177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772177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76B8939" w14:textId="77777777" w:rsidR="00E2599C" w:rsidRPr="008E647D" w:rsidRDefault="00E2599C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B8F1248" w14:textId="77777777" w:rsidR="00E2599C" w:rsidRDefault="00E2599C" w:rsidP="002D033F">
            <w:pPr>
              <w:pStyle w:val="EasyRead16"/>
              <w:rPr>
                <w:sz w:val="28"/>
                <w:szCs w:val="28"/>
              </w:rPr>
            </w:pPr>
          </w:p>
          <w:p w14:paraId="775C5D5E" w14:textId="77777777" w:rsidR="00E2599C" w:rsidRDefault="00E2599C" w:rsidP="002D033F">
            <w:pPr>
              <w:pStyle w:val="EasyRead16"/>
              <w:rPr>
                <w:sz w:val="28"/>
                <w:szCs w:val="28"/>
              </w:rPr>
            </w:pPr>
          </w:p>
          <w:p w14:paraId="737C3F33" w14:textId="0B055186" w:rsidR="00E2599C" w:rsidRDefault="0018049C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Programs are done to support people in the community.</w:t>
            </w:r>
          </w:p>
        </w:tc>
      </w:tr>
      <w:tr w:rsidR="00171158" w:rsidRPr="008E647D" w14:paraId="7D2ECFBB" w14:textId="77777777" w:rsidTr="32AFB959">
        <w:trPr>
          <w:cantSplit/>
          <w:trHeight w:val="4661"/>
        </w:trPr>
        <w:tc>
          <w:tcPr>
            <w:tcW w:w="3053" w:type="dxa"/>
          </w:tcPr>
          <w:p w14:paraId="589C7619" w14:textId="1C952DCC" w:rsidR="00171158" w:rsidRPr="008E647D" w:rsidRDefault="00E518F3" w:rsidP="003A72AF">
            <w:pPr>
              <w:pStyle w:val="EasyRead16"/>
              <w:rPr>
                <w:sz w:val="28"/>
                <w:szCs w:val="28"/>
              </w:rPr>
            </w:pPr>
            <w:r w:rsidRPr="00E518F3">
              <w:rPr>
                <w:noProof/>
                <w:sz w:val="28"/>
                <w:szCs w:val="28"/>
              </w:rPr>
              <w:drawing>
                <wp:inline distT="0" distB="0" distL="0" distR="0" wp14:anchorId="0D4D6085" wp14:editId="51DF1645">
                  <wp:extent cx="1801495" cy="1801495"/>
                  <wp:effectExtent l="0" t="0" r="0" b="8255"/>
                  <wp:docPr id="44584204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84204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56B773A" w14:textId="77777777" w:rsidR="00171158" w:rsidRPr="008E647D" w:rsidRDefault="00171158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ECB6D8" w14:textId="77777777" w:rsidR="00171158" w:rsidRDefault="00171158" w:rsidP="00A64955">
            <w:pPr>
              <w:pStyle w:val="EasyRead16"/>
              <w:rPr>
                <w:sz w:val="28"/>
                <w:szCs w:val="28"/>
              </w:rPr>
            </w:pPr>
          </w:p>
          <w:p w14:paraId="7F940A07" w14:textId="3820010A" w:rsidR="000A6208" w:rsidRDefault="00171158" w:rsidP="00A64955">
            <w:pPr>
              <w:pStyle w:val="EasyRead16"/>
              <w:rPr>
                <w:sz w:val="28"/>
                <w:szCs w:val="28"/>
              </w:rPr>
            </w:pPr>
            <w:r w:rsidRPr="32AFB959">
              <w:rPr>
                <w:b/>
                <w:bCs/>
                <w:sz w:val="28"/>
                <w:szCs w:val="28"/>
              </w:rPr>
              <w:t>Part 2</w:t>
            </w:r>
            <w:r w:rsidRPr="32AFB959">
              <w:rPr>
                <w:sz w:val="28"/>
                <w:szCs w:val="28"/>
              </w:rPr>
              <w:t xml:space="preserve"> </w:t>
            </w:r>
            <w:r w:rsidR="296A3A6C" w:rsidRPr="32AFB959">
              <w:rPr>
                <w:sz w:val="28"/>
                <w:szCs w:val="28"/>
              </w:rPr>
              <w:t>is</w:t>
            </w:r>
            <w:r w:rsidRPr="32AFB959">
              <w:rPr>
                <w:sz w:val="28"/>
                <w:szCs w:val="28"/>
              </w:rPr>
              <w:t xml:space="preserve"> about</w:t>
            </w:r>
          </w:p>
          <w:p w14:paraId="03178004" w14:textId="77777777" w:rsidR="000A6208" w:rsidRDefault="000A6208" w:rsidP="00A64955">
            <w:pPr>
              <w:pStyle w:val="EasyRead16"/>
              <w:rPr>
                <w:sz w:val="28"/>
                <w:szCs w:val="28"/>
              </w:rPr>
            </w:pPr>
          </w:p>
          <w:p w14:paraId="274D3671" w14:textId="75C83DE3" w:rsidR="00171158" w:rsidRDefault="000A6208" w:rsidP="000A6208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 w:rsidR="00171158">
              <w:rPr>
                <w:sz w:val="28"/>
                <w:szCs w:val="28"/>
              </w:rPr>
              <w:t xml:space="preserve">ow to apply for the </w:t>
            </w:r>
            <w:r w:rsidR="0018049C">
              <w:rPr>
                <w:sz w:val="28"/>
                <w:szCs w:val="28"/>
              </w:rPr>
              <w:t xml:space="preserve">SPP </w:t>
            </w:r>
            <w:r w:rsidR="00171158" w:rsidRPr="00171158">
              <w:rPr>
                <w:b/>
                <w:bCs/>
                <w:sz w:val="28"/>
                <w:szCs w:val="28"/>
              </w:rPr>
              <w:t>grant</w:t>
            </w:r>
            <w:r w:rsidR="00171158">
              <w:rPr>
                <w:sz w:val="28"/>
                <w:szCs w:val="28"/>
              </w:rPr>
              <w:t>.</w:t>
            </w:r>
          </w:p>
          <w:p w14:paraId="5C6F1B30" w14:textId="77777777" w:rsidR="00FB2321" w:rsidRDefault="00FB2321" w:rsidP="00FB2321">
            <w:pPr>
              <w:pStyle w:val="EasyRead16"/>
              <w:rPr>
                <w:sz w:val="28"/>
                <w:szCs w:val="28"/>
              </w:rPr>
            </w:pPr>
          </w:p>
          <w:p w14:paraId="06C98CE5" w14:textId="2D72D568" w:rsidR="00FB2321" w:rsidRDefault="00FB2321" w:rsidP="00837E1D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2D3D76" w:rsidRPr="008E647D" w14:paraId="2324531D" w14:textId="77777777" w:rsidTr="32AFB959">
        <w:trPr>
          <w:cantSplit/>
          <w:trHeight w:val="2835"/>
        </w:trPr>
        <w:tc>
          <w:tcPr>
            <w:tcW w:w="3053" w:type="dxa"/>
          </w:tcPr>
          <w:p w14:paraId="25FC6DBB" w14:textId="072690B2" w:rsidR="002D3D76" w:rsidRPr="008E647D" w:rsidRDefault="00B909C8">
            <w:pPr>
              <w:pStyle w:val="EasyRead16"/>
              <w:rPr>
                <w:sz w:val="28"/>
                <w:szCs w:val="28"/>
              </w:rPr>
            </w:pPr>
            <w:r w:rsidRPr="00B909C8">
              <w:rPr>
                <w:noProof/>
                <w:sz w:val="28"/>
                <w:szCs w:val="28"/>
              </w:rPr>
              <w:drawing>
                <wp:inline distT="0" distB="0" distL="0" distR="0" wp14:anchorId="078CA8A1" wp14:editId="214AE926">
                  <wp:extent cx="1801495" cy="1801495"/>
                  <wp:effectExtent l="0" t="0" r="0" b="0"/>
                  <wp:docPr id="1609829414" name="Picture 6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29414" name="Picture 6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0A533B" w14:textId="77777777" w:rsidR="002D3D76" w:rsidRPr="008E647D" w:rsidRDefault="002D3D7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5258B39" w14:textId="77777777" w:rsidR="002D3D76" w:rsidRDefault="002D3D76">
            <w:pPr>
              <w:pStyle w:val="EasyRead16"/>
              <w:rPr>
                <w:sz w:val="28"/>
                <w:szCs w:val="28"/>
              </w:rPr>
            </w:pPr>
          </w:p>
          <w:p w14:paraId="4779A2EA" w14:textId="77777777" w:rsidR="002D3D76" w:rsidRDefault="002D3D76">
            <w:pPr>
              <w:pStyle w:val="EasyRead16"/>
              <w:rPr>
                <w:sz w:val="28"/>
                <w:szCs w:val="28"/>
              </w:rPr>
            </w:pPr>
          </w:p>
          <w:p w14:paraId="0727F666" w14:textId="2CAFC21F" w:rsidR="002D3D76" w:rsidRDefault="002D3D7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F641CB">
              <w:rPr>
                <w:b/>
                <w:bCs/>
                <w:sz w:val="28"/>
                <w:szCs w:val="28"/>
              </w:rPr>
              <w:t>part 1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6A84397D" w14:textId="77777777" w:rsidR="00C71626" w:rsidRDefault="00C71626">
      <w:r>
        <w:br w:type="page"/>
      </w:r>
    </w:p>
    <w:p w14:paraId="6D9E55C9" w14:textId="0223A238" w:rsidR="00C71626" w:rsidRDefault="00C71626" w:rsidP="00C71626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2A0B9726" w14:textId="77777777" w:rsidR="001B3FEB" w:rsidRPr="00AA36ED" w:rsidRDefault="001B3FEB" w:rsidP="00AA36E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0A6208" w:rsidRPr="008E647D" w14:paraId="77C17C92" w14:textId="77777777" w:rsidTr="003F719A">
        <w:trPr>
          <w:cantSplit/>
          <w:trHeight w:val="425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DCBB55C" w14:textId="42431230" w:rsidR="000A6208" w:rsidRPr="008E647D" w:rsidRDefault="000F3CBC" w:rsidP="000A6208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drawing>
                <wp:inline distT="0" distB="0" distL="0" distR="0" wp14:anchorId="2B6DA73D" wp14:editId="76E744E4">
                  <wp:extent cx="1801495" cy="1801495"/>
                  <wp:effectExtent l="0" t="0" r="8255" b="0"/>
                  <wp:docPr id="2098656483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F9476A" w14:textId="77777777" w:rsidR="000A6208" w:rsidRPr="008E647D" w:rsidRDefault="000A6208" w:rsidP="000A62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E5B35CA" w14:textId="77777777" w:rsidR="000A6208" w:rsidRDefault="000A6208" w:rsidP="000A6208">
            <w:pPr>
              <w:pStyle w:val="EasyRead16"/>
              <w:rPr>
                <w:sz w:val="28"/>
                <w:szCs w:val="28"/>
              </w:rPr>
            </w:pPr>
          </w:p>
          <w:p w14:paraId="1402D4F9" w14:textId="77777777" w:rsidR="0018049C" w:rsidRDefault="0018049C" w:rsidP="000A6208">
            <w:pPr>
              <w:pStyle w:val="EasyRead16"/>
              <w:rPr>
                <w:sz w:val="28"/>
                <w:szCs w:val="28"/>
              </w:rPr>
            </w:pPr>
          </w:p>
          <w:p w14:paraId="59470DF1" w14:textId="0E9DE183" w:rsidR="000A6208" w:rsidRDefault="0018049C" w:rsidP="28E086E3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</w:t>
            </w:r>
            <w:r w:rsidR="000A6208" w:rsidRPr="28E086E3">
              <w:rPr>
                <w:sz w:val="28"/>
                <w:szCs w:val="28"/>
              </w:rPr>
              <w:t xml:space="preserve">supports people with disability to </w:t>
            </w:r>
            <w:r w:rsidR="00E609E8" w:rsidRPr="28E086E3">
              <w:rPr>
                <w:sz w:val="28"/>
                <w:szCs w:val="28"/>
              </w:rPr>
              <w:t>g</w:t>
            </w:r>
            <w:r w:rsidR="0083086B" w:rsidRPr="28E086E3">
              <w:rPr>
                <w:sz w:val="28"/>
                <w:szCs w:val="28"/>
              </w:rPr>
              <w:t xml:space="preserve">o to </w:t>
            </w:r>
            <w:r w:rsidR="0083086B" w:rsidRPr="28E086E3">
              <w:rPr>
                <w:b/>
                <w:bCs/>
                <w:sz w:val="28"/>
                <w:szCs w:val="28"/>
              </w:rPr>
              <w:t>i</w:t>
            </w:r>
            <w:r w:rsidR="000A6208" w:rsidRPr="28E086E3">
              <w:rPr>
                <w:b/>
                <w:bCs/>
                <w:sz w:val="28"/>
                <w:szCs w:val="28"/>
              </w:rPr>
              <w:t>nternational forums</w:t>
            </w:r>
            <w:r w:rsidR="000A6208" w:rsidRPr="28E086E3">
              <w:rPr>
                <w:sz w:val="28"/>
                <w:szCs w:val="28"/>
              </w:rPr>
              <w:t xml:space="preserve"> on </w:t>
            </w:r>
            <w:r w:rsidR="000A6208" w:rsidRPr="28E086E3">
              <w:rPr>
                <w:b/>
                <w:bCs/>
                <w:sz w:val="28"/>
                <w:szCs w:val="28"/>
              </w:rPr>
              <w:t>human rights</w:t>
            </w:r>
            <w:r w:rsidR="000A6208" w:rsidRPr="28E086E3">
              <w:rPr>
                <w:sz w:val="28"/>
                <w:szCs w:val="28"/>
              </w:rPr>
              <w:t>.</w:t>
            </w:r>
          </w:p>
          <w:p w14:paraId="5EDBDE43" w14:textId="5AB44B53" w:rsidR="000A6208" w:rsidRDefault="000A6208" w:rsidP="455C7B58">
            <w:pPr>
              <w:pStyle w:val="EasyRead16"/>
              <w:rPr>
                <w:sz w:val="28"/>
                <w:szCs w:val="28"/>
              </w:rPr>
            </w:pPr>
          </w:p>
          <w:p w14:paraId="383581CE" w14:textId="74E52E0B" w:rsidR="000A6208" w:rsidRPr="004F2A45" w:rsidRDefault="0DB70856" w:rsidP="28E086E3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 xml:space="preserve">Like the </w:t>
            </w:r>
            <w:r w:rsidR="1C3BF6F0" w:rsidRPr="4F7E9312">
              <w:rPr>
                <w:b/>
                <w:bCs/>
                <w:sz w:val="28"/>
                <w:szCs w:val="28"/>
              </w:rPr>
              <w:t>United Nations</w:t>
            </w:r>
            <w:r w:rsidR="1C3BF6F0" w:rsidRPr="4F7E9312">
              <w:rPr>
                <w:sz w:val="28"/>
                <w:szCs w:val="28"/>
              </w:rPr>
              <w:t xml:space="preserve"> </w:t>
            </w:r>
            <w:r w:rsidRPr="4F7E9312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F8545E" w:rsidRPr="008E647D" w14:paraId="3527BBCD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3B3B36D" w14:textId="77777777" w:rsidR="00F8545E" w:rsidRPr="00FA6872" w:rsidRDefault="00F8545E" w:rsidP="00EB6566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5C8582" wp14:editId="1BBB2E2D">
                  <wp:extent cx="1801495" cy="1801495"/>
                  <wp:effectExtent l="0" t="0" r="0" b="0"/>
                  <wp:docPr id="94921474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F73D67" w14:textId="77777777" w:rsidR="00F8545E" w:rsidRPr="008E647D" w:rsidRDefault="00F8545E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AFB8C55" w14:textId="77777777" w:rsidR="00F8545E" w:rsidRDefault="00F8545E" w:rsidP="00EB6566">
            <w:pPr>
              <w:pStyle w:val="EasyRead16"/>
              <w:rPr>
                <w:sz w:val="28"/>
                <w:szCs w:val="28"/>
              </w:rPr>
            </w:pPr>
          </w:p>
          <w:p w14:paraId="0F4372A5" w14:textId="77777777" w:rsidR="00F8545E" w:rsidRPr="005E50C1" w:rsidRDefault="00F8545E" w:rsidP="00EB6566">
            <w:pPr>
              <w:spacing w:line="360" w:lineRule="auto"/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 xml:space="preserve">The </w:t>
            </w:r>
            <w:r w:rsidRPr="4F7E9312">
              <w:rPr>
                <w:b/>
                <w:bCs/>
                <w:sz w:val="28"/>
                <w:szCs w:val="28"/>
              </w:rPr>
              <w:t>United Nations</w:t>
            </w:r>
            <w:r w:rsidRPr="4F7E9312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2991EEA6" w14:textId="77777777" w:rsidR="00F8545E" w:rsidRPr="005E50C1" w:rsidRDefault="00F8545E" w:rsidP="00EB6566">
            <w:pPr>
              <w:spacing w:line="360" w:lineRule="auto"/>
              <w:rPr>
                <w:sz w:val="28"/>
                <w:szCs w:val="28"/>
              </w:rPr>
            </w:pPr>
          </w:p>
          <w:p w14:paraId="5E7D0D73" w14:textId="77777777" w:rsidR="00F8545E" w:rsidRPr="005E50C1" w:rsidRDefault="00F8545E" w:rsidP="00EB6566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7E79E8FD" w14:textId="77777777" w:rsidR="00F8545E" w:rsidRPr="005E50C1" w:rsidRDefault="00F8545E" w:rsidP="00EB6566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25EC278D" w14:textId="77777777" w:rsidR="00F8545E" w:rsidRPr="005E50C1" w:rsidRDefault="00F8545E" w:rsidP="00EB6566">
            <w:pPr>
              <w:spacing w:line="360" w:lineRule="auto"/>
              <w:rPr>
                <w:sz w:val="28"/>
                <w:szCs w:val="28"/>
              </w:rPr>
            </w:pPr>
          </w:p>
          <w:p w14:paraId="6FB60697" w14:textId="77777777" w:rsidR="00F8545E" w:rsidRDefault="00F8545E" w:rsidP="00EB656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716090" w:rsidRPr="008E647D" w14:paraId="64516368" w14:textId="77777777" w:rsidTr="003F719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F9C4CEA" w14:textId="691BB493" w:rsidR="00716090" w:rsidRPr="00CD2BD0" w:rsidRDefault="00716090" w:rsidP="00716090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A65C27" wp14:editId="749BE55E">
                  <wp:extent cx="1801495" cy="1801495"/>
                  <wp:effectExtent l="0" t="0" r="8255" b="0"/>
                  <wp:docPr id="96896643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A3F88CC" w14:textId="77777777" w:rsidR="00716090" w:rsidRPr="008E647D" w:rsidRDefault="00716090" w:rsidP="0071609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5DDC44C" w14:textId="77777777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</w:p>
          <w:p w14:paraId="3D4C2BB2" w14:textId="200EF4BB" w:rsidR="00716090" w:rsidRDefault="00716090" w:rsidP="28E086E3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</w:t>
            </w:r>
            <w:r w:rsidR="008007BB" w:rsidRPr="28E086E3">
              <w:rPr>
                <w:sz w:val="28"/>
                <w:szCs w:val="28"/>
              </w:rPr>
              <w:t>support the rights of pe</w:t>
            </w:r>
            <w:r w:rsidR="00AF6B7D" w:rsidRPr="28E086E3">
              <w:rPr>
                <w:sz w:val="28"/>
                <w:szCs w:val="28"/>
              </w:rPr>
              <w:t>ople</w:t>
            </w:r>
            <w:r w:rsidR="008007BB" w:rsidRPr="28E086E3">
              <w:rPr>
                <w:sz w:val="28"/>
                <w:szCs w:val="28"/>
              </w:rPr>
              <w:t xml:space="preserve"> with disabilit</w:t>
            </w:r>
            <w:r w:rsidR="04B911B2" w:rsidRPr="28E086E3">
              <w:rPr>
                <w:sz w:val="28"/>
                <w:szCs w:val="28"/>
              </w:rPr>
              <w:t>y</w:t>
            </w:r>
            <w:r w:rsidR="008007BB" w:rsidRPr="28E086E3">
              <w:rPr>
                <w:sz w:val="28"/>
                <w:szCs w:val="28"/>
              </w:rPr>
              <w:t>.</w:t>
            </w:r>
          </w:p>
          <w:p w14:paraId="2CD0250B" w14:textId="77777777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</w:p>
          <w:p w14:paraId="126FC125" w14:textId="10DDECBF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716090" w:rsidRPr="008E647D" w14:paraId="63EBD3A1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12D3722" w14:textId="0332B7FA" w:rsidR="00716090" w:rsidRPr="008E647D" w:rsidRDefault="00716090" w:rsidP="00716090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323E554" wp14:editId="78DDEB61">
                  <wp:extent cx="1801495" cy="1801495"/>
                  <wp:effectExtent l="0" t="0" r="8255" b="0"/>
                  <wp:docPr id="515289677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EA8FAC0" w14:textId="77777777" w:rsidR="00716090" w:rsidRPr="008E647D" w:rsidRDefault="00716090" w:rsidP="0071609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C55E502" w14:textId="77777777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</w:p>
          <w:p w14:paraId="7B98F197" w14:textId="7A55465B" w:rsidR="00716090" w:rsidRDefault="00716090" w:rsidP="00716090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33A88B11" w14:textId="11CD94A5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</w:p>
        </w:tc>
      </w:tr>
      <w:tr w:rsidR="00716090" w:rsidRPr="008E647D" w14:paraId="3527DA67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5A487957" w14:textId="511438A1" w:rsidR="00716090" w:rsidRPr="008E647D" w:rsidRDefault="00716090" w:rsidP="00716090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19FE6795" wp14:editId="1889C882">
                  <wp:extent cx="1801495" cy="1801495"/>
                  <wp:effectExtent l="0" t="0" r="8255" b="8255"/>
                  <wp:docPr id="75669687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963DDEA" w14:textId="77777777" w:rsidR="00716090" w:rsidRPr="008E647D" w:rsidRDefault="00716090" w:rsidP="0071609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C0C61B1" w14:textId="77777777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613130C5" w14:textId="77777777" w:rsidR="00716090" w:rsidRDefault="00716090" w:rsidP="00716090">
            <w:pPr>
              <w:pStyle w:val="EasyRead16"/>
              <w:rPr>
                <w:sz w:val="28"/>
                <w:szCs w:val="28"/>
              </w:rPr>
            </w:pPr>
          </w:p>
          <w:p w14:paraId="702A5157" w14:textId="77777777" w:rsidR="00716090" w:rsidRDefault="00716090" w:rsidP="00716090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227F5FA8" w14:textId="77777777" w:rsidR="00716090" w:rsidRPr="000049CC" w:rsidRDefault="00716090" w:rsidP="00716090">
            <w:pPr>
              <w:spacing w:line="360" w:lineRule="auto"/>
              <w:rPr>
                <w:sz w:val="28"/>
                <w:szCs w:val="28"/>
              </w:rPr>
            </w:pPr>
          </w:p>
          <w:p w14:paraId="0B857CFC" w14:textId="77777777" w:rsidR="00716090" w:rsidRPr="000049CC" w:rsidRDefault="00716090" w:rsidP="00716090">
            <w:pPr>
              <w:numPr>
                <w:ilvl w:val="0"/>
                <w:numId w:val="4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774535A4" w14:textId="27B2ECAF" w:rsidR="00716090" w:rsidRPr="005F43F7" w:rsidRDefault="00716090" w:rsidP="00716090">
            <w:pPr>
              <w:numPr>
                <w:ilvl w:val="0"/>
                <w:numId w:val="45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5415C3" w:rsidRPr="008E647D" w14:paraId="2C8AF16E" w14:textId="77777777" w:rsidTr="003F719A">
        <w:trPr>
          <w:cantSplit/>
          <w:trHeight w:val="2684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78483ED" w14:textId="5DCC221D" w:rsidR="005415C3" w:rsidRPr="00FA6872" w:rsidRDefault="005415C3" w:rsidP="005415C3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68707AA" wp14:editId="36168219">
                  <wp:extent cx="1801495" cy="1801495"/>
                  <wp:effectExtent l="0" t="0" r="8255" b="8255"/>
                  <wp:docPr id="48431855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1C5E727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D8183C8" w14:textId="77777777" w:rsidR="005415C3" w:rsidRDefault="005415C3" w:rsidP="005415C3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3CA9580A" w14:textId="77777777" w:rsidR="005415C3" w:rsidRDefault="005415C3" w:rsidP="005415C3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47A33CF1" w14:textId="12F28D6F" w:rsidR="005415C3" w:rsidRDefault="00A87E05" w:rsidP="005415C3">
            <w:pPr>
              <w:pStyle w:val="EasyRead16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</w:t>
            </w:r>
            <w:r w:rsidR="005415C3" w:rsidRPr="28E086E3">
              <w:rPr>
                <w:b/>
                <w:bCs/>
                <w:sz w:val="28"/>
                <w:szCs w:val="28"/>
              </w:rPr>
              <w:t xml:space="preserve"> Convention on the Rights of Persons with Disabilities.</w:t>
            </w:r>
          </w:p>
          <w:p w14:paraId="5C65C410" w14:textId="77777777" w:rsidR="005415C3" w:rsidRDefault="005415C3" w:rsidP="005415C3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404184A8" w14:textId="471F83D6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5415C3" w:rsidRPr="008E647D" w14:paraId="1FD1C511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0C915D5" w14:textId="74721C04" w:rsidR="005415C3" w:rsidRPr="00FA6872" w:rsidRDefault="005415C3" w:rsidP="005415C3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D64F2A4" wp14:editId="5F96C528">
                  <wp:extent cx="1801495" cy="1801495"/>
                  <wp:effectExtent l="0" t="0" r="8255" b="8255"/>
                  <wp:docPr id="124674556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D573B36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7BAC521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13295ABC" w14:textId="77777777" w:rsidR="005415C3" w:rsidRDefault="005415C3" w:rsidP="005415C3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348A91C6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56874E40" w14:textId="43072A9A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5415C3" w:rsidRPr="008E647D" w14:paraId="56F54405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0941D6A" w14:textId="37DA1C2D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A7754D2" wp14:editId="0A404B55">
                  <wp:extent cx="1588169" cy="1588169"/>
                  <wp:effectExtent l="0" t="0" r="0" b="0"/>
                  <wp:docPr id="182747276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D393157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2706665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71257B73" w14:textId="66D5240F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1FFE7B04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4626BB89" w14:textId="5EA6114F" w:rsidR="005415C3" w:rsidRPr="008E647D" w:rsidRDefault="005415C3" w:rsidP="005415C3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5415C3" w:rsidRPr="008E647D" w14:paraId="7BE4404B" w14:textId="77777777" w:rsidTr="003F719A">
        <w:trPr>
          <w:cantSplit/>
          <w:trHeight w:val="2684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FFEBB04" w14:textId="4DA7F82E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5213F535" wp14:editId="0C99FB09">
                  <wp:extent cx="1801495" cy="1612232"/>
                  <wp:effectExtent l="0" t="0" r="8255" b="7620"/>
                  <wp:docPr id="656803075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596AD6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52DEC66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3757349E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43645A2D" w14:textId="278A543C" w:rsidR="005415C3" w:rsidRDefault="005415C3" w:rsidP="005415C3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949A16F" w14:textId="77777777" w:rsidR="00193FA3" w:rsidRDefault="00193FA3">
      <w:r>
        <w:br w:type="page"/>
      </w:r>
    </w:p>
    <w:p w14:paraId="408BB76E" w14:textId="0C48B93D" w:rsidR="00193FA3" w:rsidRDefault="00BA354B" w:rsidP="28E086E3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M</w:t>
      </w:r>
      <w:r w:rsidR="00193FA3" w:rsidRPr="28E086E3">
        <w:rPr>
          <w:color w:val="358189"/>
          <w:sz w:val="48"/>
          <w:szCs w:val="48"/>
        </w:rPr>
        <w:t>ain activities</w:t>
      </w:r>
    </w:p>
    <w:p w14:paraId="01DE2CC5" w14:textId="77777777" w:rsidR="00DA679E" w:rsidRPr="00FD1C00" w:rsidRDefault="00DA679E" w:rsidP="00FD1C00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415C3" w:rsidRPr="008E647D" w14:paraId="6EC04F63" w14:textId="77777777" w:rsidTr="3022559E">
        <w:trPr>
          <w:cantSplit/>
          <w:trHeight w:val="3969"/>
        </w:trPr>
        <w:tc>
          <w:tcPr>
            <w:tcW w:w="3053" w:type="dxa"/>
          </w:tcPr>
          <w:p w14:paraId="4DB8F908" w14:textId="07FFBEDC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9D5245">
              <w:rPr>
                <w:noProof/>
                <w:sz w:val="28"/>
                <w:szCs w:val="28"/>
              </w:rPr>
              <w:drawing>
                <wp:inline distT="0" distB="0" distL="0" distR="0" wp14:anchorId="4B776782" wp14:editId="788E77E1">
                  <wp:extent cx="1801495" cy="1801495"/>
                  <wp:effectExtent l="0" t="0" r="8255" b="8255"/>
                  <wp:docPr id="1514166485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166485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368AF6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0143FE9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5F2ABA5B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637DDE26" w14:textId="64B1F419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The SPP has 3 main activities.</w:t>
            </w:r>
          </w:p>
        </w:tc>
      </w:tr>
      <w:tr w:rsidR="005415C3" w:rsidRPr="008E647D" w14:paraId="63A99F16" w14:textId="77777777" w:rsidTr="3022559E">
        <w:trPr>
          <w:cantSplit/>
          <w:trHeight w:val="3969"/>
        </w:trPr>
        <w:tc>
          <w:tcPr>
            <w:tcW w:w="3053" w:type="dxa"/>
          </w:tcPr>
          <w:p w14:paraId="73E48EA6" w14:textId="489BE565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BB3AA6">
              <w:rPr>
                <w:noProof/>
                <w:sz w:val="28"/>
                <w:szCs w:val="28"/>
              </w:rPr>
              <w:drawing>
                <wp:inline distT="0" distB="0" distL="0" distR="0" wp14:anchorId="7C740187" wp14:editId="29B3FA1A">
                  <wp:extent cx="1801495" cy="1801495"/>
                  <wp:effectExtent l="0" t="0" r="8255" b="0"/>
                  <wp:docPr id="2104042129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042129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4165E0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E3A1B7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1E5481BF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41EE07AF" w14:textId="67653926" w:rsidR="005415C3" w:rsidRDefault="005415C3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217928B2">
              <w:rPr>
                <w:b/>
                <w:bCs/>
                <w:sz w:val="28"/>
                <w:szCs w:val="28"/>
              </w:rPr>
              <w:t>Civil society</w:t>
            </w:r>
            <w:r w:rsidRPr="217928B2">
              <w:rPr>
                <w:sz w:val="28"/>
                <w:szCs w:val="28"/>
              </w:rPr>
              <w:t xml:space="preserve"> taking part </w:t>
            </w:r>
            <w:r w:rsidR="58162122" w:rsidRPr="217928B2">
              <w:rPr>
                <w:b/>
                <w:bCs/>
                <w:sz w:val="28"/>
                <w:szCs w:val="28"/>
              </w:rPr>
              <w:t>in</w:t>
            </w:r>
            <w:r w:rsidRPr="217928B2">
              <w:rPr>
                <w:sz w:val="28"/>
                <w:szCs w:val="28"/>
              </w:rPr>
              <w:t xml:space="preserve"> COSP.</w:t>
            </w:r>
          </w:p>
        </w:tc>
      </w:tr>
      <w:tr w:rsidR="005415C3" w:rsidRPr="008E647D" w14:paraId="4F0BD4D2" w14:textId="77777777" w:rsidTr="3022559E">
        <w:trPr>
          <w:cantSplit/>
          <w:trHeight w:val="4086"/>
        </w:trPr>
        <w:tc>
          <w:tcPr>
            <w:tcW w:w="3053" w:type="dxa"/>
          </w:tcPr>
          <w:p w14:paraId="20293062" w14:textId="15AF5A73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1E1C57">
              <w:rPr>
                <w:noProof/>
                <w:sz w:val="28"/>
                <w:szCs w:val="28"/>
              </w:rPr>
              <w:drawing>
                <wp:inline distT="0" distB="0" distL="0" distR="0" wp14:anchorId="1F32F7B6" wp14:editId="4900406A">
                  <wp:extent cx="1801495" cy="1801495"/>
                  <wp:effectExtent l="0" t="0" r="8255" b="0"/>
                  <wp:docPr id="136916280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162805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31E6C8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051291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6BDD9720" w14:textId="67C858D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Civil society is groups of people working together to support something.</w:t>
            </w:r>
          </w:p>
          <w:p w14:paraId="2EFB9718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04E03FED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3677CA">
              <w:rPr>
                <w:b/>
                <w:bCs/>
                <w:sz w:val="28"/>
                <w:szCs w:val="28"/>
              </w:rPr>
              <w:t>not</w:t>
            </w:r>
          </w:p>
          <w:p w14:paraId="2A011029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4209552C" w14:textId="77777777" w:rsidR="005415C3" w:rsidRDefault="005415C3" w:rsidP="005415C3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77AC5D">
              <w:rPr>
                <w:sz w:val="28"/>
                <w:szCs w:val="28"/>
              </w:rPr>
              <w:t>The government</w:t>
            </w:r>
          </w:p>
          <w:p w14:paraId="006F75EE" w14:textId="1A8A2DBC" w:rsidR="005415C3" w:rsidRPr="00FC0A47" w:rsidRDefault="005415C3" w:rsidP="005415C3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FC0A47">
              <w:rPr>
                <w:sz w:val="28"/>
                <w:szCs w:val="28"/>
              </w:rPr>
              <w:t>Business.</w:t>
            </w:r>
          </w:p>
        </w:tc>
      </w:tr>
      <w:tr w:rsidR="005415C3" w:rsidRPr="008E647D" w14:paraId="59B841B5" w14:textId="77777777" w:rsidTr="3022559E">
        <w:trPr>
          <w:cantSplit/>
          <w:trHeight w:val="3402"/>
        </w:trPr>
        <w:tc>
          <w:tcPr>
            <w:tcW w:w="3053" w:type="dxa"/>
          </w:tcPr>
          <w:p w14:paraId="1B922B46" w14:textId="10AC5314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E1052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773857" wp14:editId="43A26B6E">
                  <wp:extent cx="1801495" cy="1801495"/>
                  <wp:effectExtent l="0" t="0" r="0" b="8255"/>
                  <wp:docPr id="1716775496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775496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192D9B8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44F477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2F3974E2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 xml:space="preserve">This </w:t>
            </w:r>
            <w:r w:rsidRPr="00F815A3">
              <w:rPr>
                <w:sz w:val="28"/>
                <w:szCs w:val="28"/>
              </w:rPr>
              <w:t>support</w:t>
            </w:r>
            <w:r>
              <w:rPr>
                <w:sz w:val="28"/>
                <w:szCs w:val="28"/>
              </w:rPr>
              <w:t>s</w:t>
            </w:r>
            <w:r w:rsidRPr="6DC7A038">
              <w:rPr>
                <w:sz w:val="28"/>
                <w:szCs w:val="28"/>
              </w:rPr>
              <w:t xml:space="preserve"> people with disability to go to COSP</w:t>
            </w:r>
            <w:r>
              <w:rPr>
                <w:sz w:val="28"/>
                <w:szCs w:val="28"/>
              </w:rPr>
              <w:t xml:space="preserve"> by giving them a </w:t>
            </w:r>
            <w:r w:rsidRPr="00680415">
              <w:rPr>
                <w:b/>
                <w:bCs/>
                <w:sz w:val="28"/>
                <w:szCs w:val="28"/>
              </w:rPr>
              <w:t>grant</w:t>
            </w:r>
            <w:r>
              <w:rPr>
                <w:sz w:val="28"/>
                <w:szCs w:val="28"/>
              </w:rPr>
              <w:t>.</w:t>
            </w:r>
          </w:p>
          <w:p w14:paraId="70B55087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09B75804" w14:textId="76DF42A0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5415C3" w:rsidRPr="008E647D" w14:paraId="1328B40E" w14:textId="77777777" w:rsidTr="3022559E">
        <w:trPr>
          <w:cantSplit/>
          <w:trHeight w:val="3961"/>
        </w:trPr>
        <w:tc>
          <w:tcPr>
            <w:tcW w:w="3053" w:type="dxa"/>
          </w:tcPr>
          <w:p w14:paraId="064C7257" w14:textId="11782DEF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7238CF">
              <w:rPr>
                <w:noProof/>
                <w:sz w:val="28"/>
                <w:szCs w:val="28"/>
              </w:rPr>
              <w:drawing>
                <wp:inline distT="0" distB="0" distL="0" distR="0" wp14:anchorId="61F34513" wp14:editId="23CB26F6">
                  <wp:extent cx="1801495" cy="1801495"/>
                  <wp:effectExtent l="0" t="0" r="0" b="8255"/>
                  <wp:docPr id="854612921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612921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CB27FB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492C246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3120371B" w14:textId="238EE50E" w:rsidR="005415C3" w:rsidRPr="00FE719E" w:rsidRDefault="004D48A9" w:rsidP="005415C3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453F5105">
              <w:rPr>
                <w:b/>
                <w:bCs/>
                <w:sz w:val="28"/>
                <w:szCs w:val="28"/>
              </w:rPr>
              <w:t>Application</w:t>
            </w:r>
            <w:r w:rsidR="04334DFE" w:rsidRPr="453F5105">
              <w:rPr>
                <w:b/>
                <w:bCs/>
                <w:sz w:val="28"/>
                <w:szCs w:val="28"/>
              </w:rPr>
              <w:t xml:space="preserve"> </w:t>
            </w:r>
            <w:r w:rsidR="004564F7">
              <w:rPr>
                <w:b/>
                <w:bCs/>
                <w:sz w:val="28"/>
                <w:szCs w:val="28"/>
              </w:rPr>
              <w:t>process</w:t>
            </w:r>
          </w:p>
          <w:p w14:paraId="10DB5AC6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71E6E4BF" w14:textId="3BF614CA" w:rsidR="005415C3" w:rsidRDefault="0020142F" w:rsidP="005415C3">
            <w:pPr>
              <w:pStyle w:val="EasyRead16"/>
              <w:rPr>
                <w:sz w:val="28"/>
                <w:szCs w:val="28"/>
              </w:rPr>
            </w:pPr>
            <w:r w:rsidRPr="0020142F">
              <w:rPr>
                <w:sz w:val="28"/>
                <w:szCs w:val="28"/>
              </w:rPr>
              <w:t xml:space="preserve">An </w:t>
            </w:r>
            <w:r w:rsidRPr="00A2492B">
              <w:rPr>
                <w:b/>
                <w:bCs/>
                <w:sz w:val="28"/>
                <w:szCs w:val="28"/>
              </w:rPr>
              <w:t>application</w:t>
            </w:r>
            <w:r w:rsidRPr="0020142F">
              <w:rPr>
                <w:sz w:val="28"/>
                <w:szCs w:val="28"/>
              </w:rPr>
              <w:t xml:space="preserve"> is when someone says they want to take part in something.</w:t>
            </w:r>
          </w:p>
          <w:p w14:paraId="4A707442" w14:textId="77777777" w:rsidR="0020142F" w:rsidRDefault="0020142F" w:rsidP="005415C3">
            <w:pPr>
              <w:pStyle w:val="EasyRead16"/>
              <w:rPr>
                <w:sz w:val="28"/>
                <w:szCs w:val="28"/>
              </w:rPr>
            </w:pPr>
          </w:p>
          <w:p w14:paraId="35C9A0C0" w14:textId="3547B9B6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 xml:space="preserve">This helps </w:t>
            </w:r>
            <w:r w:rsidR="00A2492B">
              <w:rPr>
                <w:sz w:val="28"/>
                <w:szCs w:val="28"/>
              </w:rPr>
              <w:t xml:space="preserve">us </w:t>
            </w:r>
            <w:r w:rsidRPr="6DC7A038">
              <w:rPr>
                <w:sz w:val="28"/>
                <w:szCs w:val="28"/>
              </w:rPr>
              <w:t xml:space="preserve">choose who will get the grant. </w:t>
            </w:r>
          </w:p>
        </w:tc>
      </w:tr>
      <w:tr w:rsidR="005415C3" w:rsidRPr="008E647D" w14:paraId="4B39E08D" w14:textId="77777777" w:rsidTr="3022559E">
        <w:trPr>
          <w:cantSplit/>
          <w:trHeight w:val="3402"/>
        </w:trPr>
        <w:tc>
          <w:tcPr>
            <w:tcW w:w="3053" w:type="dxa"/>
          </w:tcPr>
          <w:p w14:paraId="534F951D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65B54B61" w14:textId="44D5A60A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E0E465" wp14:editId="6E1E846C">
                  <wp:extent cx="1801495" cy="625475"/>
                  <wp:effectExtent l="0" t="0" r="8255" b="3175"/>
                  <wp:docPr id="209279652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79652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719B555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A43B310" w14:textId="77777777" w:rsidR="00564598" w:rsidRDefault="00564598" w:rsidP="005415C3">
            <w:pPr>
              <w:pStyle w:val="EasyRead16"/>
              <w:rPr>
                <w:sz w:val="28"/>
                <w:szCs w:val="28"/>
              </w:rPr>
            </w:pPr>
          </w:p>
          <w:p w14:paraId="033A04C9" w14:textId="77777777" w:rsidR="00FE7A7B" w:rsidRDefault="00564598" w:rsidP="005415C3">
            <w:pPr>
              <w:pStyle w:val="EasyRead16"/>
              <w:rPr>
                <w:sz w:val="28"/>
                <w:szCs w:val="28"/>
              </w:rPr>
            </w:pPr>
            <w:r w:rsidRPr="3022559E">
              <w:rPr>
                <w:b/>
                <w:bCs/>
                <w:sz w:val="28"/>
                <w:szCs w:val="28"/>
              </w:rPr>
              <w:t>AHRC</w:t>
            </w:r>
            <w:r w:rsidRPr="3022559E">
              <w:rPr>
                <w:sz w:val="28"/>
                <w:szCs w:val="28"/>
              </w:rPr>
              <w:t xml:space="preserve"> </w:t>
            </w:r>
            <w:r w:rsidR="00FE7A7B" w:rsidRPr="3022559E">
              <w:rPr>
                <w:sz w:val="28"/>
                <w:szCs w:val="28"/>
              </w:rPr>
              <w:t>will</w:t>
            </w:r>
          </w:p>
          <w:p w14:paraId="569C5C0D" w14:textId="77777777" w:rsidR="00FE7A7B" w:rsidRDefault="00FE7A7B" w:rsidP="005415C3">
            <w:pPr>
              <w:pStyle w:val="EasyRead16"/>
              <w:rPr>
                <w:sz w:val="28"/>
                <w:szCs w:val="28"/>
              </w:rPr>
            </w:pPr>
          </w:p>
          <w:p w14:paraId="1E109771" w14:textId="6D89B8F4" w:rsidR="00FE7A7B" w:rsidRDefault="00FE7A7B" w:rsidP="00FE7A7B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3022559E">
              <w:rPr>
                <w:sz w:val="28"/>
                <w:szCs w:val="28"/>
              </w:rPr>
              <w:t>M</w:t>
            </w:r>
            <w:r w:rsidR="00A11E10" w:rsidRPr="3022559E">
              <w:rPr>
                <w:sz w:val="28"/>
                <w:szCs w:val="28"/>
              </w:rPr>
              <w:t>anage the</w:t>
            </w:r>
            <w:r w:rsidR="005415C3" w:rsidRPr="3022559E">
              <w:rPr>
                <w:sz w:val="28"/>
                <w:szCs w:val="28"/>
              </w:rPr>
              <w:t xml:space="preserve"> </w:t>
            </w:r>
            <w:r w:rsidR="00A11E10" w:rsidRPr="3022559E">
              <w:rPr>
                <w:sz w:val="28"/>
                <w:szCs w:val="28"/>
              </w:rPr>
              <w:t>applications</w:t>
            </w:r>
          </w:p>
          <w:p w14:paraId="304E69B4" w14:textId="4562A2A8" w:rsidR="005415C3" w:rsidRPr="000F3AF0" w:rsidRDefault="00FE7A7B" w:rsidP="005A22B5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3022559E">
              <w:rPr>
                <w:sz w:val="28"/>
                <w:szCs w:val="28"/>
              </w:rPr>
              <w:t>Write a report for</w:t>
            </w:r>
            <w:r w:rsidR="00F75A53" w:rsidRPr="3022559E">
              <w:rPr>
                <w:sz w:val="28"/>
                <w:szCs w:val="28"/>
              </w:rPr>
              <w:t xml:space="preserve"> DHDA a</w:t>
            </w:r>
            <w:r w:rsidRPr="3022559E">
              <w:rPr>
                <w:sz w:val="28"/>
                <w:szCs w:val="28"/>
              </w:rPr>
              <w:t>bout</w:t>
            </w:r>
            <w:r w:rsidR="008E5BF7" w:rsidRPr="3022559E">
              <w:rPr>
                <w:sz w:val="28"/>
                <w:szCs w:val="28"/>
              </w:rPr>
              <w:t xml:space="preserve"> </w:t>
            </w:r>
            <w:r w:rsidR="003C0A69" w:rsidRPr="3022559E">
              <w:rPr>
                <w:sz w:val="28"/>
                <w:szCs w:val="28"/>
              </w:rPr>
              <w:t xml:space="preserve">the applications. </w:t>
            </w:r>
          </w:p>
        </w:tc>
      </w:tr>
      <w:tr w:rsidR="005415C3" w:rsidRPr="008E647D" w14:paraId="18590B47" w14:textId="77777777" w:rsidTr="3022559E">
        <w:trPr>
          <w:cantSplit/>
          <w:trHeight w:val="2835"/>
        </w:trPr>
        <w:tc>
          <w:tcPr>
            <w:tcW w:w="3053" w:type="dxa"/>
          </w:tcPr>
          <w:p w14:paraId="5CD4D16B" w14:textId="6C310952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575CE1">
              <w:rPr>
                <w:noProof/>
                <w:sz w:val="28"/>
                <w:szCs w:val="28"/>
              </w:rPr>
              <w:drawing>
                <wp:inline distT="0" distB="0" distL="0" distR="0" wp14:anchorId="1ABBCBFA" wp14:editId="3D90912F">
                  <wp:extent cx="1801495" cy="1801495"/>
                  <wp:effectExtent l="0" t="0" r="0" b="0"/>
                  <wp:docPr id="16431904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1904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B72DD1F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55A7EA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49179D87" w14:textId="749C4C99" w:rsidR="005415C3" w:rsidRDefault="005415C3" w:rsidP="005415C3">
            <w:pPr>
              <w:spacing w:line="360" w:lineRule="auto"/>
              <w:rPr>
                <w:sz w:val="28"/>
                <w:szCs w:val="28"/>
              </w:rPr>
            </w:pPr>
            <w:r w:rsidRPr="002A03B2">
              <w:rPr>
                <w:sz w:val="28"/>
                <w:szCs w:val="28"/>
              </w:rPr>
              <w:t>AHRC helps people and communities to</w:t>
            </w:r>
          </w:p>
          <w:p w14:paraId="2A031A36" w14:textId="77777777" w:rsidR="005415C3" w:rsidRPr="002A03B2" w:rsidRDefault="005415C3" w:rsidP="005415C3">
            <w:pPr>
              <w:spacing w:line="360" w:lineRule="auto"/>
              <w:rPr>
                <w:sz w:val="28"/>
                <w:szCs w:val="28"/>
              </w:rPr>
            </w:pPr>
          </w:p>
          <w:p w14:paraId="54115F1C" w14:textId="77777777" w:rsidR="005415C3" w:rsidRPr="002A03B2" w:rsidRDefault="005415C3" w:rsidP="005415C3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2A03B2">
              <w:rPr>
                <w:b/>
                <w:bCs/>
                <w:sz w:val="28"/>
                <w:szCs w:val="28"/>
              </w:rPr>
              <w:t xml:space="preserve">Understand </w:t>
            </w:r>
            <w:r w:rsidRPr="002A03B2">
              <w:rPr>
                <w:sz w:val="28"/>
                <w:szCs w:val="28"/>
              </w:rPr>
              <w:t>their rights.</w:t>
            </w:r>
          </w:p>
          <w:p w14:paraId="3099D3A4" w14:textId="62EE3815" w:rsidR="005415C3" w:rsidRPr="003462A6" w:rsidRDefault="005415C3" w:rsidP="005415C3">
            <w:pPr>
              <w:pStyle w:val="EasyRead14"/>
              <w:numPr>
                <w:ilvl w:val="0"/>
                <w:numId w:val="20"/>
              </w:numPr>
            </w:pPr>
            <w:r w:rsidRPr="002A03B2">
              <w:rPr>
                <w:b/>
                <w:bCs/>
              </w:rPr>
              <w:t>Speak up</w:t>
            </w:r>
            <w:r w:rsidRPr="002A03B2">
              <w:t xml:space="preserve"> about their rights.</w:t>
            </w:r>
          </w:p>
        </w:tc>
      </w:tr>
      <w:tr w:rsidR="005415C3" w:rsidRPr="008E647D" w14:paraId="08A547D4" w14:textId="77777777" w:rsidTr="3022559E">
        <w:trPr>
          <w:cantSplit/>
          <w:trHeight w:val="5103"/>
        </w:trPr>
        <w:tc>
          <w:tcPr>
            <w:tcW w:w="3053" w:type="dxa"/>
          </w:tcPr>
          <w:p w14:paraId="7C7251DF" w14:textId="2378BDB5" w:rsidR="005415C3" w:rsidRPr="004F15FE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4F15F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47B6630" wp14:editId="290B9CF1">
                  <wp:extent cx="1801495" cy="1801495"/>
                  <wp:effectExtent l="0" t="0" r="8255" b="0"/>
                  <wp:docPr id="55998263" name="Picture 8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98263" name="Picture 8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BBC290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B6F9E4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5328885D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6623DB69" w14:textId="2066E44D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 xml:space="preserve">The AHRC </w:t>
            </w:r>
            <w:r w:rsidR="00DD7710">
              <w:rPr>
                <w:sz w:val="28"/>
                <w:szCs w:val="28"/>
              </w:rPr>
              <w:t xml:space="preserve">also </w:t>
            </w:r>
            <w:r w:rsidR="00B8623A">
              <w:rPr>
                <w:sz w:val="28"/>
                <w:szCs w:val="28"/>
              </w:rPr>
              <w:t xml:space="preserve">helps to </w:t>
            </w:r>
            <w:r w:rsidRPr="6DC7A038">
              <w:rPr>
                <w:sz w:val="28"/>
                <w:szCs w:val="28"/>
              </w:rPr>
              <w:t xml:space="preserve">support people who </w:t>
            </w:r>
            <w:r w:rsidR="001F67DD">
              <w:rPr>
                <w:sz w:val="28"/>
                <w:szCs w:val="28"/>
              </w:rPr>
              <w:t>go to a f</w:t>
            </w:r>
            <w:r w:rsidR="00F75A53">
              <w:rPr>
                <w:sz w:val="28"/>
                <w:szCs w:val="28"/>
              </w:rPr>
              <w:t>orum</w:t>
            </w:r>
            <w:r w:rsidRPr="6DC7A038">
              <w:rPr>
                <w:sz w:val="28"/>
                <w:szCs w:val="28"/>
              </w:rPr>
              <w:t>.</w:t>
            </w:r>
          </w:p>
        </w:tc>
      </w:tr>
      <w:tr w:rsidR="005415C3" w:rsidRPr="008E647D" w14:paraId="04DCD29A" w14:textId="77777777" w:rsidTr="3022559E">
        <w:trPr>
          <w:cantSplit/>
          <w:trHeight w:val="5103"/>
        </w:trPr>
        <w:tc>
          <w:tcPr>
            <w:tcW w:w="3053" w:type="dxa"/>
          </w:tcPr>
          <w:p w14:paraId="1779865D" w14:textId="3BCD3E02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  <w:r w:rsidRPr="002121B6">
              <w:rPr>
                <w:noProof/>
                <w:sz w:val="28"/>
                <w:szCs w:val="28"/>
              </w:rPr>
              <w:drawing>
                <wp:inline distT="0" distB="0" distL="0" distR="0" wp14:anchorId="0830C4C5" wp14:editId="53240CCB">
                  <wp:extent cx="1801495" cy="1801495"/>
                  <wp:effectExtent l="0" t="0" r="8255" b="8255"/>
                  <wp:docPr id="934927178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927178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C245F93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8D4AE0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3D21C3DF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0A735050" w14:textId="0770264B" w:rsidR="005415C3" w:rsidRDefault="005415C3" w:rsidP="005415C3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Support for people to take part in other international forums.</w:t>
            </w:r>
          </w:p>
        </w:tc>
      </w:tr>
      <w:tr w:rsidR="005415C3" w:rsidRPr="008E647D" w14:paraId="7784938D" w14:textId="77777777" w:rsidTr="3022559E">
        <w:trPr>
          <w:cantSplit/>
          <w:trHeight w:val="2835"/>
        </w:trPr>
        <w:tc>
          <w:tcPr>
            <w:tcW w:w="3053" w:type="dxa"/>
          </w:tcPr>
          <w:p w14:paraId="39024294" w14:textId="482BE08F" w:rsidR="005415C3" w:rsidRPr="008E647D" w:rsidRDefault="005415C3" w:rsidP="005415C3">
            <w:pPr>
              <w:pStyle w:val="EasyRead16"/>
              <w:rPr>
                <w:noProof/>
                <w:sz w:val="28"/>
                <w:szCs w:val="28"/>
              </w:rPr>
            </w:pPr>
            <w:r w:rsidRPr="009436D1">
              <w:rPr>
                <w:noProof/>
                <w:sz w:val="28"/>
                <w:szCs w:val="28"/>
              </w:rPr>
              <w:drawing>
                <wp:inline distT="0" distB="0" distL="0" distR="0" wp14:anchorId="7865DE3C" wp14:editId="0E57A365">
                  <wp:extent cx="1801495" cy="1801495"/>
                  <wp:effectExtent l="0" t="0" r="8255" b="8255"/>
                  <wp:docPr id="1361477273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477273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C0F757" w14:textId="77777777" w:rsidR="005415C3" w:rsidRPr="008E647D" w:rsidRDefault="005415C3" w:rsidP="005415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858B9C3" w14:textId="77777777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614BC0E8" w14:textId="72FEAE41" w:rsidR="005415C3" w:rsidRDefault="005415C3" w:rsidP="005415C3">
            <w:pPr>
              <w:pStyle w:val="EasyRead16"/>
            </w:pPr>
            <w:r w:rsidRPr="6DC7A038">
              <w:rPr>
                <w:sz w:val="28"/>
                <w:szCs w:val="28"/>
              </w:rPr>
              <w:t xml:space="preserve">This helps people take part in </w:t>
            </w:r>
          </w:p>
          <w:p w14:paraId="1BEFEF3E" w14:textId="591A8365" w:rsidR="005415C3" w:rsidRDefault="005415C3" w:rsidP="005415C3">
            <w:pPr>
              <w:pStyle w:val="EasyRead16"/>
              <w:rPr>
                <w:sz w:val="28"/>
                <w:szCs w:val="28"/>
              </w:rPr>
            </w:pPr>
          </w:p>
          <w:p w14:paraId="53DD9AB2" w14:textId="2F6FF1F2" w:rsidR="005415C3" w:rsidRDefault="005415C3" w:rsidP="005415C3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>Other important international meetings.</w:t>
            </w:r>
          </w:p>
        </w:tc>
      </w:tr>
    </w:tbl>
    <w:p w14:paraId="2961D92D" w14:textId="77777777" w:rsidR="00790CC0" w:rsidRPr="001556D1" w:rsidRDefault="00790CC0" w:rsidP="001556D1">
      <w:pPr>
        <w:pStyle w:val="EasyRead14"/>
      </w:pPr>
      <w:r>
        <w:br w:type="page"/>
      </w:r>
    </w:p>
    <w:p w14:paraId="24B7EBB6" w14:textId="0DBACEBC" w:rsidR="002200F4" w:rsidRDefault="00BA354B" w:rsidP="00DA20AC">
      <w:pPr>
        <w:pStyle w:val="EasyReadHeadersize14text"/>
      </w:pPr>
      <w:r>
        <w:lastRenderedPageBreak/>
        <w:t>G</w:t>
      </w:r>
      <w:r w:rsidR="00C578F9">
        <w:t xml:space="preserve">oals of the </w:t>
      </w:r>
      <w:r w:rsidR="007346C6">
        <w:t>grant</w:t>
      </w:r>
    </w:p>
    <w:p w14:paraId="4BA894B6" w14:textId="77777777" w:rsidR="007346C6" w:rsidRDefault="007346C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27BFA48B" w14:textId="77777777" w:rsidTr="003F719A">
        <w:trPr>
          <w:cantSplit/>
          <w:trHeight w:val="4536"/>
        </w:trPr>
        <w:tc>
          <w:tcPr>
            <w:tcW w:w="3053" w:type="dxa"/>
          </w:tcPr>
          <w:p w14:paraId="7CDA73B2" w14:textId="71427090" w:rsidR="002C5A1B" w:rsidRPr="008E647D" w:rsidRDefault="007211B7">
            <w:pPr>
              <w:pStyle w:val="EasyRead16"/>
              <w:rPr>
                <w:sz w:val="28"/>
                <w:szCs w:val="28"/>
              </w:rPr>
            </w:pPr>
            <w:r w:rsidRPr="007211B7">
              <w:rPr>
                <w:noProof/>
                <w:sz w:val="28"/>
                <w:szCs w:val="28"/>
              </w:rPr>
              <w:drawing>
                <wp:inline distT="0" distB="0" distL="0" distR="0" wp14:anchorId="3ABD5ED2" wp14:editId="0B887E08">
                  <wp:extent cx="1801495" cy="1801495"/>
                  <wp:effectExtent l="0" t="0" r="8255" b="8255"/>
                  <wp:docPr id="1030556315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556315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956315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EF2AA2F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601BB947" w14:textId="0534458C" w:rsidR="0039521A" w:rsidRDefault="772B06A1">
            <w:pPr>
              <w:pStyle w:val="EasyRead16"/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 xml:space="preserve">The </w:t>
            </w:r>
            <w:r w:rsidR="49ECB687" w:rsidRPr="6DC7A038">
              <w:rPr>
                <w:sz w:val="28"/>
                <w:szCs w:val="28"/>
              </w:rPr>
              <w:t xml:space="preserve">grant </w:t>
            </w:r>
            <w:r w:rsidR="6819EB39" w:rsidRPr="6DC7A038">
              <w:rPr>
                <w:sz w:val="28"/>
                <w:szCs w:val="28"/>
              </w:rPr>
              <w:t>has</w:t>
            </w:r>
            <w:r w:rsidR="750BA3C2" w:rsidRPr="6DC7A038">
              <w:rPr>
                <w:sz w:val="28"/>
                <w:szCs w:val="28"/>
              </w:rPr>
              <w:t xml:space="preserve"> 4</w:t>
            </w:r>
            <w:r w:rsidR="6819EB39" w:rsidRPr="6DC7A038">
              <w:rPr>
                <w:sz w:val="28"/>
                <w:szCs w:val="28"/>
              </w:rPr>
              <w:t xml:space="preserve"> </w:t>
            </w:r>
            <w:r w:rsidR="7A092067" w:rsidRPr="00195130">
              <w:rPr>
                <w:b/>
                <w:bCs/>
                <w:sz w:val="28"/>
                <w:szCs w:val="28"/>
              </w:rPr>
              <w:t>goals</w:t>
            </w:r>
            <w:r w:rsidR="750BA3C2" w:rsidRPr="6DC7A038">
              <w:rPr>
                <w:sz w:val="28"/>
                <w:szCs w:val="28"/>
              </w:rPr>
              <w:t>.</w:t>
            </w:r>
          </w:p>
          <w:p w14:paraId="0A14A548" w14:textId="77777777" w:rsidR="00195130" w:rsidRDefault="00195130">
            <w:pPr>
              <w:pStyle w:val="EasyRead16"/>
              <w:rPr>
                <w:sz w:val="28"/>
                <w:szCs w:val="28"/>
              </w:rPr>
            </w:pPr>
          </w:p>
          <w:p w14:paraId="7506FA5C" w14:textId="15043907" w:rsidR="003C5E7A" w:rsidRPr="003C5E7A" w:rsidRDefault="00195130" w:rsidP="00315B9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Goals are things you want to do.</w:t>
            </w:r>
          </w:p>
        </w:tc>
      </w:tr>
      <w:tr w:rsidR="0085213D" w:rsidRPr="008E647D" w14:paraId="459801AC" w14:textId="77777777" w:rsidTr="003F719A">
        <w:trPr>
          <w:cantSplit/>
          <w:trHeight w:val="4536"/>
        </w:trPr>
        <w:tc>
          <w:tcPr>
            <w:tcW w:w="3053" w:type="dxa"/>
          </w:tcPr>
          <w:p w14:paraId="438C70E8" w14:textId="3B7075BD" w:rsidR="0085213D" w:rsidRPr="008E647D" w:rsidRDefault="0040702B">
            <w:pPr>
              <w:pStyle w:val="EasyRead16"/>
              <w:rPr>
                <w:sz w:val="28"/>
                <w:szCs w:val="28"/>
              </w:rPr>
            </w:pPr>
            <w:r w:rsidRPr="0040702B">
              <w:rPr>
                <w:noProof/>
                <w:sz w:val="28"/>
                <w:szCs w:val="28"/>
              </w:rPr>
              <w:drawing>
                <wp:inline distT="0" distB="0" distL="0" distR="0" wp14:anchorId="73127386" wp14:editId="782055CC">
                  <wp:extent cx="1801495" cy="1801495"/>
                  <wp:effectExtent l="0" t="0" r="8255" b="8255"/>
                  <wp:docPr id="715388409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388409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D44234" w14:textId="77777777" w:rsidR="0085213D" w:rsidRPr="008E647D" w:rsidRDefault="0085213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092830E" w14:textId="77777777" w:rsidR="0085213D" w:rsidRDefault="0085213D" w:rsidP="0085213D">
            <w:pPr>
              <w:pStyle w:val="EasyRead16"/>
              <w:rPr>
                <w:sz w:val="28"/>
                <w:szCs w:val="28"/>
              </w:rPr>
            </w:pPr>
          </w:p>
          <w:p w14:paraId="771912DC" w14:textId="339723A0" w:rsidR="0085213D" w:rsidRDefault="0085213D" w:rsidP="0085213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goals are to support</w:t>
            </w:r>
          </w:p>
          <w:p w14:paraId="17F574A4" w14:textId="77777777" w:rsidR="0085213D" w:rsidRDefault="0085213D" w:rsidP="0085213D">
            <w:pPr>
              <w:pStyle w:val="EasyRead16"/>
              <w:rPr>
                <w:sz w:val="28"/>
                <w:szCs w:val="28"/>
              </w:rPr>
            </w:pPr>
          </w:p>
          <w:p w14:paraId="52FCC17F" w14:textId="3F7A3A26" w:rsidR="0085213D" w:rsidRPr="00D536FB" w:rsidRDefault="26F43211" w:rsidP="00D536FB">
            <w:pPr>
              <w:pStyle w:val="EasyRead16"/>
              <w:numPr>
                <w:ilvl w:val="0"/>
                <w:numId w:val="47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People with disability take part in international meetings about human rights</w:t>
            </w:r>
          </w:p>
        </w:tc>
      </w:tr>
      <w:tr w:rsidR="002C5A1B" w:rsidRPr="008E647D" w14:paraId="0AC23963" w14:textId="77777777" w:rsidTr="003F719A">
        <w:trPr>
          <w:cantSplit/>
          <w:trHeight w:val="2835"/>
        </w:trPr>
        <w:tc>
          <w:tcPr>
            <w:tcW w:w="3053" w:type="dxa"/>
          </w:tcPr>
          <w:p w14:paraId="7E182B8E" w14:textId="440619B8" w:rsidR="002C5A1B" w:rsidRPr="008E647D" w:rsidRDefault="00E23918">
            <w:pPr>
              <w:pStyle w:val="EasyRead16"/>
              <w:rPr>
                <w:sz w:val="28"/>
                <w:szCs w:val="28"/>
              </w:rPr>
            </w:pPr>
            <w:r w:rsidRPr="00E23918">
              <w:rPr>
                <w:noProof/>
                <w:sz w:val="28"/>
                <w:szCs w:val="28"/>
              </w:rPr>
              <w:drawing>
                <wp:inline distT="0" distB="0" distL="0" distR="0" wp14:anchorId="15DC3C2D" wp14:editId="38282BAD">
                  <wp:extent cx="1801495" cy="1801495"/>
                  <wp:effectExtent l="0" t="0" r="8255" b="8255"/>
                  <wp:docPr id="855646460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646460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4BD63C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CAA6EFE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2E84CA48" w14:textId="77777777" w:rsidR="006321EA" w:rsidRDefault="006321EA">
            <w:pPr>
              <w:pStyle w:val="EasyRead16"/>
              <w:rPr>
                <w:sz w:val="28"/>
                <w:szCs w:val="28"/>
              </w:rPr>
            </w:pPr>
          </w:p>
          <w:p w14:paraId="786661C8" w14:textId="148E892B" w:rsidR="003C5E7A" w:rsidRPr="008E647D" w:rsidRDefault="204DF2C4" w:rsidP="00315B9E">
            <w:pPr>
              <w:pStyle w:val="EasyRead16"/>
              <w:numPr>
                <w:ilvl w:val="0"/>
                <w:numId w:val="47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A</w:t>
            </w:r>
            <w:r w:rsidR="7789688B" w:rsidRPr="28E086E3">
              <w:rPr>
                <w:sz w:val="28"/>
                <w:szCs w:val="28"/>
              </w:rPr>
              <w:t xml:space="preserve">ustralia to </w:t>
            </w:r>
            <w:r w:rsidR="6CD6DC57" w:rsidRPr="28E086E3">
              <w:rPr>
                <w:sz w:val="28"/>
                <w:szCs w:val="28"/>
              </w:rPr>
              <w:t>follow</w:t>
            </w:r>
            <w:r w:rsidR="7789688B" w:rsidRPr="28E086E3">
              <w:rPr>
                <w:sz w:val="28"/>
                <w:szCs w:val="28"/>
              </w:rPr>
              <w:t xml:space="preserve"> the CRPD</w:t>
            </w:r>
          </w:p>
        </w:tc>
      </w:tr>
      <w:tr w:rsidR="002C5A1B" w:rsidRPr="008E647D" w14:paraId="06D17C96" w14:textId="77777777" w:rsidTr="003F719A">
        <w:trPr>
          <w:cantSplit/>
          <w:trHeight w:val="5103"/>
        </w:trPr>
        <w:tc>
          <w:tcPr>
            <w:tcW w:w="3053" w:type="dxa"/>
          </w:tcPr>
          <w:p w14:paraId="582032E7" w14:textId="1A0A42FE" w:rsidR="002C5A1B" w:rsidRPr="008E647D" w:rsidRDefault="002319DF">
            <w:pPr>
              <w:pStyle w:val="EasyRead16"/>
              <w:rPr>
                <w:sz w:val="28"/>
                <w:szCs w:val="28"/>
              </w:rPr>
            </w:pPr>
            <w:r w:rsidRPr="002319D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4B77297" wp14:editId="1A011FA8">
                  <wp:extent cx="1801495" cy="1801495"/>
                  <wp:effectExtent l="0" t="0" r="8255" b="0"/>
                  <wp:docPr id="121495652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95652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4D9AA3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95D9877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4A324D6F" w14:textId="1D4AFE62" w:rsidR="00636B68" w:rsidRPr="008E647D" w:rsidRDefault="4E3D3378" w:rsidP="004B7D7A">
            <w:pPr>
              <w:pStyle w:val="EasyRead16"/>
              <w:numPr>
                <w:ilvl w:val="0"/>
                <w:numId w:val="47"/>
              </w:numPr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>Di</w:t>
            </w:r>
            <w:r w:rsidR="573FCB8F" w:rsidRPr="6DC7A038">
              <w:rPr>
                <w:sz w:val="28"/>
                <w:szCs w:val="28"/>
              </w:rPr>
              <w:t>sability</w:t>
            </w:r>
            <w:r w:rsidR="6F3DDFDD" w:rsidRPr="6DC7A038">
              <w:rPr>
                <w:sz w:val="28"/>
                <w:szCs w:val="28"/>
              </w:rPr>
              <w:t xml:space="preserve"> and </w:t>
            </w:r>
            <w:r w:rsidR="5A55CCE3" w:rsidRPr="6DC7A038">
              <w:rPr>
                <w:sz w:val="28"/>
                <w:szCs w:val="28"/>
              </w:rPr>
              <w:t>community</w:t>
            </w:r>
            <w:r w:rsidR="1114E890" w:rsidRPr="6DC7A038">
              <w:rPr>
                <w:sz w:val="28"/>
                <w:szCs w:val="28"/>
              </w:rPr>
              <w:t xml:space="preserve"> organisations</w:t>
            </w:r>
            <w:r w:rsidRPr="6DC7A038">
              <w:rPr>
                <w:sz w:val="28"/>
                <w:szCs w:val="28"/>
              </w:rPr>
              <w:t xml:space="preserve"> to</w:t>
            </w:r>
            <w:r w:rsidR="13667B88" w:rsidRPr="6DC7A038">
              <w:rPr>
                <w:sz w:val="28"/>
                <w:szCs w:val="28"/>
              </w:rPr>
              <w:t xml:space="preserve"> </w:t>
            </w:r>
            <w:r w:rsidR="6B108542" w:rsidRPr="6DC7A038">
              <w:rPr>
                <w:sz w:val="28"/>
                <w:szCs w:val="28"/>
              </w:rPr>
              <w:t xml:space="preserve">learn </w:t>
            </w:r>
            <w:r w:rsidR="6F5781EA" w:rsidRPr="6DC7A038">
              <w:rPr>
                <w:sz w:val="28"/>
                <w:szCs w:val="28"/>
              </w:rPr>
              <w:t xml:space="preserve">what </w:t>
            </w:r>
            <w:r w:rsidR="13667B88" w:rsidRPr="6DC7A038">
              <w:rPr>
                <w:sz w:val="28"/>
                <w:szCs w:val="28"/>
              </w:rPr>
              <w:t xml:space="preserve">issues </w:t>
            </w:r>
            <w:r w:rsidR="5BCF704B" w:rsidRPr="6DC7A038">
              <w:rPr>
                <w:sz w:val="28"/>
                <w:szCs w:val="28"/>
              </w:rPr>
              <w:t xml:space="preserve">are talked about </w:t>
            </w:r>
            <w:r w:rsidR="47EFFE57" w:rsidRPr="6DC7A038">
              <w:rPr>
                <w:sz w:val="28"/>
                <w:szCs w:val="28"/>
              </w:rPr>
              <w:t>at COSP</w:t>
            </w:r>
          </w:p>
        </w:tc>
      </w:tr>
      <w:tr w:rsidR="002C5A1B" w:rsidRPr="008E647D" w14:paraId="31EC2585" w14:textId="77777777" w:rsidTr="003F719A">
        <w:trPr>
          <w:cantSplit/>
          <w:trHeight w:val="2835"/>
        </w:trPr>
        <w:tc>
          <w:tcPr>
            <w:tcW w:w="3053" w:type="dxa"/>
          </w:tcPr>
          <w:p w14:paraId="2DA53121" w14:textId="1BB7A190" w:rsidR="002C5A1B" w:rsidRPr="008E647D" w:rsidRDefault="00675C33">
            <w:pPr>
              <w:pStyle w:val="EasyRead16"/>
              <w:rPr>
                <w:sz w:val="28"/>
                <w:szCs w:val="28"/>
              </w:rPr>
            </w:pPr>
            <w:r w:rsidRPr="00675C33">
              <w:rPr>
                <w:noProof/>
                <w:sz w:val="28"/>
                <w:szCs w:val="28"/>
              </w:rPr>
              <w:drawing>
                <wp:inline distT="0" distB="0" distL="0" distR="0" wp14:anchorId="3BC7005D" wp14:editId="1D928B92">
                  <wp:extent cx="1801495" cy="1801495"/>
                  <wp:effectExtent l="0" t="0" r="8255" b="0"/>
                  <wp:docPr id="1750302476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302476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5A8007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9498F4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6BEE597E" w14:textId="20738C6A" w:rsidR="009272B0" w:rsidRPr="008E647D" w:rsidRDefault="4E3D3378" w:rsidP="004B7D7A">
            <w:pPr>
              <w:pStyle w:val="EasyRead16"/>
              <w:numPr>
                <w:ilvl w:val="0"/>
                <w:numId w:val="47"/>
              </w:numPr>
              <w:rPr>
                <w:sz w:val="28"/>
                <w:szCs w:val="28"/>
              </w:rPr>
            </w:pPr>
            <w:r w:rsidRPr="6DC7A038">
              <w:rPr>
                <w:sz w:val="28"/>
                <w:szCs w:val="28"/>
              </w:rPr>
              <w:t>P</w:t>
            </w:r>
            <w:r w:rsidR="73575DC7" w:rsidRPr="6DC7A038">
              <w:rPr>
                <w:sz w:val="28"/>
                <w:szCs w:val="28"/>
              </w:rPr>
              <w:t xml:space="preserve">eople </w:t>
            </w:r>
            <w:r w:rsidRPr="6DC7A038">
              <w:rPr>
                <w:sz w:val="28"/>
                <w:szCs w:val="28"/>
              </w:rPr>
              <w:t xml:space="preserve">to </w:t>
            </w:r>
            <w:r w:rsidR="73575DC7" w:rsidRPr="6DC7A038">
              <w:rPr>
                <w:sz w:val="28"/>
                <w:szCs w:val="28"/>
              </w:rPr>
              <w:t xml:space="preserve">learn </w:t>
            </w:r>
            <w:r w:rsidR="5A20CBDE" w:rsidRPr="6DC7A038">
              <w:rPr>
                <w:sz w:val="28"/>
                <w:szCs w:val="28"/>
              </w:rPr>
              <w:t xml:space="preserve">more about </w:t>
            </w:r>
            <w:r w:rsidR="73575DC7" w:rsidRPr="6DC7A038">
              <w:rPr>
                <w:sz w:val="28"/>
                <w:szCs w:val="28"/>
              </w:rPr>
              <w:t>disability issues</w:t>
            </w:r>
            <w:r w:rsidR="00A8652C">
              <w:rPr>
                <w:sz w:val="28"/>
                <w:szCs w:val="28"/>
              </w:rPr>
              <w:t xml:space="preserve"> </w:t>
            </w:r>
            <w:r w:rsidR="7624D873" w:rsidRPr="6DC7A038">
              <w:rPr>
                <w:sz w:val="28"/>
                <w:szCs w:val="28"/>
              </w:rPr>
              <w:t>at other international meeting</w:t>
            </w:r>
            <w:r w:rsidR="665441C7" w:rsidRPr="6DC7A038">
              <w:rPr>
                <w:sz w:val="28"/>
                <w:szCs w:val="28"/>
              </w:rPr>
              <w:t>s</w:t>
            </w:r>
            <w:r w:rsidR="7624D873" w:rsidRPr="6DC7A038">
              <w:rPr>
                <w:sz w:val="28"/>
                <w:szCs w:val="28"/>
              </w:rPr>
              <w:t xml:space="preserve"> on human rights.</w:t>
            </w:r>
          </w:p>
        </w:tc>
      </w:tr>
    </w:tbl>
    <w:p w14:paraId="7DB6D3A5" w14:textId="77777777" w:rsidR="007E7504" w:rsidRDefault="007E7504">
      <w:r>
        <w:br w:type="page"/>
      </w:r>
    </w:p>
    <w:p w14:paraId="6BA914E6" w14:textId="77777777" w:rsidR="00D7504D" w:rsidRDefault="00D7504D" w:rsidP="00D7504D">
      <w:pPr>
        <w:pStyle w:val="EasyReadHeadersize14text"/>
      </w:pPr>
      <w:r>
        <w:lastRenderedPageBreak/>
        <w:t>International forums in 2027</w:t>
      </w:r>
    </w:p>
    <w:p w14:paraId="5093ADE5" w14:textId="77777777" w:rsidR="00D7504D" w:rsidRPr="00133F55" w:rsidRDefault="00D7504D" w:rsidP="00D7504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D7504D" w:rsidRPr="008E647D" w14:paraId="6B34F635" w14:textId="77777777" w:rsidTr="003F719A">
        <w:trPr>
          <w:cantSplit/>
          <w:trHeight w:val="4870"/>
        </w:trPr>
        <w:tc>
          <w:tcPr>
            <w:tcW w:w="3053" w:type="dxa"/>
          </w:tcPr>
          <w:p w14:paraId="4C830B39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796E1A70" wp14:editId="6D16C50E">
                  <wp:extent cx="1801495" cy="1801495"/>
                  <wp:effectExtent l="0" t="0" r="8255" b="0"/>
                  <wp:docPr id="1820769977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526C29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0C54A9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1F18A339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0F3A94A8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5565A76E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37D4FBDB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00CED2AF" w14:textId="15FB7E40" w:rsidR="00D7504D" w:rsidRPr="005E5722" w:rsidRDefault="00D7504D" w:rsidP="00EB6566">
            <w:pPr>
              <w:pStyle w:val="EasyRead16"/>
              <w:numPr>
                <w:ilvl w:val="0"/>
                <w:numId w:val="33"/>
              </w:numPr>
              <w:rPr>
                <w:b/>
                <w:bCs/>
                <w:sz w:val="28"/>
                <w:szCs w:val="28"/>
              </w:rPr>
            </w:pPr>
            <w:r w:rsidRPr="005E5722">
              <w:rPr>
                <w:b/>
                <w:bCs/>
                <w:sz w:val="28"/>
                <w:szCs w:val="28"/>
              </w:rPr>
              <w:t>20</w:t>
            </w:r>
            <w:r w:rsidR="005E6F90" w:rsidRPr="005E5722">
              <w:rPr>
                <w:b/>
                <w:bCs/>
                <w:sz w:val="28"/>
                <w:szCs w:val="28"/>
              </w:rPr>
              <w:t>th</w:t>
            </w:r>
            <w:r w:rsidRPr="005E5722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19753A0D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4140BA39" w14:textId="77777777" w:rsidR="00D7504D" w:rsidRPr="009C607A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D7504D" w:rsidRPr="008E647D" w14:paraId="57D4092A" w14:textId="77777777" w:rsidTr="003F719A">
        <w:trPr>
          <w:cantSplit/>
          <w:trHeight w:val="4089"/>
        </w:trPr>
        <w:tc>
          <w:tcPr>
            <w:tcW w:w="3053" w:type="dxa"/>
          </w:tcPr>
          <w:p w14:paraId="69D63B26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64CE4BBF" wp14:editId="7C4B3AAC">
                  <wp:extent cx="1801495" cy="1525905"/>
                  <wp:effectExtent l="0" t="0" r="0" b="0"/>
                  <wp:docPr id="208008394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A81039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83385D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511649EF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</w:t>
            </w:r>
            <w:r>
              <w:rPr>
                <w:sz w:val="28"/>
                <w:szCs w:val="28"/>
              </w:rPr>
              <w:t xml:space="preserve">New York in </w:t>
            </w: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5F1F434B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4D657C8C" w14:textId="77777777" w:rsidR="00D7504D" w:rsidRDefault="00D7504D" w:rsidP="00EB6566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4967DAB4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303E0F0C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D7504D" w:rsidRPr="008E647D" w14:paraId="116F95B2" w14:textId="77777777" w:rsidTr="003F719A">
        <w:trPr>
          <w:cantSplit/>
          <w:trHeight w:val="2835"/>
        </w:trPr>
        <w:tc>
          <w:tcPr>
            <w:tcW w:w="3053" w:type="dxa"/>
          </w:tcPr>
          <w:p w14:paraId="7C7066DF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0C73D837" wp14:editId="64506BFA">
                  <wp:extent cx="1801495" cy="1801495"/>
                  <wp:effectExtent l="0" t="0" r="8255" b="0"/>
                  <wp:docPr id="923352064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F277850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83F8648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280F3D51" w14:textId="77777777" w:rsidR="00D7504D" w:rsidRPr="00956D98" w:rsidRDefault="00D7504D" w:rsidP="00EB6566">
            <w:pPr>
              <w:pStyle w:val="EasyRead16"/>
              <w:numPr>
                <w:ilvl w:val="0"/>
                <w:numId w:val="33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6BB01900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5DBC0744" w14:textId="77777777" w:rsidR="00D7504D" w:rsidRPr="009471CC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D7504D" w:rsidRPr="008E647D" w14:paraId="2DEA0FE3" w14:textId="77777777" w:rsidTr="003F719A">
        <w:trPr>
          <w:cantSplit/>
          <w:trHeight w:val="4952"/>
        </w:trPr>
        <w:tc>
          <w:tcPr>
            <w:tcW w:w="3053" w:type="dxa"/>
          </w:tcPr>
          <w:p w14:paraId="00CE86EA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4AFCAE0" wp14:editId="66870179">
                  <wp:extent cx="1801495" cy="1801495"/>
                  <wp:effectExtent l="0" t="0" r="8255" b="8255"/>
                  <wp:docPr id="1034504281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E1A69CC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595FB9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4DBA0C6B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757B3CA6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13D29150" w14:textId="77777777" w:rsidR="00D7504D" w:rsidRDefault="00D7504D" w:rsidP="00EB6566">
            <w:pPr>
              <w:pStyle w:val="EasyRead16"/>
              <w:numPr>
                <w:ilvl w:val="1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101D57D9" w14:textId="77777777" w:rsidR="00D7504D" w:rsidRPr="009471CC" w:rsidRDefault="00D7504D" w:rsidP="00EB6566">
            <w:pPr>
              <w:pStyle w:val="EasyRead16"/>
              <w:numPr>
                <w:ilvl w:val="1"/>
                <w:numId w:val="32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50BFD2A2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6A007088" w14:textId="77777777" w:rsidR="00D7504D" w:rsidRPr="00A8629B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D7504D" w:rsidRPr="008E647D" w14:paraId="0B29DBF9" w14:textId="77777777" w:rsidTr="003F719A">
        <w:trPr>
          <w:cantSplit/>
          <w:trHeight w:val="5376"/>
        </w:trPr>
        <w:tc>
          <w:tcPr>
            <w:tcW w:w="3053" w:type="dxa"/>
          </w:tcPr>
          <w:p w14:paraId="07704252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05F0E2B9" wp14:editId="2E4D4CC6">
                  <wp:extent cx="1801495" cy="1801495"/>
                  <wp:effectExtent l="0" t="0" r="8255" b="8255"/>
                  <wp:docPr id="2066370023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8AD08DF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13A3EFC" w14:textId="77777777" w:rsidR="00D7504D" w:rsidRPr="00076211" w:rsidRDefault="00D7504D" w:rsidP="00EB6566">
            <w:pPr>
              <w:spacing w:line="360" w:lineRule="auto"/>
              <w:rPr>
                <w:sz w:val="28"/>
                <w:szCs w:val="28"/>
              </w:rPr>
            </w:pPr>
          </w:p>
          <w:p w14:paraId="528F19A5" w14:textId="77777777" w:rsidR="00D7504D" w:rsidRPr="00076211" w:rsidRDefault="00D7504D" w:rsidP="00EB656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56D7AF73" w14:textId="77777777" w:rsidR="00D7504D" w:rsidRPr="00076211" w:rsidRDefault="00D7504D" w:rsidP="00EB6566">
            <w:pPr>
              <w:spacing w:line="360" w:lineRule="auto"/>
              <w:rPr>
                <w:sz w:val="28"/>
                <w:szCs w:val="28"/>
              </w:rPr>
            </w:pPr>
          </w:p>
          <w:p w14:paraId="2B72A6D2" w14:textId="77777777" w:rsidR="00D7504D" w:rsidRPr="00076211" w:rsidRDefault="00D7504D" w:rsidP="00EB656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68768A2C" w14:textId="77777777" w:rsidR="00D7504D" w:rsidRPr="00076211" w:rsidRDefault="00D7504D" w:rsidP="00EB6566">
            <w:pPr>
              <w:spacing w:line="360" w:lineRule="auto"/>
              <w:rPr>
                <w:sz w:val="28"/>
                <w:szCs w:val="28"/>
              </w:rPr>
            </w:pPr>
          </w:p>
          <w:p w14:paraId="269FA98E" w14:textId="77777777" w:rsidR="00D7504D" w:rsidRPr="00076211" w:rsidRDefault="00D7504D" w:rsidP="00EB6566">
            <w:pPr>
              <w:pStyle w:val="ListParagraph"/>
              <w:numPr>
                <w:ilvl w:val="0"/>
                <w:numId w:val="49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563871D2" w14:textId="77777777" w:rsidR="00D7504D" w:rsidRPr="00076211" w:rsidRDefault="00D7504D" w:rsidP="00EB6566">
            <w:pPr>
              <w:pStyle w:val="ListParagraph"/>
              <w:numPr>
                <w:ilvl w:val="0"/>
                <w:numId w:val="49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4E7358D5" w14:textId="77777777" w:rsidR="00D7504D" w:rsidRPr="00076211" w:rsidRDefault="00D7504D" w:rsidP="00EB6566">
            <w:pPr>
              <w:pStyle w:val="ListParagraph"/>
              <w:numPr>
                <w:ilvl w:val="0"/>
                <w:numId w:val="49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3A23D186" w14:textId="77777777" w:rsidR="00D7504D" w:rsidRPr="005C6A42" w:rsidRDefault="00D7504D" w:rsidP="00EB6566">
            <w:pPr>
              <w:pStyle w:val="ListParagraph"/>
              <w:numPr>
                <w:ilvl w:val="0"/>
                <w:numId w:val="49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D7504D" w:rsidRPr="008E647D" w14:paraId="75DA5226" w14:textId="77777777" w:rsidTr="003F719A">
        <w:trPr>
          <w:cantSplit/>
          <w:trHeight w:val="2835"/>
        </w:trPr>
        <w:tc>
          <w:tcPr>
            <w:tcW w:w="3053" w:type="dxa"/>
          </w:tcPr>
          <w:p w14:paraId="5FE88E36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191E8AA3" wp14:editId="56344524">
                  <wp:extent cx="1801495" cy="1435735"/>
                  <wp:effectExtent l="0" t="0" r="0" b="0"/>
                  <wp:docPr id="17595597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7A494A4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E74E69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67B815A4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CSW71 will be in </w:t>
            </w:r>
            <w:r>
              <w:rPr>
                <w:sz w:val="28"/>
                <w:szCs w:val="28"/>
              </w:rPr>
              <w:t xml:space="preserve">New York </w:t>
            </w:r>
            <w:r w:rsidRPr="28E086E3">
              <w:rPr>
                <w:sz w:val="28"/>
                <w:szCs w:val="28"/>
              </w:rPr>
              <w:t>the USA on</w:t>
            </w:r>
          </w:p>
          <w:p w14:paraId="1C232C64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0C6ABCD1" w14:textId="77777777" w:rsidR="00D7504D" w:rsidRDefault="00D7504D" w:rsidP="00EB6566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D7504D" w:rsidRPr="008E647D" w14:paraId="05146517" w14:textId="77777777" w:rsidTr="003F719A">
        <w:trPr>
          <w:cantSplit/>
          <w:trHeight w:val="3534"/>
        </w:trPr>
        <w:tc>
          <w:tcPr>
            <w:tcW w:w="3053" w:type="dxa"/>
          </w:tcPr>
          <w:p w14:paraId="538E6CCC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462FBEF" wp14:editId="1E02383D">
                  <wp:extent cx="1801495" cy="1801495"/>
                  <wp:effectExtent l="0" t="0" r="0" b="0"/>
                  <wp:docPr id="1461584847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F0A4A7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E96CA4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78F99E79" w14:textId="77777777" w:rsidR="00D7504D" w:rsidRDefault="00D7504D" w:rsidP="00EB6566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1B41926D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3D9B2CD9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D7504D" w:rsidRPr="008E647D" w14:paraId="672E50E6" w14:textId="77777777" w:rsidTr="003F719A">
        <w:trPr>
          <w:cantSplit/>
          <w:trHeight w:val="3938"/>
        </w:trPr>
        <w:tc>
          <w:tcPr>
            <w:tcW w:w="3053" w:type="dxa"/>
          </w:tcPr>
          <w:p w14:paraId="7A76D82D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2AD4B172" wp14:editId="41F63955">
                  <wp:extent cx="1801495" cy="1801495"/>
                  <wp:effectExtent l="0" t="0" r="8255" b="0"/>
                  <wp:docPr id="9546473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5038B9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9CED24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5B427969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20388A63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3421B841" w14:textId="77777777" w:rsidR="00D7504D" w:rsidRDefault="00D7504D" w:rsidP="00EB656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0CA6699D" w14:textId="77777777" w:rsidR="00D7504D" w:rsidRDefault="00D7504D" w:rsidP="00EB656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D7504D" w:rsidRPr="008E647D" w14:paraId="5F89BB65" w14:textId="77777777" w:rsidTr="003F719A">
        <w:trPr>
          <w:cantSplit/>
          <w:trHeight w:val="2835"/>
        </w:trPr>
        <w:tc>
          <w:tcPr>
            <w:tcW w:w="3053" w:type="dxa"/>
          </w:tcPr>
          <w:p w14:paraId="76E26F7A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1B648F13" wp14:editId="3EC90CA0">
                  <wp:extent cx="1801495" cy="1801495"/>
                  <wp:effectExtent l="0" t="0" r="0" b="0"/>
                  <wp:docPr id="2058704615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DB990C" w14:textId="77777777" w:rsidR="00D7504D" w:rsidRPr="008E647D" w:rsidRDefault="00D7504D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E8B59C4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72FFB06E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56207275" w14:textId="77777777" w:rsidR="00D7504D" w:rsidRDefault="00D7504D" w:rsidP="00EB6566">
            <w:pPr>
              <w:pStyle w:val="EasyRead16"/>
              <w:rPr>
                <w:sz w:val="28"/>
                <w:szCs w:val="28"/>
              </w:rPr>
            </w:pPr>
          </w:p>
          <w:p w14:paraId="35D3CE24" w14:textId="77777777" w:rsidR="00D7504D" w:rsidRDefault="00D7504D" w:rsidP="00EB6566">
            <w:pPr>
              <w:pStyle w:val="EasyRead16"/>
              <w:numPr>
                <w:ilvl w:val="0"/>
                <w:numId w:val="5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9981A8A" w14:textId="77777777" w:rsidR="00D7504D" w:rsidRDefault="00D7504D" w:rsidP="00EB6566">
            <w:pPr>
              <w:pStyle w:val="EasyRead16"/>
              <w:numPr>
                <w:ilvl w:val="0"/>
                <w:numId w:val="5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7B3EE357" w14:textId="77777777" w:rsidR="00D7504D" w:rsidRDefault="00D7504D" w:rsidP="00EB6566">
            <w:pPr>
              <w:pStyle w:val="EasyRead16"/>
              <w:numPr>
                <w:ilvl w:val="0"/>
                <w:numId w:val="5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36A47E30" w14:textId="77777777" w:rsidR="00D7504D" w:rsidRDefault="00D7504D" w:rsidP="00EB6566">
            <w:pPr>
              <w:pStyle w:val="EasyRead16"/>
              <w:numPr>
                <w:ilvl w:val="0"/>
                <w:numId w:val="5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683685" w:rsidRPr="008E647D" w14:paraId="507E349E" w14:textId="77777777" w:rsidTr="003F719A">
        <w:trPr>
          <w:cantSplit/>
          <w:trHeight w:val="2835"/>
        </w:trPr>
        <w:tc>
          <w:tcPr>
            <w:tcW w:w="3053" w:type="dxa"/>
          </w:tcPr>
          <w:p w14:paraId="6138DD9E" w14:textId="5AAB353A" w:rsidR="00683685" w:rsidRPr="008E647D" w:rsidRDefault="009D518C" w:rsidP="00EB6566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7525E814" wp14:editId="1CF359CF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D9AE9B6" w14:textId="77777777" w:rsidR="00683685" w:rsidRPr="008E647D" w:rsidRDefault="00683685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04D9DD" w14:textId="77777777" w:rsidR="00683685" w:rsidRDefault="00683685" w:rsidP="00EB6566">
            <w:pPr>
              <w:pStyle w:val="EasyRead16"/>
              <w:rPr>
                <w:sz w:val="28"/>
                <w:szCs w:val="28"/>
              </w:rPr>
            </w:pPr>
          </w:p>
          <w:p w14:paraId="2426B899" w14:textId="41417B72" w:rsidR="00683685" w:rsidRDefault="00683685" w:rsidP="00EB6566">
            <w:pPr>
              <w:pStyle w:val="EasyRead16"/>
              <w:rPr>
                <w:sz w:val="28"/>
                <w:szCs w:val="28"/>
              </w:rPr>
            </w:pPr>
            <w:r w:rsidRPr="7CD99074">
              <w:rPr>
                <w:sz w:val="28"/>
                <w:szCs w:val="28"/>
              </w:rPr>
              <w:t xml:space="preserve">APMCDRR will be in Japan </w:t>
            </w:r>
            <w:r w:rsidR="0092429F">
              <w:rPr>
                <w:sz w:val="28"/>
                <w:szCs w:val="28"/>
              </w:rPr>
              <w:t>o</w:t>
            </w:r>
            <w:r w:rsidRPr="7CD99074">
              <w:rPr>
                <w:sz w:val="28"/>
                <w:szCs w:val="28"/>
              </w:rPr>
              <w:t>n</w:t>
            </w:r>
          </w:p>
          <w:p w14:paraId="7C8479BB" w14:textId="77777777" w:rsidR="00683685" w:rsidRDefault="00683685" w:rsidP="00EB6566">
            <w:pPr>
              <w:pStyle w:val="EasyRead16"/>
              <w:rPr>
                <w:sz w:val="28"/>
                <w:szCs w:val="28"/>
              </w:rPr>
            </w:pPr>
          </w:p>
          <w:p w14:paraId="013EE4F6" w14:textId="2E8E9929" w:rsidR="00683685" w:rsidRDefault="009D518C" w:rsidP="00683685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F4684">
              <w:rPr>
                <w:sz w:val="28"/>
                <w:szCs w:val="28"/>
              </w:rPr>
              <w:t xml:space="preserve"> October to 29 </w:t>
            </w:r>
            <w:r w:rsidR="00683685" w:rsidRPr="1CA0CC21">
              <w:rPr>
                <w:sz w:val="28"/>
                <w:szCs w:val="28"/>
              </w:rPr>
              <w:t xml:space="preserve">October 2027. </w:t>
            </w:r>
          </w:p>
          <w:p w14:paraId="5C660297" w14:textId="3CD32E15" w:rsidR="00683685" w:rsidRDefault="00683685" w:rsidP="00EB6566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69E25CB9" w14:textId="0E309919" w:rsidR="007E7504" w:rsidRDefault="00D7504D" w:rsidP="007E7504">
      <w:pPr>
        <w:pStyle w:val="EasyReadHeadersize14text"/>
      </w:pPr>
      <w:r>
        <w:br w:type="page"/>
      </w:r>
      <w:r w:rsidR="33BBA459">
        <w:lastRenderedPageBreak/>
        <w:t>C</w:t>
      </w:r>
      <w:r w:rsidR="007E7504">
        <w:t>ivil society delegates</w:t>
      </w:r>
    </w:p>
    <w:p w14:paraId="273B66C3" w14:textId="77777777" w:rsidR="001B3FEB" w:rsidRPr="00C07D58" w:rsidRDefault="001B3FEB" w:rsidP="00C07D58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40FE1" w:rsidRPr="008E647D" w14:paraId="00BAC1EF" w14:textId="77777777" w:rsidTr="003F719A">
        <w:trPr>
          <w:cantSplit/>
          <w:trHeight w:val="5153"/>
        </w:trPr>
        <w:tc>
          <w:tcPr>
            <w:tcW w:w="3053" w:type="dxa"/>
          </w:tcPr>
          <w:p w14:paraId="4E4D4086" w14:textId="1EA0C46E" w:rsidR="00140FE1" w:rsidRPr="008E647D" w:rsidRDefault="005274D9">
            <w:pPr>
              <w:pStyle w:val="EasyRead16"/>
              <w:rPr>
                <w:sz w:val="28"/>
                <w:szCs w:val="28"/>
              </w:rPr>
            </w:pPr>
            <w:r w:rsidRPr="005274D9">
              <w:rPr>
                <w:noProof/>
                <w:sz w:val="28"/>
                <w:szCs w:val="28"/>
              </w:rPr>
              <w:drawing>
                <wp:inline distT="0" distB="0" distL="0" distR="0" wp14:anchorId="17ECCE93" wp14:editId="67B81B11">
                  <wp:extent cx="1801495" cy="1801495"/>
                  <wp:effectExtent l="0" t="0" r="8255" b="8255"/>
                  <wp:docPr id="1729516264" name="Picture 7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516264" name="Picture 7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B13B1C" w14:textId="77777777" w:rsidR="00140FE1" w:rsidRPr="008E647D" w:rsidRDefault="00140FE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F942CE" w14:textId="77777777" w:rsidR="00140FE1" w:rsidRDefault="00140FE1" w:rsidP="007E7504">
            <w:pPr>
              <w:pStyle w:val="EasyRead16"/>
              <w:rPr>
                <w:sz w:val="28"/>
                <w:szCs w:val="28"/>
              </w:rPr>
            </w:pPr>
          </w:p>
          <w:p w14:paraId="6D42B0C8" w14:textId="652316C3" w:rsidR="00140FE1" w:rsidRDefault="00140FE1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Civil society </w:t>
            </w:r>
            <w:r w:rsidRPr="00C07D58">
              <w:rPr>
                <w:b/>
                <w:bCs/>
                <w:sz w:val="28"/>
                <w:szCs w:val="28"/>
              </w:rPr>
              <w:t>delegates</w:t>
            </w:r>
            <w:r>
              <w:rPr>
                <w:sz w:val="28"/>
                <w:szCs w:val="28"/>
              </w:rPr>
              <w:t xml:space="preserve"> have things they need to do.</w:t>
            </w:r>
          </w:p>
          <w:p w14:paraId="57E99084" w14:textId="77777777" w:rsidR="00140FE1" w:rsidRDefault="00140FE1" w:rsidP="00140FE1">
            <w:pPr>
              <w:pStyle w:val="EasyRead16"/>
              <w:rPr>
                <w:sz w:val="28"/>
                <w:szCs w:val="28"/>
              </w:rPr>
            </w:pPr>
          </w:p>
          <w:p w14:paraId="3659F012" w14:textId="77777777" w:rsidR="00140FE1" w:rsidRDefault="00140FE1" w:rsidP="00140FE1">
            <w:p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A delegate is a person who</w:t>
            </w:r>
          </w:p>
          <w:p w14:paraId="335BAD65" w14:textId="77777777" w:rsidR="00140FE1" w:rsidRPr="00FB4077" w:rsidRDefault="00140FE1" w:rsidP="00140FE1">
            <w:pPr>
              <w:spacing w:line="360" w:lineRule="auto"/>
              <w:rPr>
                <w:sz w:val="28"/>
                <w:szCs w:val="28"/>
              </w:rPr>
            </w:pPr>
          </w:p>
          <w:p w14:paraId="5F17C0C6" w14:textId="77777777" w:rsidR="00140FE1" w:rsidRPr="009F4C31" w:rsidRDefault="00140FE1" w:rsidP="00140FE1">
            <w:pPr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Is part of an organisation</w:t>
            </w:r>
          </w:p>
          <w:p w14:paraId="2D4B57E7" w14:textId="77777777" w:rsidR="00140FE1" w:rsidRPr="009F4C31" w:rsidRDefault="00140FE1" w:rsidP="00140FE1">
            <w:pPr>
              <w:numPr>
                <w:ilvl w:val="0"/>
                <w:numId w:val="23"/>
              </w:num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Speaks for their organisation</w:t>
            </w:r>
          </w:p>
          <w:p w14:paraId="1E356044" w14:textId="3E7808F1" w:rsidR="00140FE1" w:rsidRDefault="00140FE1" w:rsidP="00C07D58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Speaks up about their experiences.</w:t>
            </w:r>
          </w:p>
        </w:tc>
      </w:tr>
      <w:tr w:rsidR="004E0C9E" w:rsidRPr="008E647D" w14:paraId="2BB7C473" w14:textId="77777777" w:rsidTr="003F719A">
        <w:trPr>
          <w:cantSplit/>
          <w:trHeight w:val="4120"/>
        </w:trPr>
        <w:tc>
          <w:tcPr>
            <w:tcW w:w="3053" w:type="dxa"/>
          </w:tcPr>
          <w:p w14:paraId="46412EC2" w14:textId="7BF63F95" w:rsidR="004E0C9E" w:rsidRPr="008E647D" w:rsidRDefault="00282AE2">
            <w:pPr>
              <w:pStyle w:val="EasyRead16"/>
              <w:rPr>
                <w:sz w:val="28"/>
                <w:szCs w:val="28"/>
              </w:rPr>
            </w:pPr>
            <w:r w:rsidRPr="00282AE2">
              <w:rPr>
                <w:noProof/>
                <w:sz w:val="28"/>
                <w:szCs w:val="28"/>
              </w:rPr>
              <w:drawing>
                <wp:inline distT="0" distB="0" distL="0" distR="0" wp14:anchorId="1B6CCA36" wp14:editId="437B2E9D">
                  <wp:extent cx="1801495" cy="1801495"/>
                  <wp:effectExtent l="0" t="0" r="0" b="8255"/>
                  <wp:docPr id="1257688584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688584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ABAF5A" w14:textId="77777777" w:rsidR="004E0C9E" w:rsidRPr="008E647D" w:rsidRDefault="004E0C9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0F2953" w14:textId="77777777" w:rsidR="004E0C9E" w:rsidRDefault="004E0C9E" w:rsidP="007E7504">
            <w:pPr>
              <w:pStyle w:val="EasyRead16"/>
              <w:rPr>
                <w:sz w:val="28"/>
                <w:szCs w:val="28"/>
              </w:rPr>
            </w:pPr>
          </w:p>
          <w:p w14:paraId="0693E146" w14:textId="04F1E670" w:rsidR="007E7504" w:rsidRDefault="758E3B90">
            <w:pPr>
              <w:pStyle w:val="EasyRead16"/>
              <w:rPr>
                <w:sz w:val="28"/>
                <w:szCs w:val="28"/>
              </w:rPr>
            </w:pPr>
            <w:r w:rsidRPr="217928B2">
              <w:rPr>
                <w:sz w:val="28"/>
                <w:szCs w:val="28"/>
              </w:rPr>
              <w:t>D</w:t>
            </w:r>
            <w:r w:rsidR="101F178C" w:rsidRPr="217928B2">
              <w:rPr>
                <w:sz w:val="28"/>
                <w:szCs w:val="28"/>
              </w:rPr>
              <w:t xml:space="preserve">elegates </w:t>
            </w:r>
            <w:r w:rsidR="6C81C3D2" w:rsidRPr="217928B2">
              <w:rPr>
                <w:sz w:val="28"/>
                <w:szCs w:val="28"/>
              </w:rPr>
              <w:t>have</w:t>
            </w:r>
            <w:r w:rsidR="101F178C" w:rsidRPr="217928B2">
              <w:rPr>
                <w:sz w:val="28"/>
                <w:szCs w:val="28"/>
              </w:rPr>
              <w:t xml:space="preserve"> to</w:t>
            </w:r>
          </w:p>
          <w:p w14:paraId="17FDA597" w14:textId="77777777" w:rsidR="008B19B6" w:rsidRDefault="008B19B6" w:rsidP="007E7504">
            <w:pPr>
              <w:pStyle w:val="EasyRead16"/>
              <w:rPr>
                <w:sz w:val="28"/>
                <w:szCs w:val="28"/>
              </w:rPr>
            </w:pPr>
          </w:p>
          <w:p w14:paraId="4E72F898" w14:textId="13DD872E" w:rsidR="008B19B6" w:rsidRDefault="007C6928" w:rsidP="008B19B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</w:t>
            </w:r>
            <w:r w:rsidR="001108D2">
              <w:rPr>
                <w:sz w:val="28"/>
                <w:szCs w:val="28"/>
              </w:rPr>
              <w:t>ke p</w:t>
            </w:r>
            <w:r w:rsidR="00152172">
              <w:rPr>
                <w:sz w:val="28"/>
                <w:szCs w:val="28"/>
              </w:rPr>
              <w:t>art in</w:t>
            </w:r>
            <w:r w:rsidR="008B7375">
              <w:rPr>
                <w:sz w:val="28"/>
                <w:szCs w:val="28"/>
              </w:rPr>
              <w:t xml:space="preserve"> forums</w:t>
            </w:r>
          </w:p>
        </w:tc>
      </w:tr>
      <w:tr w:rsidR="008B7375" w:rsidRPr="008E647D" w14:paraId="245D95F2" w14:textId="77777777" w:rsidTr="003F719A">
        <w:trPr>
          <w:cantSplit/>
          <w:trHeight w:val="2835"/>
        </w:trPr>
        <w:tc>
          <w:tcPr>
            <w:tcW w:w="3053" w:type="dxa"/>
          </w:tcPr>
          <w:p w14:paraId="3EFAFC55" w14:textId="45057FA7" w:rsidR="008B7375" w:rsidRPr="008E647D" w:rsidRDefault="00E316EE">
            <w:pPr>
              <w:pStyle w:val="EasyRead16"/>
              <w:rPr>
                <w:sz w:val="28"/>
                <w:szCs w:val="28"/>
              </w:rPr>
            </w:pPr>
            <w:r w:rsidRPr="00E316EE">
              <w:rPr>
                <w:noProof/>
                <w:sz w:val="28"/>
                <w:szCs w:val="28"/>
              </w:rPr>
              <w:drawing>
                <wp:inline distT="0" distB="0" distL="0" distR="0" wp14:anchorId="4EA1C478" wp14:editId="4ED45985">
                  <wp:extent cx="1801495" cy="1801495"/>
                  <wp:effectExtent l="0" t="0" r="8255" b="8255"/>
                  <wp:docPr id="1349988214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988214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AF11DC" w14:textId="77777777" w:rsidR="008B7375" w:rsidRPr="008E647D" w:rsidRDefault="008B73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2EA7348" w14:textId="77777777" w:rsidR="008B7375" w:rsidRDefault="008B7375" w:rsidP="007E7504">
            <w:pPr>
              <w:pStyle w:val="EasyRead16"/>
              <w:rPr>
                <w:sz w:val="28"/>
                <w:szCs w:val="28"/>
              </w:rPr>
            </w:pPr>
          </w:p>
          <w:p w14:paraId="1B7D97F9" w14:textId="77777777" w:rsidR="000E3178" w:rsidRDefault="000E3178" w:rsidP="007E7504">
            <w:pPr>
              <w:pStyle w:val="EasyRead16"/>
              <w:rPr>
                <w:sz w:val="28"/>
                <w:szCs w:val="28"/>
              </w:rPr>
            </w:pPr>
          </w:p>
          <w:p w14:paraId="004CFB9E" w14:textId="28C1604E" w:rsidR="008B7375" w:rsidRDefault="2314E674" w:rsidP="008B7375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>Be a part of the group of Australian delegates</w:t>
            </w:r>
          </w:p>
        </w:tc>
      </w:tr>
      <w:tr w:rsidR="000361ED" w:rsidRPr="008E647D" w14:paraId="08310BD0" w14:textId="77777777" w:rsidTr="003F719A">
        <w:trPr>
          <w:cantSplit/>
          <w:trHeight w:val="6804"/>
        </w:trPr>
        <w:tc>
          <w:tcPr>
            <w:tcW w:w="3053" w:type="dxa"/>
          </w:tcPr>
          <w:p w14:paraId="7B5AD3F0" w14:textId="7E4B0DFD" w:rsidR="000361ED" w:rsidRPr="008E647D" w:rsidRDefault="001C2F7F">
            <w:pPr>
              <w:pStyle w:val="EasyRead16"/>
              <w:rPr>
                <w:sz w:val="28"/>
                <w:szCs w:val="28"/>
              </w:rPr>
            </w:pPr>
            <w:r w:rsidRPr="001C2F7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8E38C49" wp14:editId="631C46C8">
                  <wp:extent cx="1801495" cy="1801495"/>
                  <wp:effectExtent l="0" t="0" r="8255" b="8255"/>
                  <wp:docPr id="1751014010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014010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819A32" w14:textId="77777777" w:rsidR="000361ED" w:rsidRPr="008E647D" w:rsidRDefault="000361E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6B5EBEC" w14:textId="77777777" w:rsidR="000361ED" w:rsidRDefault="000361ED" w:rsidP="007E7504">
            <w:pPr>
              <w:pStyle w:val="EasyRead16"/>
              <w:rPr>
                <w:sz w:val="28"/>
                <w:szCs w:val="28"/>
              </w:rPr>
            </w:pPr>
          </w:p>
          <w:p w14:paraId="309DD857" w14:textId="77777777" w:rsidR="00327D03" w:rsidRDefault="008733DB" w:rsidP="008733DB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 to </w:t>
            </w:r>
            <w:r w:rsidRPr="00301CCB">
              <w:rPr>
                <w:b/>
                <w:bCs/>
                <w:sz w:val="28"/>
                <w:szCs w:val="28"/>
              </w:rPr>
              <w:t>workshops</w:t>
            </w:r>
          </w:p>
          <w:p w14:paraId="4396EAE1" w14:textId="77777777" w:rsidR="008733DB" w:rsidRDefault="008733DB" w:rsidP="004F2084">
            <w:pPr>
              <w:pStyle w:val="EasyRead16"/>
              <w:rPr>
                <w:sz w:val="28"/>
                <w:szCs w:val="28"/>
              </w:rPr>
            </w:pPr>
          </w:p>
          <w:p w14:paraId="19D92999" w14:textId="60600A10" w:rsidR="00EC0527" w:rsidRDefault="61A2E74A">
            <w:pPr>
              <w:pStyle w:val="EasyRead16"/>
              <w:rPr>
                <w:sz w:val="28"/>
                <w:szCs w:val="28"/>
              </w:rPr>
            </w:pPr>
            <w:r w:rsidRPr="217928B2">
              <w:rPr>
                <w:sz w:val="28"/>
                <w:szCs w:val="28"/>
              </w:rPr>
              <w:t xml:space="preserve">Workshops </w:t>
            </w:r>
            <w:r w:rsidR="63F94BC0" w:rsidRPr="217928B2">
              <w:rPr>
                <w:sz w:val="28"/>
                <w:szCs w:val="28"/>
              </w:rPr>
              <w:t>are for</w:t>
            </w:r>
            <w:r w:rsidRPr="217928B2">
              <w:rPr>
                <w:sz w:val="28"/>
                <w:szCs w:val="28"/>
              </w:rPr>
              <w:t xml:space="preserve"> delegates</w:t>
            </w:r>
            <w:r w:rsidR="3D15B61D" w:rsidRPr="217928B2">
              <w:rPr>
                <w:sz w:val="28"/>
                <w:szCs w:val="28"/>
              </w:rPr>
              <w:t xml:space="preserve"> to</w:t>
            </w:r>
          </w:p>
          <w:p w14:paraId="791F62ED" w14:textId="77777777" w:rsidR="00EC0527" w:rsidRDefault="00EC0527" w:rsidP="004F2084">
            <w:pPr>
              <w:pStyle w:val="EasyRead16"/>
              <w:rPr>
                <w:sz w:val="28"/>
                <w:szCs w:val="28"/>
              </w:rPr>
            </w:pPr>
          </w:p>
          <w:p w14:paraId="6A2FFAA6" w14:textId="77777777" w:rsidR="004F2084" w:rsidRDefault="00EC0527" w:rsidP="00EC052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4F2084">
              <w:rPr>
                <w:sz w:val="28"/>
                <w:szCs w:val="28"/>
              </w:rPr>
              <w:t>eet each othe</w:t>
            </w:r>
            <w:r>
              <w:rPr>
                <w:sz w:val="28"/>
                <w:szCs w:val="28"/>
              </w:rPr>
              <w:t>r</w:t>
            </w:r>
          </w:p>
          <w:p w14:paraId="15055240" w14:textId="2DD4193A" w:rsidR="00EC0527" w:rsidRDefault="00105841" w:rsidP="00EC052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Agree on goals and messages</w:t>
            </w:r>
            <w:r w:rsidR="00301CCB">
              <w:rPr>
                <w:sz w:val="28"/>
                <w:szCs w:val="28"/>
              </w:rPr>
              <w:t>.</w:t>
            </w:r>
          </w:p>
        </w:tc>
      </w:tr>
      <w:tr w:rsidR="00FC2504" w:rsidRPr="008E647D" w14:paraId="30F34EBD" w14:textId="77777777" w:rsidTr="003F719A">
        <w:trPr>
          <w:cantSplit/>
          <w:trHeight w:val="2835"/>
        </w:trPr>
        <w:tc>
          <w:tcPr>
            <w:tcW w:w="3053" w:type="dxa"/>
          </w:tcPr>
          <w:p w14:paraId="41ED9D30" w14:textId="432DA953" w:rsidR="00FC2504" w:rsidRPr="008E647D" w:rsidRDefault="00F27192">
            <w:pPr>
              <w:pStyle w:val="EasyRead16"/>
              <w:rPr>
                <w:sz w:val="28"/>
                <w:szCs w:val="28"/>
              </w:rPr>
            </w:pPr>
            <w:r w:rsidRPr="00F27192">
              <w:rPr>
                <w:noProof/>
                <w:sz w:val="28"/>
                <w:szCs w:val="28"/>
              </w:rPr>
              <w:drawing>
                <wp:inline distT="0" distB="0" distL="0" distR="0" wp14:anchorId="2FB5D59D" wp14:editId="04343D32">
                  <wp:extent cx="1801495" cy="1801495"/>
                  <wp:effectExtent l="0" t="0" r="8255" b="8255"/>
                  <wp:docPr id="578039616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039616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B401B2" w14:textId="77777777" w:rsidR="00FC2504" w:rsidRPr="008E647D" w:rsidRDefault="00FC250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DEBED2" w14:textId="77777777" w:rsidR="00FC2504" w:rsidRDefault="00FC2504" w:rsidP="007E7504">
            <w:pPr>
              <w:pStyle w:val="EasyRead16"/>
              <w:rPr>
                <w:sz w:val="28"/>
                <w:szCs w:val="28"/>
              </w:rPr>
            </w:pPr>
          </w:p>
          <w:p w14:paraId="42BFAA45" w14:textId="58B5D647" w:rsidR="001C0E9B" w:rsidRDefault="001C0E9B" w:rsidP="007733A0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 to </w:t>
            </w:r>
            <w:r w:rsidR="00FA5748" w:rsidRPr="005061A4">
              <w:rPr>
                <w:sz w:val="28"/>
                <w:szCs w:val="28"/>
              </w:rPr>
              <w:t>meetings</w:t>
            </w:r>
            <w:r w:rsidR="00FA5748">
              <w:rPr>
                <w:b/>
                <w:bCs/>
                <w:sz w:val="28"/>
                <w:szCs w:val="28"/>
              </w:rPr>
              <w:t xml:space="preserve"> </w:t>
            </w:r>
            <w:r w:rsidR="009E1688" w:rsidRPr="009E1688">
              <w:rPr>
                <w:sz w:val="28"/>
                <w:szCs w:val="28"/>
              </w:rPr>
              <w:t>before and after a forum</w:t>
            </w:r>
          </w:p>
          <w:p w14:paraId="2B561F8A" w14:textId="77777777" w:rsidR="00920744" w:rsidRDefault="00920744" w:rsidP="00651C34">
            <w:pPr>
              <w:pStyle w:val="EasyRead16"/>
              <w:rPr>
                <w:sz w:val="28"/>
                <w:szCs w:val="28"/>
              </w:rPr>
            </w:pPr>
          </w:p>
          <w:p w14:paraId="56144DAD" w14:textId="5F6EF8F4" w:rsidR="00C76785" w:rsidRDefault="42D35713">
            <w:pPr>
              <w:pStyle w:val="EasyRead16"/>
              <w:rPr>
                <w:sz w:val="28"/>
                <w:szCs w:val="28"/>
              </w:rPr>
            </w:pPr>
            <w:r w:rsidRPr="217928B2">
              <w:rPr>
                <w:sz w:val="28"/>
                <w:szCs w:val="28"/>
              </w:rPr>
              <w:t xml:space="preserve">The </w:t>
            </w:r>
            <w:r w:rsidR="75C9D0AD" w:rsidRPr="217928B2">
              <w:rPr>
                <w:sz w:val="28"/>
                <w:szCs w:val="28"/>
              </w:rPr>
              <w:t xml:space="preserve">meetings </w:t>
            </w:r>
            <w:r w:rsidR="7D804928" w:rsidRPr="217928B2">
              <w:rPr>
                <w:sz w:val="28"/>
                <w:szCs w:val="28"/>
              </w:rPr>
              <w:t xml:space="preserve">are for </w:t>
            </w:r>
            <w:r w:rsidR="6424BF6B" w:rsidRPr="217928B2">
              <w:rPr>
                <w:sz w:val="28"/>
                <w:szCs w:val="28"/>
              </w:rPr>
              <w:t>delegates</w:t>
            </w:r>
            <w:r w:rsidR="46EB895B" w:rsidRPr="217928B2">
              <w:rPr>
                <w:sz w:val="28"/>
                <w:szCs w:val="28"/>
              </w:rPr>
              <w:t xml:space="preserve"> to</w:t>
            </w:r>
          </w:p>
          <w:p w14:paraId="3FDD8F70" w14:textId="77777777" w:rsidR="00C76785" w:rsidRDefault="00C76785" w:rsidP="00651C34">
            <w:pPr>
              <w:pStyle w:val="EasyRead16"/>
              <w:rPr>
                <w:sz w:val="28"/>
                <w:szCs w:val="28"/>
              </w:rPr>
            </w:pPr>
          </w:p>
          <w:p w14:paraId="08630255" w14:textId="660135B1" w:rsidR="00651C34" w:rsidRDefault="00865E0E" w:rsidP="00C76785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 w:rsidR="00920744">
              <w:rPr>
                <w:sz w:val="28"/>
                <w:szCs w:val="28"/>
              </w:rPr>
              <w:t xml:space="preserve">et ready for </w:t>
            </w:r>
            <w:r w:rsidR="00D039B0">
              <w:rPr>
                <w:sz w:val="28"/>
                <w:szCs w:val="28"/>
              </w:rPr>
              <w:t>a forum</w:t>
            </w:r>
          </w:p>
          <w:p w14:paraId="3BB1D98A" w14:textId="24064215" w:rsidR="00C76785" w:rsidRDefault="00C50159" w:rsidP="00C76785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="00CE09D1">
              <w:rPr>
                <w:sz w:val="28"/>
                <w:szCs w:val="28"/>
              </w:rPr>
              <w:t xml:space="preserve">alk about </w:t>
            </w:r>
            <w:r w:rsidR="00904C22">
              <w:rPr>
                <w:sz w:val="28"/>
                <w:szCs w:val="28"/>
              </w:rPr>
              <w:t xml:space="preserve">what happened </w:t>
            </w:r>
            <w:r w:rsidR="00CE09D1">
              <w:rPr>
                <w:sz w:val="28"/>
                <w:szCs w:val="28"/>
              </w:rPr>
              <w:t>at the forum.</w:t>
            </w:r>
          </w:p>
        </w:tc>
      </w:tr>
      <w:tr w:rsidR="00817349" w:rsidRPr="008E647D" w14:paraId="1E9749F0" w14:textId="77777777" w:rsidTr="003F719A">
        <w:trPr>
          <w:cantSplit/>
          <w:trHeight w:val="4974"/>
        </w:trPr>
        <w:tc>
          <w:tcPr>
            <w:tcW w:w="3053" w:type="dxa"/>
          </w:tcPr>
          <w:p w14:paraId="1818D2F5" w14:textId="77777777" w:rsidR="00817349" w:rsidRPr="008E647D" w:rsidRDefault="00817349" w:rsidP="00EB6566">
            <w:pPr>
              <w:pStyle w:val="EasyRead16"/>
              <w:rPr>
                <w:sz w:val="28"/>
                <w:szCs w:val="28"/>
              </w:rPr>
            </w:pPr>
            <w:r w:rsidRPr="00C546E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4A7F272" wp14:editId="3601F582">
                  <wp:extent cx="1801495" cy="1801495"/>
                  <wp:effectExtent l="0" t="0" r="8255" b="8255"/>
                  <wp:docPr id="348833229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972446" name="Picture 5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61C5CB" w14:textId="77777777" w:rsidR="00817349" w:rsidRPr="008E647D" w:rsidRDefault="00817349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0EDA67B" w14:textId="77777777" w:rsidR="00817349" w:rsidRDefault="00817349" w:rsidP="00EB6566">
            <w:pPr>
              <w:pStyle w:val="EasyRead16"/>
              <w:rPr>
                <w:sz w:val="28"/>
                <w:szCs w:val="28"/>
              </w:rPr>
            </w:pPr>
          </w:p>
          <w:p w14:paraId="78189D30" w14:textId="77777777" w:rsidR="00817349" w:rsidRDefault="00817349" w:rsidP="00EB656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 xml:space="preserve">Learn more about </w:t>
            </w:r>
          </w:p>
          <w:p w14:paraId="635338D7" w14:textId="77777777" w:rsidR="00817349" w:rsidRPr="00C327B3" w:rsidRDefault="00817349" w:rsidP="00EB6566">
            <w:pPr>
              <w:pStyle w:val="EasyRead16"/>
              <w:rPr>
                <w:sz w:val="28"/>
                <w:szCs w:val="28"/>
              </w:rPr>
            </w:pPr>
          </w:p>
          <w:p w14:paraId="0AB87A6F" w14:textId="77777777" w:rsidR="00817349" w:rsidRDefault="00817349" w:rsidP="00EB6566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22CE469D">
              <w:rPr>
                <w:sz w:val="28"/>
                <w:szCs w:val="28"/>
              </w:rPr>
              <w:t>Human rights</w:t>
            </w:r>
          </w:p>
          <w:p w14:paraId="623D9E22" w14:textId="77777777" w:rsidR="00817349" w:rsidRDefault="00817349" w:rsidP="00EB6566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Advocacy </w:t>
            </w:r>
          </w:p>
          <w:p w14:paraId="70E865D3" w14:textId="77777777" w:rsidR="00817349" w:rsidRDefault="00817349" w:rsidP="00EB6566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>Representing Australia on disability issues</w:t>
            </w:r>
          </w:p>
        </w:tc>
      </w:tr>
      <w:tr w:rsidR="00817349" w:rsidRPr="008E647D" w14:paraId="1EDB786F" w14:textId="77777777" w:rsidTr="003F719A">
        <w:trPr>
          <w:cantSplit/>
          <w:trHeight w:val="2835"/>
        </w:trPr>
        <w:tc>
          <w:tcPr>
            <w:tcW w:w="3053" w:type="dxa"/>
          </w:tcPr>
          <w:p w14:paraId="2CFC4073" w14:textId="77777777" w:rsidR="00817349" w:rsidRPr="008E647D" w:rsidRDefault="00817349" w:rsidP="00EB6566">
            <w:pPr>
              <w:pStyle w:val="EasyRead16"/>
              <w:rPr>
                <w:sz w:val="28"/>
                <w:szCs w:val="28"/>
              </w:rPr>
            </w:pPr>
            <w:r w:rsidRPr="0083343F">
              <w:rPr>
                <w:noProof/>
                <w:sz w:val="28"/>
                <w:szCs w:val="28"/>
              </w:rPr>
              <w:drawing>
                <wp:inline distT="0" distB="0" distL="0" distR="0" wp14:anchorId="7A3F410C" wp14:editId="0638397C">
                  <wp:extent cx="1801495" cy="1801495"/>
                  <wp:effectExtent l="0" t="0" r="8255" b="0"/>
                  <wp:docPr id="1572140791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561432" name="Picture 5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414175" w14:textId="77777777" w:rsidR="00817349" w:rsidRPr="008E647D" w:rsidRDefault="00817349" w:rsidP="00EB656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7922DC" w14:textId="77777777" w:rsidR="00817349" w:rsidRDefault="00817349" w:rsidP="00EB6566">
            <w:pPr>
              <w:pStyle w:val="EasyRead16"/>
              <w:rPr>
                <w:sz w:val="28"/>
                <w:szCs w:val="28"/>
              </w:rPr>
            </w:pPr>
          </w:p>
          <w:p w14:paraId="603B2757" w14:textId="77777777" w:rsidR="00817349" w:rsidRDefault="00817349" w:rsidP="00EB6566">
            <w:pPr>
              <w:pStyle w:val="EasyRead16"/>
              <w:rPr>
                <w:sz w:val="28"/>
                <w:szCs w:val="28"/>
              </w:rPr>
            </w:pPr>
          </w:p>
          <w:p w14:paraId="58611124" w14:textId="77777777" w:rsidR="00817349" w:rsidRDefault="00817349" w:rsidP="00EB656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>Visit the UN and other international organisations.</w:t>
            </w:r>
          </w:p>
        </w:tc>
      </w:tr>
    </w:tbl>
    <w:p w14:paraId="24AB1FD8" w14:textId="77777777" w:rsidR="00D74089" w:rsidRDefault="00D74089">
      <w:r>
        <w:br w:type="page"/>
      </w:r>
    </w:p>
    <w:p w14:paraId="633F5EAA" w14:textId="13BE8B7A" w:rsidR="0097213B" w:rsidRDefault="00A15CF7" w:rsidP="00DF07CA">
      <w:pPr>
        <w:pStyle w:val="EasyReadHeadersize14text"/>
      </w:pPr>
      <w:r>
        <w:lastRenderedPageBreak/>
        <w:t>T</w:t>
      </w:r>
      <w:r w:rsidR="0097213B">
        <w:t>ypes of delegates</w:t>
      </w:r>
    </w:p>
    <w:p w14:paraId="2351BCBA" w14:textId="77777777" w:rsidR="001B3FEB" w:rsidRPr="00E14614" w:rsidRDefault="001B3FEB" w:rsidP="00E14614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0239FF" w:rsidRPr="008E647D" w14:paraId="6F4CB547" w14:textId="77777777" w:rsidTr="003F719A">
        <w:trPr>
          <w:cantSplit/>
          <w:trHeight w:val="567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80F8278" w14:textId="71FA9EA9" w:rsidR="000239FF" w:rsidRPr="008E647D" w:rsidRDefault="005B4E62">
            <w:pPr>
              <w:pStyle w:val="EasyRead16"/>
              <w:rPr>
                <w:sz w:val="28"/>
                <w:szCs w:val="28"/>
              </w:rPr>
            </w:pPr>
            <w:r w:rsidRPr="005B4E62">
              <w:rPr>
                <w:noProof/>
                <w:sz w:val="28"/>
                <w:szCs w:val="28"/>
              </w:rPr>
              <w:drawing>
                <wp:inline distT="0" distB="0" distL="0" distR="0" wp14:anchorId="66C3DDE7" wp14:editId="038AFDD3">
                  <wp:extent cx="1801495" cy="1801495"/>
                  <wp:effectExtent l="0" t="0" r="8255" b="8255"/>
                  <wp:docPr id="1802965023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965023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60D156E" w14:textId="77777777" w:rsidR="000239FF" w:rsidRPr="008E647D" w:rsidRDefault="000239F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1920DDC9" w14:textId="77777777" w:rsidR="00C86506" w:rsidRDefault="00C86506" w:rsidP="008E54C5">
            <w:pPr>
              <w:pStyle w:val="EasyRead16"/>
              <w:rPr>
                <w:sz w:val="28"/>
                <w:szCs w:val="28"/>
              </w:rPr>
            </w:pPr>
          </w:p>
          <w:p w14:paraId="1CE91B20" w14:textId="77777777" w:rsidR="00C86506" w:rsidRDefault="00C86506" w:rsidP="00C8650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All delegates </w:t>
            </w:r>
            <w:r w:rsidRPr="6DC7A038">
              <w:rPr>
                <w:sz w:val="28"/>
                <w:szCs w:val="28"/>
              </w:rPr>
              <w:t xml:space="preserve">must be part of a </w:t>
            </w:r>
          </w:p>
          <w:p w14:paraId="35C24975" w14:textId="77777777" w:rsidR="00C86506" w:rsidRDefault="00C86506" w:rsidP="00C86506">
            <w:pPr>
              <w:pStyle w:val="EasyRead16"/>
              <w:rPr>
                <w:sz w:val="28"/>
                <w:szCs w:val="28"/>
              </w:rPr>
            </w:pPr>
          </w:p>
          <w:p w14:paraId="7988D522" w14:textId="13A2810F" w:rsidR="00C86506" w:rsidRDefault="00C86506" w:rsidP="00C86506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6DC7A038">
              <w:rPr>
                <w:sz w:val="28"/>
                <w:szCs w:val="28"/>
              </w:rPr>
              <w:t xml:space="preserve">isability </w:t>
            </w:r>
            <w:r w:rsidR="00C61C29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>rganisation</w:t>
            </w:r>
          </w:p>
          <w:p w14:paraId="11656C12" w14:textId="77777777" w:rsidR="00C86506" w:rsidRDefault="00C86506" w:rsidP="00C86506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  <w:r w:rsidRPr="6DC7A038">
              <w:rPr>
                <w:b/>
                <w:bCs/>
                <w:sz w:val="28"/>
                <w:szCs w:val="28"/>
              </w:rPr>
              <w:t>dvocacy</w:t>
            </w:r>
            <w:r w:rsidRPr="6DC7A038">
              <w:rPr>
                <w:sz w:val="28"/>
                <w:szCs w:val="28"/>
              </w:rPr>
              <w:t xml:space="preserve"> organisation.</w:t>
            </w:r>
          </w:p>
          <w:p w14:paraId="7AEFA59C" w14:textId="77777777" w:rsidR="00C86506" w:rsidRDefault="00C86506" w:rsidP="00C86506">
            <w:pPr>
              <w:pStyle w:val="EasyRead16"/>
              <w:rPr>
                <w:sz w:val="28"/>
                <w:szCs w:val="28"/>
              </w:rPr>
            </w:pPr>
          </w:p>
          <w:p w14:paraId="0EFBDCA7" w14:textId="56B13EEB" w:rsidR="00C86506" w:rsidRDefault="00C86506" w:rsidP="00C86506">
            <w:pPr>
              <w:pStyle w:val="EasyRead16"/>
              <w:rPr>
                <w:sz w:val="28"/>
                <w:szCs w:val="28"/>
              </w:rPr>
            </w:pPr>
            <w:r w:rsidRPr="003D2EC9">
              <w:rPr>
                <w:rFonts w:cs="Arial"/>
                <w:sz w:val="28"/>
                <w:szCs w:val="28"/>
              </w:rPr>
              <w:t>A</w:t>
            </w:r>
            <w:r>
              <w:rPr>
                <w:rFonts w:cs="Arial"/>
                <w:sz w:val="28"/>
                <w:szCs w:val="28"/>
              </w:rPr>
              <w:t>dvocacy</w:t>
            </w:r>
            <w:r w:rsidRPr="003D2EC9">
              <w:rPr>
                <w:rFonts w:cs="Arial"/>
                <w:sz w:val="28"/>
                <w:szCs w:val="28"/>
              </w:rPr>
              <w:t xml:space="preserve"> is</w:t>
            </w:r>
            <w:r>
              <w:rPr>
                <w:rFonts w:cs="Arial"/>
                <w:sz w:val="28"/>
                <w:szCs w:val="28"/>
              </w:rPr>
              <w:t xml:space="preserve"> when</w:t>
            </w:r>
            <w:r w:rsidRPr="003D2EC9">
              <w:rPr>
                <w:rFonts w:cs="Arial"/>
                <w:sz w:val="28"/>
                <w:szCs w:val="28"/>
              </w:rPr>
              <w:t xml:space="preserve"> someone supports you to speak up for your </w:t>
            </w:r>
            <w:r w:rsidRPr="003D2EC9">
              <w:rPr>
                <w:rStyle w:val="Strong"/>
                <w:rFonts w:cs="Arial"/>
                <w:sz w:val="28"/>
                <w:szCs w:val="28"/>
              </w:rPr>
              <w:t>rights</w:t>
            </w:r>
            <w:r w:rsidRPr="003D2EC9">
              <w:rPr>
                <w:rFonts w:cs="Arial"/>
                <w:sz w:val="28"/>
                <w:szCs w:val="28"/>
              </w:rPr>
              <w:t>.</w:t>
            </w:r>
          </w:p>
        </w:tc>
      </w:tr>
      <w:tr w:rsidR="004213E0" w:rsidRPr="008E647D" w14:paraId="64CE74C1" w14:textId="77777777" w:rsidTr="003F719A">
        <w:trPr>
          <w:cantSplit/>
          <w:trHeight w:val="396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E5B5615" w14:textId="4D448B60" w:rsidR="004213E0" w:rsidRPr="008E647D" w:rsidRDefault="00C31ABE">
            <w:pPr>
              <w:pStyle w:val="EasyRead16"/>
              <w:rPr>
                <w:sz w:val="28"/>
                <w:szCs w:val="28"/>
              </w:rPr>
            </w:pPr>
            <w:r w:rsidRPr="00C31ABE">
              <w:rPr>
                <w:noProof/>
                <w:sz w:val="28"/>
                <w:szCs w:val="28"/>
              </w:rPr>
              <w:drawing>
                <wp:inline distT="0" distB="0" distL="0" distR="0" wp14:anchorId="3943E322" wp14:editId="59A3FF6E">
                  <wp:extent cx="1801495" cy="1801495"/>
                  <wp:effectExtent l="0" t="0" r="8255" b="0"/>
                  <wp:docPr id="13314281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281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1026781" w14:textId="77777777" w:rsidR="004213E0" w:rsidRPr="008E647D" w:rsidRDefault="004213E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98AB10C" w14:textId="77777777" w:rsidR="00843869" w:rsidRDefault="00843869" w:rsidP="00843869">
            <w:pPr>
              <w:pStyle w:val="EasyRead16"/>
              <w:rPr>
                <w:sz w:val="28"/>
                <w:szCs w:val="28"/>
              </w:rPr>
            </w:pPr>
          </w:p>
          <w:p w14:paraId="68B6F6CB" w14:textId="77777777" w:rsidR="00843869" w:rsidRDefault="00843869" w:rsidP="0084386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2 types of delegates.</w:t>
            </w:r>
          </w:p>
          <w:p w14:paraId="10FC1A5C" w14:textId="77777777" w:rsidR="00803126" w:rsidRDefault="00803126" w:rsidP="00E14614">
            <w:pPr>
              <w:pStyle w:val="EasyRead16"/>
              <w:rPr>
                <w:sz w:val="28"/>
                <w:szCs w:val="28"/>
              </w:rPr>
            </w:pPr>
          </w:p>
          <w:p w14:paraId="534B7B65" w14:textId="67EB0731" w:rsidR="004213E0" w:rsidRDefault="29D2E97D" w:rsidP="00637133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4F7E9312">
              <w:rPr>
                <w:b/>
                <w:bCs/>
                <w:sz w:val="28"/>
                <w:szCs w:val="28"/>
              </w:rPr>
              <w:t xml:space="preserve">Emerging </w:t>
            </w:r>
            <w:r w:rsidR="46F0F228" w:rsidRPr="4F7E9312">
              <w:rPr>
                <w:b/>
                <w:bCs/>
                <w:sz w:val="28"/>
                <w:szCs w:val="28"/>
              </w:rPr>
              <w:t>Y</w:t>
            </w:r>
            <w:r w:rsidRPr="4F7E9312">
              <w:rPr>
                <w:b/>
                <w:bCs/>
                <w:sz w:val="28"/>
                <w:szCs w:val="28"/>
              </w:rPr>
              <w:t xml:space="preserve">oung Leader </w:t>
            </w:r>
            <w:r w:rsidRPr="4F7E9312">
              <w:rPr>
                <w:sz w:val="28"/>
                <w:szCs w:val="28"/>
              </w:rPr>
              <w:t>Dele</w:t>
            </w:r>
            <w:r w:rsidR="72DFEBB1" w:rsidRPr="4F7E9312">
              <w:rPr>
                <w:sz w:val="28"/>
                <w:szCs w:val="28"/>
              </w:rPr>
              <w:t>gate</w:t>
            </w:r>
            <w:r w:rsidR="69C2532B" w:rsidRPr="4F7E9312">
              <w:rPr>
                <w:sz w:val="28"/>
                <w:szCs w:val="28"/>
              </w:rPr>
              <w:t>s</w:t>
            </w:r>
          </w:p>
          <w:p w14:paraId="67B691C7" w14:textId="77777777" w:rsidR="00E873D4" w:rsidRDefault="00E873D4" w:rsidP="00E873D4">
            <w:pPr>
              <w:pStyle w:val="EasyRead16"/>
              <w:rPr>
                <w:sz w:val="28"/>
                <w:szCs w:val="28"/>
              </w:rPr>
            </w:pPr>
          </w:p>
          <w:p w14:paraId="14498DB7" w14:textId="105DDA84" w:rsidR="00DF1917" w:rsidRDefault="00E873D4" w:rsidP="00E873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for people aged</w:t>
            </w:r>
            <w:r w:rsidR="00CB3BA0">
              <w:rPr>
                <w:sz w:val="28"/>
                <w:szCs w:val="28"/>
              </w:rPr>
              <w:t xml:space="preserve"> </w:t>
            </w:r>
            <w:r w:rsidR="00CB3BA0" w:rsidRPr="00E14614">
              <w:rPr>
                <w:b/>
                <w:bCs/>
                <w:sz w:val="28"/>
                <w:szCs w:val="28"/>
              </w:rPr>
              <w:t>18 to 35 years old</w:t>
            </w:r>
            <w:r w:rsidR="00CB3BA0">
              <w:rPr>
                <w:sz w:val="28"/>
                <w:szCs w:val="28"/>
              </w:rPr>
              <w:t>.</w:t>
            </w:r>
          </w:p>
        </w:tc>
      </w:tr>
      <w:tr w:rsidR="004213E0" w:rsidRPr="008E647D" w14:paraId="4F4E410E" w14:textId="77777777" w:rsidTr="003F719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4744667" w14:textId="6086E4EC" w:rsidR="004213E0" w:rsidRPr="008E647D" w:rsidRDefault="00A06E10">
            <w:pPr>
              <w:pStyle w:val="EasyRead16"/>
              <w:rPr>
                <w:sz w:val="28"/>
                <w:szCs w:val="28"/>
              </w:rPr>
            </w:pPr>
            <w:r w:rsidRPr="00A06E10">
              <w:rPr>
                <w:noProof/>
                <w:sz w:val="28"/>
                <w:szCs w:val="28"/>
              </w:rPr>
              <w:drawing>
                <wp:inline distT="0" distB="0" distL="0" distR="0" wp14:anchorId="2564DD2A" wp14:editId="0DA6F8D0">
                  <wp:extent cx="1801495" cy="1801495"/>
                  <wp:effectExtent l="0" t="0" r="8255" b="8255"/>
                  <wp:docPr id="1552150058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150058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BBD9C48" w14:textId="77777777" w:rsidR="004213E0" w:rsidRPr="008E647D" w:rsidRDefault="004213E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D1E9465" w14:textId="77777777" w:rsidR="004213E0" w:rsidRDefault="004213E0" w:rsidP="007E7504">
            <w:pPr>
              <w:pStyle w:val="EasyRead16"/>
              <w:rPr>
                <w:sz w:val="28"/>
                <w:szCs w:val="28"/>
              </w:rPr>
            </w:pPr>
          </w:p>
          <w:p w14:paraId="44215F35" w14:textId="092FA243" w:rsidR="00337149" w:rsidRDefault="00337149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supports young people with disability build their skills and confidence to be leaders.</w:t>
            </w:r>
          </w:p>
        </w:tc>
      </w:tr>
      <w:tr w:rsidR="004213E0" w:rsidRPr="008E647D" w14:paraId="3047D293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D4507F3" w14:textId="62BB558E" w:rsidR="004213E0" w:rsidRPr="008E647D" w:rsidRDefault="007C08D5">
            <w:pPr>
              <w:pStyle w:val="EasyRead16"/>
              <w:rPr>
                <w:sz w:val="28"/>
                <w:szCs w:val="28"/>
              </w:rPr>
            </w:pPr>
            <w:r w:rsidRPr="007C08D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DD7F21C" wp14:editId="6F14D7C8">
                  <wp:extent cx="1801495" cy="1801495"/>
                  <wp:effectExtent l="0" t="0" r="8255" b="0"/>
                  <wp:docPr id="2028726301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726301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C4ED530" w14:textId="77777777" w:rsidR="004213E0" w:rsidRPr="008E647D" w:rsidRDefault="004213E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08D9D2B" w14:textId="77777777" w:rsidR="004213E0" w:rsidRDefault="004213E0" w:rsidP="007E7504">
            <w:pPr>
              <w:pStyle w:val="EasyRead16"/>
              <w:rPr>
                <w:sz w:val="28"/>
                <w:szCs w:val="28"/>
              </w:rPr>
            </w:pPr>
          </w:p>
          <w:p w14:paraId="681344EB" w14:textId="34CBED53" w:rsidR="00FC6D8E" w:rsidRDefault="00FC6D8E" w:rsidP="001D42F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will</w:t>
            </w:r>
            <w:r w:rsidR="001D42F4">
              <w:rPr>
                <w:sz w:val="28"/>
                <w:szCs w:val="28"/>
              </w:rPr>
              <w:t xml:space="preserve"> </w:t>
            </w:r>
            <w:r w:rsidR="00416DF6">
              <w:rPr>
                <w:sz w:val="28"/>
                <w:szCs w:val="28"/>
              </w:rPr>
              <w:t xml:space="preserve">have a </w:t>
            </w:r>
            <w:r w:rsidR="00416DF6" w:rsidRPr="0020286C">
              <w:rPr>
                <w:b/>
                <w:bCs/>
                <w:sz w:val="28"/>
                <w:szCs w:val="28"/>
              </w:rPr>
              <w:t xml:space="preserve">mentor </w:t>
            </w:r>
            <w:r w:rsidR="00416DF6">
              <w:rPr>
                <w:sz w:val="28"/>
                <w:szCs w:val="28"/>
              </w:rPr>
              <w:t xml:space="preserve">from the </w:t>
            </w:r>
            <w:r w:rsidR="008E2F94" w:rsidRPr="00A41B91">
              <w:rPr>
                <w:b/>
                <w:bCs/>
                <w:sz w:val="28"/>
                <w:szCs w:val="28"/>
              </w:rPr>
              <w:t>general delegate</w:t>
            </w:r>
            <w:r w:rsidR="001D42F4">
              <w:rPr>
                <w:sz w:val="28"/>
                <w:szCs w:val="28"/>
              </w:rPr>
              <w:t>.</w:t>
            </w:r>
          </w:p>
          <w:p w14:paraId="4CB87F85" w14:textId="77777777" w:rsidR="00A41B91" w:rsidRDefault="00A41B91" w:rsidP="001D42F4">
            <w:pPr>
              <w:pStyle w:val="EasyRead16"/>
              <w:rPr>
                <w:sz w:val="28"/>
                <w:szCs w:val="28"/>
              </w:rPr>
            </w:pPr>
          </w:p>
          <w:p w14:paraId="456A94EF" w14:textId="25AFDBE0" w:rsidR="00A41B91" w:rsidRDefault="007E6358" w:rsidP="001D42F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 </w:t>
            </w:r>
            <w:r w:rsidR="00CF640A">
              <w:rPr>
                <w:sz w:val="28"/>
                <w:szCs w:val="28"/>
              </w:rPr>
              <w:t>m</w:t>
            </w:r>
            <w:r w:rsidR="00A41B91">
              <w:rPr>
                <w:sz w:val="28"/>
                <w:szCs w:val="28"/>
              </w:rPr>
              <w:t>entor</w:t>
            </w:r>
            <w:r w:rsidR="00302423">
              <w:rPr>
                <w:sz w:val="28"/>
                <w:szCs w:val="28"/>
              </w:rPr>
              <w:t xml:space="preserve"> </w:t>
            </w:r>
            <w:r w:rsidR="00C25996">
              <w:rPr>
                <w:sz w:val="28"/>
                <w:szCs w:val="28"/>
              </w:rPr>
              <w:t>is</w:t>
            </w:r>
            <w:r w:rsidR="00AE5FE7">
              <w:rPr>
                <w:sz w:val="28"/>
                <w:szCs w:val="28"/>
              </w:rPr>
              <w:t xml:space="preserve"> someone </w:t>
            </w:r>
            <w:r>
              <w:rPr>
                <w:sz w:val="28"/>
                <w:szCs w:val="28"/>
              </w:rPr>
              <w:t>you</w:t>
            </w:r>
            <w:r w:rsidR="00C00948">
              <w:rPr>
                <w:sz w:val="28"/>
                <w:szCs w:val="28"/>
              </w:rPr>
              <w:t xml:space="preserve"> can </w:t>
            </w:r>
          </w:p>
          <w:p w14:paraId="4E226289" w14:textId="77777777" w:rsidR="00C00948" w:rsidRDefault="00C00948" w:rsidP="001D42F4">
            <w:pPr>
              <w:pStyle w:val="EasyRead16"/>
              <w:rPr>
                <w:sz w:val="28"/>
                <w:szCs w:val="28"/>
              </w:rPr>
            </w:pPr>
          </w:p>
          <w:p w14:paraId="2A6AD167" w14:textId="77777777" w:rsidR="00C00948" w:rsidRDefault="00C00948" w:rsidP="00C00948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Ask for advice</w:t>
            </w:r>
          </w:p>
          <w:p w14:paraId="47555918" w14:textId="6160C900" w:rsidR="00C00948" w:rsidRPr="00C00948" w:rsidRDefault="00A914DC" w:rsidP="00C00948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 support from</w:t>
            </w:r>
            <w:r w:rsidR="0020286C">
              <w:rPr>
                <w:sz w:val="28"/>
                <w:szCs w:val="28"/>
              </w:rPr>
              <w:t>.</w:t>
            </w:r>
          </w:p>
        </w:tc>
      </w:tr>
      <w:tr w:rsidR="005463BE" w:rsidRPr="008E647D" w14:paraId="61D3225C" w14:textId="77777777" w:rsidTr="003F719A">
        <w:trPr>
          <w:cantSplit/>
          <w:trHeight w:val="396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4341ABC" w14:textId="61CB5078" w:rsidR="005463BE" w:rsidRPr="008E647D" w:rsidRDefault="00B1497C">
            <w:pPr>
              <w:pStyle w:val="EasyRead16"/>
              <w:rPr>
                <w:sz w:val="28"/>
                <w:szCs w:val="28"/>
              </w:rPr>
            </w:pPr>
            <w:r w:rsidRPr="00B1497C">
              <w:rPr>
                <w:noProof/>
                <w:sz w:val="28"/>
                <w:szCs w:val="28"/>
              </w:rPr>
              <w:drawing>
                <wp:inline distT="0" distB="0" distL="0" distR="0" wp14:anchorId="00E73C6A" wp14:editId="5C48C75B">
                  <wp:extent cx="1801495" cy="1801495"/>
                  <wp:effectExtent l="0" t="0" r="8255" b="0"/>
                  <wp:docPr id="539640189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40189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DF28686" w14:textId="77777777" w:rsidR="005463BE" w:rsidRPr="008E647D" w:rsidRDefault="005463B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822DEFD" w14:textId="77777777" w:rsidR="005463BE" w:rsidRDefault="005463BE" w:rsidP="007E7504">
            <w:pPr>
              <w:pStyle w:val="EasyRead16"/>
              <w:rPr>
                <w:sz w:val="28"/>
                <w:szCs w:val="28"/>
              </w:rPr>
            </w:pPr>
          </w:p>
          <w:p w14:paraId="6BC961F2" w14:textId="6550EDEB" w:rsidR="0097213B" w:rsidRDefault="0097213B" w:rsidP="000B5BEB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00C43F95">
              <w:rPr>
                <w:b/>
                <w:bCs/>
                <w:sz w:val="28"/>
                <w:szCs w:val="28"/>
              </w:rPr>
              <w:t>General</w:t>
            </w:r>
            <w:r>
              <w:rPr>
                <w:sz w:val="28"/>
                <w:szCs w:val="28"/>
              </w:rPr>
              <w:t xml:space="preserve"> </w:t>
            </w:r>
            <w:r w:rsidR="00597975">
              <w:rPr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>elegates</w:t>
            </w:r>
          </w:p>
          <w:p w14:paraId="763CAAED" w14:textId="77777777" w:rsidR="000B5BEB" w:rsidRDefault="000B5BEB" w:rsidP="000B5BEB">
            <w:pPr>
              <w:pStyle w:val="EasyRead16"/>
              <w:rPr>
                <w:sz w:val="28"/>
                <w:szCs w:val="28"/>
              </w:rPr>
            </w:pPr>
          </w:p>
          <w:p w14:paraId="7C1F8F8E" w14:textId="2E2D6D4D" w:rsidR="000B5BEB" w:rsidRDefault="00E859D4" w:rsidP="00D13E9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for people 18 years or older.</w:t>
            </w:r>
          </w:p>
        </w:tc>
      </w:tr>
      <w:tr w:rsidR="00D97FB6" w:rsidRPr="008E647D" w14:paraId="031CCC2D" w14:textId="77777777" w:rsidTr="003F719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59BDCDC7" w14:textId="40619494" w:rsidR="00D97FB6" w:rsidRPr="008E647D" w:rsidRDefault="00EF5A40">
            <w:pPr>
              <w:pStyle w:val="EasyRead16"/>
              <w:rPr>
                <w:sz w:val="28"/>
                <w:szCs w:val="28"/>
              </w:rPr>
            </w:pPr>
            <w:r w:rsidRPr="00EF5A40">
              <w:rPr>
                <w:noProof/>
                <w:sz w:val="28"/>
                <w:szCs w:val="28"/>
              </w:rPr>
              <w:drawing>
                <wp:inline distT="0" distB="0" distL="0" distR="0" wp14:anchorId="68AA0E7B" wp14:editId="4F005EFC">
                  <wp:extent cx="1828867" cy="1952625"/>
                  <wp:effectExtent l="0" t="0" r="0" b="0"/>
                  <wp:docPr id="1506420733" name="Picture 7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420733" name="Picture 7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314" cy="1958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18C39F6" w14:textId="77777777" w:rsidR="00D97FB6" w:rsidRPr="008E647D" w:rsidRDefault="00D97F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7768BA8" w14:textId="77777777" w:rsidR="00D13E98" w:rsidRDefault="00D13E98" w:rsidP="007E7504">
            <w:pPr>
              <w:pStyle w:val="EasyRead16"/>
              <w:rPr>
                <w:sz w:val="28"/>
                <w:szCs w:val="28"/>
              </w:rPr>
            </w:pPr>
          </w:p>
          <w:p w14:paraId="4C77A8C4" w14:textId="28EB84F3" w:rsidR="00065FF4" w:rsidRDefault="00D13E98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aged 18 to 35 years old can </w:t>
            </w:r>
            <w:r w:rsidR="00800AED">
              <w:rPr>
                <w:sz w:val="28"/>
                <w:szCs w:val="28"/>
              </w:rPr>
              <w:t xml:space="preserve">choose to </w:t>
            </w:r>
            <w:r>
              <w:rPr>
                <w:sz w:val="28"/>
                <w:szCs w:val="28"/>
              </w:rPr>
              <w:t xml:space="preserve">be </w:t>
            </w:r>
          </w:p>
          <w:p w14:paraId="245E009D" w14:textId="77777777" w:rsidR="00065FF4" w:rsidRDefault="00065FF4" w:rsidP="007E7504">
            <w:pPr>
              <w:pStyle w:val="EasyRead16"/>
              <w:rPr>
                <w:sz w:val="28"/>
                <w:szCs w:val="28"/>
              </w:rPr>
            </w:pPr>
          </w:p>
          <w:p w14:paraId="53335E74" w14:textId="492BC2C3" w:rsidR="00065FF4" w:rsidRDefault="00065FF4" w:rsidP="00065FF4">
            <w:pPr>
              <w:pStyle w:val="EasyRead16"/>
              <w:numPr>
                <w:ilvl w:val="0"/>
                <w:numId w:val="5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D13E98">
              <w:rPr>
                <w:sz w:val="28"/>
                <w:szCs w:val="28"/>
              </w:rPr>
              <w:t xml:space="preserve"> General Delegate </w:t>
            </w:r>
          </w:p>
          <w:p w14:paraId="57E92058" w14:textId="77777777" w:rsidR="00065FF4" w:rsidRDefault="00065FF4" w:rsidP="00E14614">
            <w:pPr>
              <w:pStyle w:val="EasyRead16"/>
              <w:rPr>
                <w:sz w:val="28"/>
                <w:szCs w:val="28"/>
              </w:rPr>
            </w:pPr>
          </w:p>
          <w:p w14:paraId="4075CDA1" w14:textId="77777777" w:rsidR="00065FF4" w:rsidRDefault="00D13E98" w:rsidP="00065FF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4213E0">
              <w:rPr>
                <w:b/>
                <w:bCs/>
                <w:sz w:val="28"/>
                <w:szCs w:val="28"/>
              </w:rPr>
              <w:t xml:space="preserve">or </w:t>
            </w:r>
          </w:p>
          <w:p w14:paraId="3E0FE601" w14:textId="5E73E341" w:rsidR="00065FF4" w:rsidRPr="00E14614" w:rsidRDefault="00065FF4" w:rsidP="00065FF4">
            <w:pPr>
              <w:pStyle w:val="EasyRead16"/>
              <w:rPr>
                <w:sz w:val="28"/>
                <w:szCs w:val="28"/>
              </w:rPr>
            </w:pPr>
          </w:p>
          <w:p w14:paraId="5B987712" w14:textId="4C5B7280" w:rsidR="00D97FB6" w:rsidRDefault="00065FF4" w:rsidP="00E14614">
            <w:pPr>
              <w:pStyle w:val="EasyRead16"/>
              <w:numPr>
                <w:ilvl w:val="0"/>
                <w:numId w:val="5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D13E98">
              <w:rPr>
                <w:sz w:val="28"/>
                <w:szCs w:val="28"/>
              </w:rPr>
              <w:t>n Emerging Young Leader Delegate.</w:t>
            </w:r>
          </w:p>
        </w:tc>
      </w:tr>
      <w:tr w:rsidR="000B5BEB" w:rsidRPr="008E647D" w14:paraId="2B3C88B5" w14:textId="77777777" w:rsidTr="003F719A">
        <w:trPr>
          <w:cantSplit/>
          <w:trHeight w:val="5387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5A2F259" w14:textId="22C81D45" w:rsidR="000B5BEB" w:rsidRPr="008E647D" w:rsidRDefault="007B621E">
            <w:pPr>
              <w:pStyle w:val="EasyRead16"/>
              <w:rPr>
                <w:sz w:val="28"/>
                <w:szCs w:val="28"/>
              </w:rPr>
            </w:pPr>
            <w:r w:rsidRPr="007B621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CDC8B9" wp14:editId="370ED4A4">
                  <wp:extent cx="1801495" cy="1801495"/>
                  <wp:effectExtent l="0" t="0" r="0" b="0"/>
                  <wp:docPr id="521360435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360435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738009F" w14:textId="77777777" w:rsidR="000B5BEB" w:rsidRPr="008E647D" w:rsidRDefault="000B5BE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EEA7FCA" w14:textId="77777777" w:rsidR="000B5BEB" w:rsidRDefault="000B5BEB" w:rsidP="007E7504">
            <w:pPr>
              <w:pStyle w:val="EasyRead16"/>
              <w:rPr>
                <w:sz w:val="28"/>
                <w:szCs w:val="28"/>
              </w:rPr>
            </w:pPr>
          </w:p>
          <w:p w14:paraId="441807B5" w14:textId="77777777" w:rsidR="00E7077A" w:rsidRDefault="00E7077A" w:rsidP="007E7504">
            <w:pPr>
              <w:pStyle w:val="EasyRead16"/>
              <w:rPr>
                <w:sz w:val="28"/>
                <w:szCs w:val="28"/>
              </w:rPr>
            </w:pPr>
          </w:p>
          <w:p w14:paraId="4A7CA7C2" w14:textId="3D4F02E2" w:rsidR="00B651F2" w:rsidRDefault="00014E6B" w:rsidP="00E7077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</w:t>
            </w:r>
            <w:r w:rsidR="00D13E98">
              <w:rPr>
                <w:sz w:val="28"/>
                <w:szCs w:val="28"/>
              </w:rPr>
              <w:t xml:space="preserve"> </w:t>
            </w:r>
            <w:r w:rsidR="00597975">
              <w:rPr>
                <w:sz w:val="28"/>
                <w:szCs w:val="28"/>
              </w:rPr>
              <w:t>D</w:t>
            </w:r>
            <w:r w:rsidR="00D13E98">
              <w:rPr>
                <w:sz w:val="28"/>
                <w:szCs w:val="28"/>
              </w:rPr>
              <w:t>elegates support all the Australian delegates.</w:t>
            </w:r>
          </w:p>
        </w:tc>
      </w:tr>
      <w:tr w:rsidR="00B52816" w:rsidRPr="008E647D" w14:paraId="3527B064" w14:textId="77777777" w:rsidTr="003F719A">
        <w:trPr>
          <w:cantSplit/>
          <w:trHeight w:val="5387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005E834" w14:textId="20104BEF" w:rsidR="00B52816" w:rsidRPr="008E647D" w:rsidRDefault="003B1927">
            <w:pPr>
              <w:pStyle w:val="EasyRead16"/>
              <w:rPr>
                <w:sz w:val="28"/>
                <w:szCs w:val="28"/>
              </w:rPr>
            </w:pPr>
            <w:r w:rsidRPr="003B1927">
              <w:rPr>
                <w:noProof/>
                <w:sz w:val="28"/>
                <w:szCs w:val="28"/>
              </w:rPr>
              <w:drawing>
                <wp:inline distT="0" distB="0" distL="0" distR="0" wp14:anchorId="4C02C18A" wp14:editId="73F91E5D">
                  <wp:extent cx="1612232" cy="1612232"/>
                  <wp:effectExtent l="0" t="0" r="0" b="7620"/>
                  <wp:docPr id="75126850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26850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361" cy="161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DA9BA3A" w14:textId="77777777" w:rsidR="00B52816" w:rsidRPr="008E647D" w:rsidRDefault="00B528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9E28E66" w14:textId="5FCAC969" w:rsidR="00B52816" w:rsidRDefault="00B52816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</w:t>
            </w:r>
          </w:p>
          <w:p w14:paraId="15FA9F98" w14:textId="77777777" w:rsidR="00B52816" w:rsidRDefault="00B52816" w:rsidP="007E7504">
            <w:pPr>
              <w:pStyle w:val="EasyRead16"/>
              <w:rPr>
                <w:sz w:val="28"/>
                <w:szCs w:val="28"/>
              </w:rPr>
            </w:pPr>
          </w:p>
          <w:p w14:paraId="035A2AC6" w14:textId="557A6EB1" w:rsidR="00B52816" w:rsidRDefault="00413721" w:rsidP="00B52816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Lead talks</w:t>
            </w:r>
            <w:r w:rsidR="003157EF">
              <w:rPr>
                <w:sz w:val="28"/>
                <w:szCs w:val="28"/>
              </w:rPr>
              <w:t xml:space="preserve"> about issues </w:t>
            </w:r>
            <w:r w:rsidR="00EA7DFB">
              <w:rPr>
                <w:sz w:val="28"/>
                <w:szCs w:val="28"/>
              </w:rPr>
              <w:t xml:space="preserve">for </w:t>
            </w:r>
            <w:r w:rsidR="00685E08">
              <w:rPr>
                <w:sz w:val="28"/>
                <w:szCs w:val="28"/>
              </w:rPr>
              <w:t>all delegates to think about</w:t>
            </w:r>
          </w:p>
        </w:tc>
      </w:tr>
      <w:tr w:rsidR="008B1563" w:rsidRPr="008E647D" w14:paraId="2BC1B688" w14:textId="77777777" w:rsidTr="003F719A">
        <w:trPr>
          <w:cantSplit/>
          <w:trHeight w:val="2651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1F94C3F" w14:textId="76442547" w:rsidR="008B1563" w:rsidRPr="008E647D" w:rsidRDefault="005958FA">
            <w:pPr>
              <w:pStyle w:val="EasyRead16"/>
              <w:rPr>
                <w:sz w:val="28"/>
                <w:szCs w:val="28"/>
              </w:rPr>
            </w:pPr>
            <w:r w:rsidRPr="005958FA">
              <w:rPr>
                <w:noProof/>
                <w:sz w:val="28"/>
                <w:szCs w:val="28"/>
              </w:rPr>
              <w:drawing>
                <wp:inline distT="0" distB="0" distL="0" distR="0" wp14:anchorId="27DDF9D1" wp14:editId="6DABD436">
                  <wp:extent cx="1536800" cy="1536800"/>
                  <wp:effectExtent l="0" t="0" r="6350" b="6350"/>
                  <wp:docPr id="1416258349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258349" name="Picture 4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576" cy="1538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3EEB0DA" w14:textId="77777777" w:rsidR="008B1563" w:rsidRPr="008E647D" w:rsidRDefault="008B156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A279CAE" w14:textId="77777777" w:rsidR="008B1563" w:rsidRDefault="008B1563" w:rsidP="007E7504">
            <w:pPr>
              <w:pStyle w:val="EasyRead16"/>
              <w:rPr>
                <w:sz w:val="28"/>
                <w:szCs w:val="28"/>
              </w:rPr>
            </w:pPr>
          </w:p>
          <w:p w14:paraId="07037C3C" w14:textId="5727F61B" w:rsidR="008B1563" w:rsidRDefault="008B1563" w:rsidP="008B1563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</w:t>
            </w:r>
            <w:r w:rsidR="00640701">
              <w:rPr>
                <w:sz w:val="28"/>
                <w:szCs w:val="28"/>
              </w:rPr>
              <w:t xml:space="preserve"> what they have learned in their advocacy work</w:t>
            </w:r>
          </w:p>
        </w:tc>
      </w:tr>
      <w:tr w:rsidR="00BF2F1C" w:rsidRPr="008E647D" w14:paraId="6D5BC0B8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AA47998" w14:textId="1D70ACD8" w:rsidR="00BF2F1C" w:rsidRPr="008E647D" w:rsidRDefault="00727CEC">
            <w:pPr>
              <w:pStyle w:val="EasyRead16"/>
              <w:rPr>
                <w:sz w:val="28"/>
                <w:szCs w:val="28"/>
              </w:rPr>
            </w:pPr>
            <w:r w:rsidRPr="00727CE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D419364" wp14:editId="7FEE226E">
                  <wp:extent cx="1491916" cy="1491916"/>
                  <wp:effectExtent l="0" t="0" r="0" b="0"/>
                  <wp:docPr id="726155701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155701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114" cy="1493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2D9A724" w14:textId="77777777" w:rsidR="00BF2F1C" w:rsidRPr="008E647D" w:rsidRDefault="00BF2F1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7F7AA13" w14:textId="77777777" w:rsidR="00BF2F1C" w:rsidRDefault="00BF2F1C" w:rsidP="007E7504">
            <w:pPr>
              <w:pStyle w:val="EasyRead16"/>
              <w:rPr>
                <w:sz w:val="28"/>
                <w:szCs w:val="28"/>
              </w:rPr>
            </w:pPr>
          </w:p>
          <w:p w14:paraId="55B28116" w14:textId="77777777" w:rsidR="00BA0217" w:rsidRDefault="00BA0217" w:rsidP="007E7504">
            <w:pPr>
              <w:pStyle w:val="EasyRead16"/>
              <w:rPr>
                <w:sz w:val="28"/>
                <w:szCs w:val="28"/>
              </w:rPr>
            </w:pPr>
          </w:p>
          <w:p w14:paraId="32EDF1A3" w14:textId="29023C06" w:rsidR="00BF2F1C" w:rsidRDefault="00BF2F1C" w:rsidP="00BF2F1C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Help with </w:t>
            </w:r>
            <w:r w:rsidR="006E06FD">
              <w:rPr>
                <w:sz w:val="28"/>
                <w:szCs w:val="28"/>
              </w:rPr>
              <w:t>group tasks</w:t>
            </w:r>
          </w:p>
        </w:tc>
      </w:tr>
      <w:tr w:rsidR="00BF2F1C" w:rsidRPr="008E647D" w14:paraId="3687DD03" w14:textId="77777777" w:rsidTr="003F719A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1BEC5F7" w14:textId="1ACB4F00" w:rsidR="00BF2F1C" w:rsidRPr="008E647D" w:rsidRDefault="00F23847">
            <w:pPr>
              <w:pStyle w:val="EasyRead16"/>
              <w:rPr>
                <w:sz w:val="28"/>
                <w:szCs w:val="28"/>
              </w:rPr>
            </w:pPr>
            <w:r w:rsidRPr="00F23847">
              <w:rPr>
                <w:noProof/>
                <w:sz w:val="28"/>
                <w:szCs w:val="28"/>
              </w:rPr>
              <w:drawing>
                <wp:inline distT="0" distB="0" distL="0" distR="0" wp14:anchorId="04A28068" wp14:editId="0376CEF4">
                  <wp:extent cx="1612232" cy="1612232"/>
                  <wp:effectExtent l="0" t="0" r="7620" b="7620"/>
                  <wp:docPr id="103880598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80598" name="Picture 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817" cy="1613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EBD75C3" w14:textId="77777777" w:rsidR="00BF2F1C" w:rsidRPr="008E647D" w:rsidRDefault="00BF2F1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1F8EB0E" w14:textId="77777777" w:rsidR="000200A2" w:rsidRDefault="000200A2" w:rsidP="007E7504">
            <w:pPr>
              <w:pStyle w:val="EasyRead16"/>
              <w:rPr>
                <w:sz w:val="28"/>
                <w:szCs w:val="28"/>
              </w:rPr>
            </w:pPr>
          </w:p>
          <w:p w14:paraId="45C67FDD" w14:textId="77777777" w:rsidR="0056267F" w:rsidRDefault="0056267F" w:rsidP="007E7504">
            <w:pPr>
              <w:pStyle w:val="EasyRead16"/>
              <w:rPr>
                <w:sz w:val="28"/>
                <w:szCs w:val="28"/>
              </w:rPr>
            </w:pPr>
          </w:p>
          <w:p w14:paraId="555B9C4B" w14:textId="4A8CA516" w:rsidR="00177AF2" w:rsidRDefault="69AC56AF" w:rsidP="00177AF2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22CE469D">
              <w:rPr>
                <w:sz w:val="28"/>
                <w:szCs w:val="28"/>
              </w:rPr>
              <w:t>H</w:t>
            </w:r>
            <w:r w:rsidR="4115458D" w:rsidRPr="22CE469D">
              <w:rPr>
                <w:sz w:val="28"/>
                <w:szCs w:val="28"/>
              </w:rPr>
              <w:t>elp</w:t>
            </w:r>
            <w:r w:rsidR="00153245">
              <w:rPr>
                <w:sz w:val="28"/>
                <w:szCs w:val="28"/>
              </w:rPr>
              <w:t xml:space="preserve"> organise</w:t>
            </w:r>
            <w:r w:rsidR="00133B7C">
              <w:rPr>
                <w:sz w:val="28"/>
                <w:szCs w:val="28"/>
              </w:rPr>
              <w:t xml:space="preserve"> meeting</w:t>
            </w:r>
            <w:r w:rsidR="00153245">
              <w:rPr>
                <w:sz w:val="28"/>
                <w:szCs w:val="28"/>
              </w:rPr>
              <w:t>s</w:t>
            </w:r>
          </w:p>
        </w:tc>
      </w:tr>
      <w:tr w:rsidR="00BF2F1C" w:rsidRPr="008E647D" w14:paraId="3C76AF9B" w14:textId="77777777" w:rsidTr="003F719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7CB8355" w14:textId="3653AC89" w:rsidR="00BF2F1C" w:rsidRPr="008E647D" w:rsidRDefault="007C08D5">
            <w:pPr>
              <w:pStyle w:val="EasyRead16"/>
              <w:rPr>
                <w:sz w:val="28"/>
                <w:szCs w:val="28"/>
              </w:rPr>
            </w:pPr>
            <w:r w:rsidRPr="007C08D5">
              <w:rPr>
                <w:noProof/>
                <w:sz w:val="28"/>
                <w:szCs w:val="28"/>
              </w:rPr>
              <w:drawing>
                <wp:inline distT="0" distB="0" distL="0" distR="0" wp14:anchorId="7640CFA9" wp14:editId="1FA7CD2C">
                  <wp:extent cx="1801495" cy="1801495"/>
                  <wp:effectExtent l="0" t="0" r="8255" b="0"/>
                  <wp:docPr id="1273942217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942217" name="Picture 4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57A2601" w14:textId="77777777" w:rsidR="00BF2F1C" w:rsidRPr="008E647D" w:rsidRDefault="00BF2F1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171A15D4" w14:textId="77777777" w:rsidR="00BF2F1C" w:rsidRDefault="00BF2F1C" w:rsidP="007E7504">
            <w:pPr>
              <w:pStyle w:val="EasyRead16"/>
              <w:rPr>
                <w:sz w:val="28"/>
                <w:szCs w:val="28"/>
              </w:rPr>
            </w:pPr>
          </w:p>
          <w:p w14:paraId="59C986D0" w14:textId="77777777" w:rsidR="000200A2" w:rsidRDefault="000200A2" w:rsidP="007E7504">
            <w:pPr>
              <w:pStyle w:val="EasyRead16"/>
              <w:rPr>
                <w:sz w:val="28"/>
                <w:szCs w:val="28"/>
              </w:rPr>
            </w:pPr>
          </w:p>
          <w:p w14:paraId="0A10AAD7" w14:textId="66467DCB" w:rsidR="008622E3" w:rsidRPr="00E859D4" w:rsidRDefault="1CE7B6C4" w:rsidP="00E859D4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>Mentor at least 1 person from the Emerging</w:t>
            </w:r>
            <w:r w:rsidR="1862EC12" w:rsidRPr="4F7E9312">
              <w:rPr>
                <w:sz w:val="28"/>
                <w:szCs w:val="28"/>
              </w:rPr>
              <w:t xml:space="preserve"> </w:t>
            </w:r>
            <w:r w:rsidR="4CB9F13B" w:rsidRPr="4F7E9312">
              <w:rPr>
                <w:sz w:val="28"/>
                <w:szCs w:val="28"/>
              </w:rPr>
              <w:t>Y</w:t>
            </w:r>
            <w:r w:rsidR="1862EC12" w:rsidRPr="4F7E9312">
              <w:rPr>
                <w:sz w:val="28"/>
                <w:szCs w:val="28"/>
              </w:rPr>
              <w:t>oung Leader Delegat</w:t>
            </w:r>
            <w:r w:rsidR="51C5DD5E" w:rsidRPr="4F7E9312">
              <w:rPr>
                <w:sz w:val="28"/>
                <w:szCs w:val="28"/>
              </w:rPr>
              <w:t>es</w:t>
            </w:r>
            <w:r w:rsidR="1DF40D1F" w:rsidRPr="4F7E9312">
              <w:rPr>
                <w:sz w:val="28"/>
                <w:szCs w:val="28"/>
              </w:rPr>
              <w:t>.</w:t>
            </w:r>
          </w:p>
        </w:tc>
      </w:tr>
    </w:tbl>
    <w:p w14:paraId="517C5175" w14:textId="77777777" w:rsidR="008959FB" w:rsidRPr="009033B5" w:rsidRDefault="008959FB" w:rsidP="009033B5">
      <w:pPr>
        <w:pStyle w:val="EasyRead14"/>
      </w:pPr>
      <w:r>
        <w:br w:type="page"/>
      </w:r>
    </w:p>
    <w:p w14:paraId="121B6D70" w14:textId="3CC79A59" w:rsidR="00044153" w:rsidRDefault="00044153" w:rsidP="0056267F">
      <w:pPr>
        <w:pStyle w:val="EasyReadHeadersize14text"/>
      </w:pPr>
      <w:r>
        <w:lastRenderedPageBreak/>
        <w:t xml:space="preserve">What all delegates </w:t>
      </w:r>
      <w:r w:rsidR="00FC5138">
        <w:t>must</w:t>
      </w:r>
      <w:r>
        <w:t xml:space="preserve"> do</w:t>
      </w:r>
    </w:p>
    <w:p w14:paraId="29D0226C" w14:textId="77777777" w:rsidR="001549D3" w:rsidRPr="009F6E62" w:rsidRDefault="001549D3" w:rsidP="00567FCC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8F583E" w:rsidRPr="008E647D" w14:paraId="4746706F" w14:textId="77777777" w:rsidTr="003F719A">
        <w:trPr>
          <w:cantSplit/>
          <w:trHeight w:val="4536"/>
        </w:trPr>
        <w:tc>
          <w:tcPr>
            <w:tcW w:w="3053" w:type="dxa"/>
          </w:tcPr>
          <w:p w14:paraId="3BA2A79F" w14:textId="290827DD" w:rsidR="008F583E" w:rsidRPr="008E647D" w:rsidRDefault="00D951D2">
            <w:pPr>
              <w:pStyle w:val="EasyRead16"/>
              <w:rPr>
                <w:sz w:val="28"/>
                <w:szCs w:val="28"/>
              </w:rPr>
            </w:pPr>
            <w:r w:rsidRPr="00D951D2">
              <w:rPr>
                <w:noProof/>
                <w:sz w:val="28"/>
                <w:szCs w:val="28"/>
              </w:rPr>
              <w:drawing>
                <wp:inline distT="0" distB="0" distL="0" distR="0" wp14:anchorId="568BF639" wp14:editId="78F9BBD5">
                  <wp:extent cx="1801495" cy="1801495"/>
                  <wp:effectExtent l="0" t="0" r="8255" b="0"/>
                  <wp:docPr id="2120347075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347075" name="Picture 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0544F8" w14:textId="77777777" w:rsidR="008F583E" w:rsidRPr="008E647D" w:rsidRDefault="008F5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CFB2FBF" w14:textId="77777777" w:rsidR="008F583E" w:rsidRDefault="008F583E" w:rsidP="007E7504">
            <w:pPr>
              <w:pStyle w:val="EasyRead16"/>
              <w:rPr>
                <w:sz w:val="28"/>
                <w:szCs w:val="28"/>
              </w:rPr>
            </w:pPr>
          </w:p>
          <w:p w14:paraId="51AB00B6" w14:textId="77777777" w:rsidR="008F583E" w:rsidRDefault="00044153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delegates</w:t>
            </w:r>
            <w:r w:rsidR="00B3617D">
              <w:rPr>
                <w:sz w:val="28"/>
                <w:szCs w:val="28"/>
              </w:rPr>
              <w:t xml:space="preserve"> must </w:t>
            </w:r>
          </w:p>
          <w:p w14:paraId="5E7B8765" w14:textId="77777777" w:rsidR="00FC5138" w:rsidRDefault="00FC5138" w:rsidP="007E7504">
            <w:pPr>
              <w:pStyle w:val="EasyRead16"/>
              <w:rPr>
                <w:sz w:val="28"/>
                <w:szCs w:val="28"/>
              </w:rPr>
            </w:pPr>
          </w:p>
          <w:p w14:paraId="6733BF80" w14:textId="412B5EF7" w:rsidR="00777571" w:rsidRDefault="00D153F3" w:rsidP="00753C06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Take part in</w:t>
            </w:r>
            <w:r w:rsidR="00777571">
              <w:rPr>
                <w:sz w:val="28"/>
                <w:szCs w:val="28"/>
              </w:rPr>
              <w:t xml:space="preserve"> </w:t>
            </w:r>
            <w:r w:rsidR="00D6547F">
              <w:rPr>
                <w:sz w:val="28"/>
                <w:szCs w:val="28"/>
              </w:rPr>
              <w:t xml:space="preserve">most </w:t>
            </w:r>
            <w:r w:rsidR="00777571">
              <w:rPr>
                <w:sz w:val="28"/>
                <w:szCs w:val="28"/>
              </w:rPr>
              <w:t>forum events</w:t>
            </w:r>
          </w:p>
        </w:tc>
      </w:tr>
      <w:tr w:rsidR="00753C06" w:rsidRPr="008E647D" w14:paraId="3EA668C0" w14:textId="77777777" w:rsidTr="003F719A">
        <w:trPr>
          <w:cantSplit/>
          <w:trHeight w:val="4536"/>
        </w:trPr>
        <w:tc>
          <w:tcPr>
            <w:tcW w:w="3053" w:type="dxa"/>
          </w:tcPr>
          <w:p w14:paraId="10521E8C" w14:textId="7FC72279" w:rsidR="00753C06" w:rsidRPr="008E647D" w:rsidRDefault="001A5E5B">
            <w:pPr>
              <w:pStyle w:val="EasyRead16"/>
              <w:rPr>
                <w:sz w:val="28"/>
                <w:szCs w:val="28"/>
              </w:rPr>
            </w:pPr>
            <w:r w:rsidRPr="001A5E5B">
              <w:rPr>
                <w:noProof/>
                <w:sz w:val="28"/>
                <w:szCs w:val="28"/>
              </w:rPr>
              <w:drawing>
                <wp:inline distT="0" distB="0" distL="0" distR="0" wp14:anchorId="765224C1" wp14:editId="13748AB3">
                  <wp:extent cx="1801495" cy="1801495"/>
                  <wp:effectExtent l="0" t="0" r="0" b="0"/>
                  <wp:docPr id="2022970912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970912" name="Picture 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6AA32C" w14:textId="77777777" w:rsidR="00753C06" w:rsidRPr="008E647D" w:rsidRDefault="00753C0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5014953" w14:textId="77777777" w:rsidR="00753C06" w:rsidRDefault="00753C06" w:rsidP="00753C06">
            <w:pPr>
              <w:pStyle w:val="EasyRead16"/>
              <w:rPr>
                <w:sz w:val="28"/>
                <w:szCs w:val="28"/>
              </w:rPr>
            </w:pPr>
          </w:p>
          <w:p w14:paraId="3E37F78B" w14:textId="77777777" w:rsidR="00753C06" w:rsidRDefault="00753C06" w:rsidP="00753C06">
            <w:pPr>
              <w:pStyle w:val="EasyRead16"/>
              <w:rPr>
                <w:sz w:val="28"/>
                <w:szCs w:val="28"/>
              </w:rPr>
            </w:pPr>
          </w:p>
          <w:p w14:paraId="4B029F4F" w14:textId="024D0667" w:rsidR="00753C06" w:rsidRDefault="00753C06" w:rsidP="00567FCC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Follow the event rules</w:t>
            </w:r>
          </w:p>
        </w:tc>
      </w:tr>
      <w:tr w:rsidR="00AE3911" w:rsidRPr="008E647D" w14:paraId="7C41AE28" w14:textId="77777777" w:rsidTr="003F719A">
        <w:trPr>
          <w:cantSplit/>
          <w:trHeight w:val="2835"/>
        </w:trPr>
        <w:tc>
          <w:tcPr>
            <w:tcW w:w="3053" w:type="dxa"/>
          </w:tcPr>
          <w:p w14:paraId="67318BB6" w14:textId="3AF47AC6" w:rsidR="00AE3911" w:rsidRPr="008E647D" w:rsidRDefault="00F31706">
            <w:pPr>
              <w:pStyle w:val="EasyRead16"/>
              <w:rPr>
                <w:sz w:val="28"/>
                <w:szCs w:val="28"/>
              </w:rPr>
            </w:pPr>
            <w:r w:rsidRPr="00F31706">
              <w:rPr>
                <w:noProof/>
                <w:sz w:val="28"/>
                <w:szCs w:val="28"/>
              </w:rPr>
              <w:drawing>
                <wp:inline distT="0" distB="0" distL="0" distR="0" wp14:anchorId="4111567E" wp14:editId="765AC640">
                  <wp:extent cx="1801495" cy="1801495"/>
                  <wp:effectExtent l="0" t="0" r="0" b="0"/>
                  <wp:docPr id="300870667" name="Picture 9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870667" name="Picture 9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C9C145" w14:textId="77777777" w:rsidR="00AE3911" w:rsidRPr="008E647D" w:rsidRDefault="00AE391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F23BBA" w14:textId="77777777" w:rsidR="00AE3911" w:rsidRDefault="00AE3911" w:rsidP="007E7504">
            <w:pPr>
              <w:pStyle w:val="EasyRead16"/>
              <w:rPr>
                <w:sz w:val="28"/>
                <w:szCs w:val="28"/>
              </w:rPr>
            </w:pPr>
          </w:p>
          <w:p w14:paraId="21AD9D17" w14:textId="77777777" w:rsidR="00E16FEF" w:rsidRDefault="00E16FEF" w:rsidP="007E7504">
            <w:pPr>
              <w:pStyle w:val="EasyRead16"/>
              <w:rPr>
                <w:sz w:val="28"/>
                <w:szCs w:val="28"/>
              </w:rPr>
            </w:pPr>
          </w:p>
          <w:p w14:paraId="58E40766" w14:textId="1DF96C26" w:rsidR="00AE3911" w:rsidRDefault="00AE3911" w:rsidP="00AE391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Follow </w:t>
            </w:r>
            <w:r w:rsidRPr="00567FCC">
              <w:rPr>
                <w:b/>
                <w:bCs/>
                <w:sz w:val="28"/>
                <w:szCs w:val="28"/>
              </w:rPr>
              <w:t>Work Health and Safety</w:t>
            </w:r>
            <w:r>
              <w:rPr>
                <w:sz w:val="28"/>
                <w:szCs w:val="28"/>
              </w:rPr>
              <w:t xml:space="preserve"> rules</w:t>
            </w:r>
          </w:p>
          <w:p w14:paraId="674F2394" w14:textId="77777777" w:rsidR="00753C06" w:rsidRDefault="00753C06" w:rsidP="00753C06">
            <w:pPr>
              <w:pStyle w:val="EasyRead16"/>
              <w:rPr>
                <w:sz w:val="28"/>
                <w:szCs w:val="28"/>
              </w:rPr>
            </w:pPr>
          </w:p>
          <w:p w14:paraId="41087372" w14:textId="5DFE49D4" w:rsidR="00753C06" w:rsidRDefault="00753C06" w:rsidP="00567F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567FCC">
              <w:rPr>
                <w:b/>
                <w:bCs/>
                <w:sz w:val="28"/>
                <w:szCs w:val="28"/>
              </w:rPr>
              <w:t>WHS</w:t>
            </w:r>
            <w:r>
              <w:rPr>
                <w:sz w:val="28"/>
                <w:szCs w:val="28"/>
              </w:rPr>
              <w:t xml:space="preserve"> for </w:t>
            </w:r>
            <w:r w:rsidR="00BF59A5">
              <w:rPr>
                <w:sz w:val="28"/>
                <w:szCs w:val="28"/>
              </w:rPr>
              <w:t>short.</w:t>
            </w:r>
          </w:p>
        </w:tc>
      </w:tr>
      <w:tr w:rsidR="00E873B5" w:rsidRPr="008E647D" w14:paraId="51C3088F" w14:textId="77777777" w:rsidTr="003F719A">
        <w:trPr>
          <w:cantSplit/>
          <w:trHeight w:val="5103"/>
        </w:trPr>
        <w:tc>
          <w:tcPr>
            <w:tcW w:w="3053" w:type="dxa"/>
          </w:tcPr>
          <w:p w14:paraId="16FFE283" w14:textId="1F455376" w:rsidR="00E873B5" w:rsidRPr="008E647D" w:rsidRDefault="00B255DC">
            <w:pPr>
              <w:pStyle w:val="EasyRead16"/>
              <w:rPr>
                <w:sz w:val="28"/>
                <w:szCs w:val="28"/>
              </w:rPr>
            </w:pPr>
            <w:r w:rsidRPr="00B255D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ADB281F" wp14:editId="64283A8B">
                  <wp:extent cx="1801495" cy="1801495"/>
                  <wp:effectExtent l="0" t="0" r="8255" b="8255"/>
                  <wp:docPr id="1169914110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914110" name="Picture 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1A16D90" w14:textId="77777777" w:rsidR="00E873B5" w:rsidRPr="008E647D" w:rsidRDefault="00E873B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288B58" w14:textId="77777777" w:rsidR="009822A2" w:rsidRDefault="009822A2" w:rsidP="009822A2">
            <w:pPr>
              <w:pStyle w:val="EasyRead16"/>
              <w:rPr>
                <w:sz w:val="28"/>
                <w:szCs w:val="28"/>
              </w:rPr>
            </w:pPr>
          </w:p>
          <w:p w14:paraId="63445F95" w14:textId="6A8458D9" w:rsidR="00BF59A5" w:rsidRDefault="00BF59A5" w:rsidP="007E7504">
            <w:pPr>
              <w:pStyle w:val="EasyRead16"/>
              <w:rPr>
                <w:sz w:val="28"/>
                <w:szCs w:val="28"/>
              </w:rPr>
            </w:pPr>
          </w:p>
          <w:p w14:paraId="58F5336F" w14:textId="08957237" w:rsidR="00C13604" w:rsidRDefault="6AC8662B" w:rsidP="00B0358E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Support</w:t>
            </w:r>
            <w:r w:rsidR="19E99977" w:rsidRPr="28E086E3">
              <w:rPr>
                <w:sz w:val="28"/>
                <w:szCs w:val="28"/>
              </w:rPr>
              <w:t xml:space="preserve"> the civil society goals</w:t>
            </w:r>
          </w:p>
        </w:tc>
      </w:tr>
      <w:tr w:rsidR="00BE0C60" w:rsidRPr="008E647D" w14:paraId="7A6A07A7" w14:textId="77777777" w:rsidTr="003F719A">
        <w:trPr>
          <w:cantSplit/>
          <w:trHeight w:val="5103"/>
        </w:trPr>
        <w:tc>
          <w:tcPr>
            <w:tcW w:w="3053" w:type="dxa"/>
          </w:tcPr>
          <w:p w14:paraId="1DF4BF0D" w14:textId="538E159C" w:rsidR="00BE0C60" w:rsidRPr="008E647D" w:rsidRDefault="00BD30FB">
            <w:pPr>
              <w:pStyle w:val="EasyRead16"/>
              <w:rPr>
                <w:sz w:val="28"/>
                <w:szCs w:val="28"/>
              </w:rPr>
            </w:pPr>
            <w:r w:rsidRPr="00BD30FB">
              <w:rPr>
                <w:noProof/>
                <w:sz w:val="28"/>
                <w:szCs w:val="28"/>
              </w:rPr>
              <w:drawing>
                <wp:inline distT="0" distB="0" distL="0" distR="0" wp14:anchorId="00DC838F" wp14:editId="46AFDFC4">
                  <wp:extent cx="1801495" cy="1801495"/>
                  <wp:effectExtent l="0" t="0" r="8255" b="0"/>
                  <wp:docPr id="306082357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082357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15210EA" w14:textId="77777777" w:rsidR="00BE0C60" w:rsidRPr="008E647D" w:rsidRDefault="00BE0C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97FD6B" w14:textId="77777777" w:rsidR="009822A2" w:rsidRDefault="009822A2" w:rsidP="007E7504">
            <w:pPr>
              <w:pStyle w:val="EasyRead16"/>
              <w:rPr>
                <w:sz w:val="28"/>
                <w:szCs w:val="28"/>
              </w:rPr>
            </w:pPr>
          </w:p>
          <w:p w14:paraId="413D281B" w14:textId="5B1E97BC" w:rsidR="00E16FEF" w:rsidRDefault="00E16FEF" w:rsidP="00E16FEF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00CA3631">
              <w:rPr>
                <w:b/>
                <w:bCs/>
                <w:sz w:val="28"/>
                <w:szCs w:val="28"/>
              </w:rPr>
              <w:t xml:space="preserve">Network </w:t>
            </w:r>
            <w:r>
              <w:rPr>
                <w:sz w:val="28"/>
                <w:szCs w:val="28"/>
              </w:rPr>
              <w:t xml:space="preserve">with other </w:t>
            </w:r>
            <w:r w:rsidR="008F29E9">
              <w:rPr>
                <w:sz w:val="28"/>
                <w:szCs w:val="28"/>
              </w:rPr>
              <w:t>people at forums</w:t>
            </w:r>
          </w:p>
          <w:p w14:paraId="65C4A023" w14:textId="77777777" w:rsidR="00E16FEF" w:rsidRDefault="00E16FEF" w:rsidP="00E16FEF">
            <w:pPr>
              <w:pStyle w:val="EasyRead16"/>
              <w:rPr>
                <w:sz w:val="28"/>
                <w:szCs w:val="28"/>
              </w:rPr>
            </w:pPr>
          </w:p>
          <w:p w14:paraId="545FCDE1" w14:textId="42AF9A70" w:rsidR="00BE0C60" w:rsidRDefault="00E16FEF" w:rsidP="00E16FE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Network is when people meet and talk to each other.</w:t>
            </w:r>
          </w:p>
        </w:tc>
      </w:tr>
      <w:tr w:rsidR="00E16FEF" w:rsidRPr="008E647D" w14:paraId="25336F2F" w14:textId="77777777" w:rsidTr="003F719A">
        <w:trPr>
          <w:cantSplit/>
          <w:trHeight w:val="2835"/>
        </w:trPr>
        <w:tc>
          <w:tcPr>
            <w:tcW w:w="3053" w:type="dxa"/>
          </w:tcPr>
          <w:p w14:paraId="5BE56DF9" w14:textId="5315DB7F" w:rsidR="00E16FEF" w:rsidRPr="008E647D" w:rsidRDefault="006D2D17">
            <w:pPr>
              <w:pStyle w:val="EasyRead16"/>
              <w:rPr>
                <w:sz w:val="28"/>
                <w:szCs w:val="28"/>
              </w:rPr>
            </w:pPr>
            <w:r w:rsidRPr="006D2D17">
              <w:rPr>
                <w:noProof/>
                <w:sz w:val="28"/>
                <w:szCs w:val="28"/>
              </w:rPr>
              <w:drawing>
                <wp:inline distT="0" distB="0" distL="0" distR="0" wp14:anchorId="0B1013BA" wp14:editId="450407E6">
                  <wp:extent cx="1801495" cy="1801495"/>
                  <wp:effectExtent l="0" t="0" r="8255" b="8255"/>
                  <wp:docPr id="36753623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53623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B8D97A" w14:textId="77777777" w:rsidR="00E16FEF" w:rsidRPr="008E647D" w:rsidRDefault="00E16FE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2CC3B7" w14:textId="77777777" w:rsidR="00E16FEF" w:rsidRDefault="00E16FEF" w:rsidP="007E7504">
            <w:pPr>
              <w:pStyle w:val="EasyRead16"/>
              <w:rPr>
                <w:sz w:val="28"/>
                <w:szCs w:val="28"/>
              </w:rPr>
            </w:pPr>
          </w:p>
          <w:p w14:paraId="5D4DF938" w14:textId="77777777" w:rsidR="008F29E9" w:rsidRDefault="008F29E9" w:rsidP="007E7504">
            <w:pPr>
              <w:pStyle w:val="EasyRead16"/>
              <w:rPr>
                <w:sz w:val="28"/>
                <w:szCs w:val="28"/>
              </w:rPr>
            </w:pPr>
          </w:p>
          <w:p w14:paraId="4D7BE600" w14:textId="33804EB4" w:rsidR="00E16FEF" w:rsidRDefault="550DD4D7" w:rsidP="00E16FEF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4F7E9312">
              <w:rPr>
                <w:sz w:val="28"/>
                <w:szCs w:val="28"/>
              </w:rPr>
              <w:t>Support the work of the Australian delegat</w:t>
            </w:r>
            <w:r w:rsidR="3C39CA6A" w:rsidRPr="4F7E9312">
              <w:rPr>
                <w:sz w:val="28"/>
                <w:szCs w:val="28"/>
              </w:rPr>
              <w:t>es</w:t>
            </w:r>
            <w:r w:rsidR="38174BE3" w:rsidRPr="4F7E9312">
              <w:rPr>
                <w:sz w:val="28"/>
                <w:szCs w:val="28"/>
              </w:rPr>
              <w:t>.</w:t>
            </w:r>
          </w:p>
        </w:tc>
      </w:tr>
      <w:tr w:rsidR="00245E2A" w:rsidRPr="008E647D" w14:paraId="0714DF7B" w14:textId="77777777" w:rsidTr="003F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76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56103028" w14:textId="52E36AF3" w:rsidR="00245E2A" w:rsidRPr="008E647D" w:rsidRDefault="009C1E7E">
            <w:pPr>
              <w:pStyle w:val="EasyRead16"/>
              <w:rPr>
                <w:sz w:val="28"/>
                <w:szCs w:val="28"/>
              </w:rPr>
            </w:pPr>
            <w:r w:rsidRPr="009C1E7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C984622" wp14:editId="0BBBF71F">
                  <wp:extent cx="1694617" cy="1694617"/>
                  <wp:effectExtent l="0" t="0" r="0" b="1270"/>
                  <wp:docPr id="1261235467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235467" name="Pictur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422" cy="169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6146059" w14:textId="77777777" w:rsidR="00245E2A" w:rsidRPr="008E647D" w:rsidRDefault="00245E2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C6ED355" w14:textId="77777777" w:rsidR="00245E2A" w:rsidRDefault="00245E2A" w:rsidP="007E7504">
            <w:pPr>
              <w:pStyle w:val="EasyRead16"/>
              <w:rPr>
                <w:sz w:val="28"/>
                <w:szCs w:val="28"/>
              </w:rPr>
            </w:pPr>
          </w:p>
          <w:p w14:paraId="39CB3BF0" w14:textId="79259BE8" w:rsidR="0040172B" w:rsidRDefault="0FBFD61D" w:rsidP="00893303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All delegates must</w:t>
            </w:r>
            <w:r w:rsidR="613633A2" w:rsidRPr="28E086E3">
              <w:rPr>
                <w:sz w:val="28"/>
                <w:szCs w:val="28"/>
              </w:rPr>
              <w:t xml:space="preserve"> also</w:t>
            </w:r>
          </w:p>
          <w:p w14:paraId="53310010" w14:textId="77777777" w:rsidR="008F29E9" w:rsidRDefault="008F29E9" w:rsidP="007E7504">
            <w:pPr>
              <w:pStyle w:val="EasyRead16"/>
              <w:rPr>
                <w:sz w:val="28"/>
                <w:szCs w:val="28"/>
              </w:rPr>
            </w:pPr>
          </w:p>
          <w:p w14:paraId="16C10CCD" w14:textId="73A3604C" w:rsidR="00245E2A" w:rsidRDefault="6AC8662B" w:rsidP="00245E2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Go to </w:t>
            </w:r>
            <w:r w:rsidR="008E623F">
              <w:rPr>
                <w:sz w:val="28"/>
                <w:szCs w:val="28"/>
              </w:rPr>
              <w:t xml:space="preserve">most of the </w:t>
            </w:r>
            <w:r w:rsidR="74F1465F" w:rsidRPr="28E086E3">
              <w:rPr>
                <w:sz w:val="28"/>
                <w:szCs w:val="28"/>
              </w:rPr>
              <w:t>event in person</w:t>
            </w:r>
          </w:p>
        </w:tc>
      </w:tr>
      <w:tr w:rsidR="006D79A3" w:rsidRPr="008E647D" w14:paraId="32F884FC" w14:textId="77777777" w:rsidTr="003F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804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57F5E17E" w14:textId="26FA559B" w:rsidR="006D79A3" w:rsidRPr="008E647D" w:rsidRDefault="00B564B2">
            <w:pPr>
              <w:pStyle w:val="EasyRead16"/>
              <w:rPr>
                <w:sz w:val="28"/>
                <w:szCs w:val="28"/>
              </w:rPr>
            </w:pPr>
            <w:r w:rsidRPr="00B564B2">
              <w:rPr>
                <w:noProof/>
                <w:sz w:val="28"/>
                <w:szCs w:val="28"/>
              </w:rPr>
              <w:drawing>
                <wp:inline distT="0" distB="0" distL="0" distR="0" wp14:anchorId="081F3B0C" wp14:editId="093D3236">
                  <wp:extent cx="1801495" cy="1801495"/>
                  <wp:effectExtent l="0" t="0" r="8255" b="0"/>
                  <wp:docPr id="170352755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52755" name="Pictur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ED892C4" w14:textId="77777777" w:rsidR="006D79A3" w:rsidRPr="008E647D" w:rsidRDefault="006D79A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609710D" w14:textId="77777777" w:rsidR="006D79A3" w:rsidRDefault="006D79A3" w:rsidP="007E7504">
            <w:pPr>
              <w:pStyle w:val="EasyRead16"/>
              <w:rPr>
                <w:sz w:val="28"/>
                <w:szCs w:val="28"/>
              </w:rPr>
            </w:pPr>
          </w:p>
          <w:p w14:paraId="00BD49EC" w14:textId="44581F70" w:rsidR="006D79A3" w:rsidRDefault="009C70E4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066E2004">
              <w:rPr>
                <w:sz w:val="28"/>
                <w:szCs w:val="28"/>
              </w:rPr>
              <w:t xml:space="preserve">Make sure </w:t>
            </w:r>
            <w:r w:rsidR="1D9C346A" w:rsidRPr="066E2004">
              <w:rPr>
                <w:sz w:val="28"/>
                <w:szCs w:val="28"/>
              </w:rPr>
              <w:t xml:space="preserve">they </w:t>
            </w:r>
            <w:r w:rsidR="009822A2" w:rsidRPr="066E2004">
              <w:rPr>
                <w:sz w:val="28"/>
                <w:szCs w:val="28"/>
              </w:rPr>
              <w:t>have</w:t>
            </w:r>
            <w:r w:rsidR="009722EB" w:rsidRPr="066E2004">
              <w:rPr>
                <w:sz w:val="28"/>
                <w:szCs w:val="28"/>
              </w:rPr>
              <w:t xml:space="preserve"> all the documents </w:t>
            </w:r>
            <w:r w:rsidR="6836B124" w:rsidRPr="066E2004">
              <w:rPr>
                <w:sz w:val="28"/>
                <w:szCs w:val="28"/>
              </w:rPr>
              <w:t>needed</w:t>
            </w:r>
            <w:r w:rsidR="00893303" w:rsidRPr="066E2004">
              <w:rPr>
                <w:sz w:val="28"/>
                <w:szCs w:val="28"/>
              </w:rPr>
              <w:t xml:space="preserve"> </w:t>
            </w:r>
            <w:r w:rsidR="00AA7746" w:rsidRPr="066E2004">
              <w:rPr>
                <w:sz w:val="28"/>
                <w:szCs w:val="28"/>
              </w:rPr>
              <w:t>like</w:t>
            </w:r>
          </w:p>
          <w:p w14:paraId="42718E8B" w14:textId="77777777" w:rsidR="008E78F9" w:rsidRDefault="008E78F9" w:rsidP="008E78F9">
            <w:pPr>
              <w:pStyle w:val="EasyRead16"/>
              <w:rPr>
                <w:sz w:val="28"/>
                <w:szCs w:val="28"/>
              </w:rPr>
            </w:pPr>
          </w:p>
          <w:p w14:paraId="3CA04A25" w14:textId="77777777" w:rsidR="008E78F9" w:rsidRPr="002F0BE4" w:rsidRDefault="008E78F9" w:rsidP="009722EB">
            <w:pPr>
              <w:pStyle w:val="EasyRead16"/>
              <w:numPr>
                <w:ilvl w:val="0"/>
                <w:numId w:val="40"/>
              </w:numPr>
              <w:ind w:left="1360" w:hanging="680"/>
              <w:rPr>
                <w:b/>
                <w:bCs/>
                <w:sz w:val="28"/>
                <w:szCs w:val="28"/>
              </w:rPr>
            </w:pPr>
            <w:r w:rsidRPr="002F0BE4">
              <w:rPr>
                <w:b/>
                <w:bCs/>
                <w:sz w:val="28"/>
                <w:szCs w:val="28"/>
              </w:rPr>
              <w:t>Passport</w:t>
            </w:r>
          </w:p>
          <w:p w14:paraId="275D44D8" w14:textId="77777777" w:rsidR="008E78F9" w:rsidRPr="002F0BE4" w:rsidRDefault="002C0A08" w:rsidP="009722EB">
            <w:pPr>
              <w:pStyle w:val="EasyRead16"/>
              <w:numPr>
                <w:ilvl w:val="0"/>
                <w:numId w:val="40"/>
              </w:numPr>
              <w:ind w:left="1360" w:hanging="680"/>
              <w:rPr>
                <w:b/>
                <w:bCs/>
                <w:sz w:val="28"/>
                <w:szCs w:val="28"/>
              </w:rPr>
            </w:pPr>
            <w:r w:rsidRPr="002F0BE4">
              <w:rPr>
                <w:b/>
                <w:bCs/>
                <w:sz w:val="28"/>
                <w:szCs w:val="28"/>
              </w:rPr>
              <w:t>Visa</w:t>
            </w:r>
          </w:p>
          <w:p w14:paraId="25832393" w14:textId="642695C8" w:rsidR="002C0A08" w:rsidRDefault="0087277C" w:rsidP="009722EB">
            <w:pPr>
              <w:pStyle w:val="EasyRead16"/>
              <w:numPr>
                <w:ilvl w:val="0"/>
                <w:numId w:val="40"/>
              </w:numPr>
              <w:ind w:left="1360" w:hanging="68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Travel </w:t>
            </w:r>
            <w:r w:rsidR="0005282B" w:rsidRPr="002F0BE4">
              <w:rPr>
                <w:b/>
                <w:bCs/>
                <w:sz w:val="28"/>
                <w:szCs w:val="28"/>
              </w:rPr>
              <w:t>I</w:t>
            </w:r>
            <w:r w:rsidR="002C0A08" w:rsidRPr="002F0BE4">
              <w:rPr>
                <w:b/>
                <w:bCs/>
                <w:sz w:val="28"/>
                <w:szCs w:val="28"/>
              </w:rPr>
              <w:t>nsurance</w:t>
            </w:r>
            <w:r w:rsidR="53DE972E" w:rsidRPr="22CE469D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2F0BE4" w:rsidRPr="008E647D" w14:paraId="72E87740" w14:textId="77777777" w:rsidTr="003F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225D8EE" w14:textId="501584D3" w:rsidR="002F0BE4" w:rsidRPr="008E647D" w:rsidRDefault="00B564B2">
            <w:pPr>
              <w:pStyle w:val="EasyRead16"/>
              <w:rPr>
                <w:sz w:val="28"/>
                <w:szCs w:val="28"/>
              </w:rPr>
            </w:pPr>
            <w:r w:rsidRPr="00B564B2">
              <w:rPr>
                <w:noProof/>
                <w:sz w:val="28"/>
                <w:szCs w:val="28"/>
              </w:rPr>
              <w:drawing>
                <wp:inline distT="0" distB="0" distL="0" distR="0" wp14:anchorId="74C55615" wp14:editId="0373B6EC">
                  <wp:extent cx="1801495" cy="1801495"/>
                  <wp:effectExtent l="0" t="0" r="0" b="0"/>
                  <wp:docPr id="898213535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13535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10019D2" w14:textId="77777777" w:rsidR="002F0BE4" w:rsidRPr="008E647D" w:rsidRDefault="002F0B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191F682C" w14:textId="77777777" w:rsidR="00C11122" w:rsidRDefault="00C11122" w:rsidP="00C11122">
            <w:pPr>
              <w:pStyle w:val="EasyRead16"/>
              <w:rPr>
                <w:sz w:val="28"/>
                <w:szCs w:val="28"/>
              </w:rPr>
            </w:pPr>
          </w:p>
          <w:p w14:paraId="6C86194F" w14:textId="48239BDE" w:rsidR="00C11122" w:rsidRDefault="00C11122" w:rsidP="00C1112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passport is a document from the government.</w:t>
            </w:r>
          </w:p>
          <w:p w14:paraId="7FFFAB5A" w14:textId="77777777" w:rsidR="00C11122" w:rsidRDefault="00C11122" w:rsidP="00C11122">
            <w:pPr>
              <w:pStyle w:val="EasyRead16"/>
              <w:rPr>
                <w:sz w:val="28"/>
                <w:szCs w:val="28"/>
              </w:rPr>
            </w:pPr>
          </w:p>
          <w:p w14:paraId="0E5DA797" w14:textId="77777777" w:rsidR="00C11122" w:rsidRDefault="00C11122" w:rsidP="00C1112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says</w:t>
            </w:r>
          </w:p>
          <w:p w14:paraId="39F30421" w14:textId="77777777" w:rsidR="00C11122" w:rsidRDefault="00C11122" w:rsidP="00C11122">
            <w:pPr>
              <w:pStyle w:val="EasyRead16"/>
              <w:rPr>
                <w:sz w:val="28"/>
                <w:szCs w:val="28"/>
              </w:rPr>
            </w:pPr>
          </w:p>
          <w:p w14:paraId="3AF22946" w14:textId="77777777" w:rsidR="00C11122" w:rsidRDefault="00C11122" w:rsidP="009E24E6">
            <w:pPr>
              <w:pStyle w:val="EasyRead16"/>
              <w:numPr>
                <w:ilvl w:val="1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7726409D" w14:textId="77777777" w:rsidR="00C11122" w:rsidRDefault="00C11122" w:rsidP="009E24E6">
            <w:pPr>
              <w:pStyle w:val="EasyRead16"/>
              <w:numPr>
                <w:ilvl w:val="1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country you are from.</w:t>
            </w:r>
          </w:p>
          <w:p w14:paraId="1189AD3E" w14:textId="77777777" w:rsidR="00C11122" w:rsidRDefault="00C11122" w:rsidP="00C11122">
            <w:pPr>
              <w:pStyle w:val="EasyRead16"/>
              <w:rPr>
                <w:sz w:val="28"/>
                <w:szCs w:val="28"/>
              </w:rPr>
            </w:pPr>
          </w:p>
          <w:p w14:paraId="5BEB74B0" w14:textId="69C7CDB5" w:rsidR="002F0BE4" w:rsidRDefault="00C11122" w:rsidP="00C1112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helps you travel to different countries.</w:t>
            </w:r>
          </w:p>
        </w:tc>
      </w:tr>
      <w:tr w:rsidR="002F0BE4" w:rsidRPr="008E647D" w14:paraId="262E609C" w14:textId="77777777" w:rsidTr="00261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2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86288AB" w14:textId="1CF7AFF9" w:rsidR="002F0BE4" w:rsidRPr="008E647D" w:rsidRDefault="00D053F8">
            <w:pPr>
              <w:pStyle w:val="EasyRead16"/>
              <w:rPr>
                <w:sz w:val="28"/>
                <w:szCs w:val="28"/>
              </w:rPr>
            </w:pPr>
            <w:r w:rsidRPr="00D053F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A247FFA" wp14:editId="7949133B">
                  <wp:extent cx="1414816" cy="1520042"/>
                  <wp:effectExtent l="0" t="0" r="0" b="0"/>
                  <wp:docPr id="538144113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44113" name="Picture 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99" cy="1524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721F153" w14:textId="77777777" w:rsidR="002F0BE4" w:rsidRPr="008E647D" w:rsidRDefault="002F0B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3946F5E" w14:textId="77777777" w:rsidR="002F0BE4" w:rsidRDefault="002F0BE4" w:rsidP="007E7504">
            <w:pPr>
              <w:pStyle w:val="EasyRead16"/>
              <w:rPr>
                <w:sz w:val="28"/>
                <w:szCs w:val="28"/>
              </w:rPr>
            </w:pPr>
          </w:p>
          <w:p w14:paraId="3C33B187" w14:textId="552D239D" w:rsidR="00706FF3" w:rsidRDefault="00AE6894" w:rsidP="00AE6894">
            <w:pPr>
              <w:spacing w:line="360" w:lineRule="auto"/>
              <w:rPr>
                <w:sz w:val="28"/>
                <w:szCs w:val="28"/>
              </w:rPr>
            </w:pPr>
            <w:r w:rsidRPr="002F10C0">
              <w:rPr>
                <w:sz w:val="28"/>
                <w:szCs w:val="28"/>
              </w:rPr>
              <w:t>A visa is a document that says you can go to another country for a certain amount of time</w:t>
            </w:r>
            <w:r>
              <w:rPr>
                <w:sz w:val="28"/>
                <w:szCs w:val="28"/>
              </w:rPr>
              <w:t>.</w:t>
            </w:r>
          </w:p>
        </w:tc>
      </w:tr>
      <w:tr w:rsidR="002F0BE4" w:rsidRPr="008E647D" w14:paraId="1CBE1751" w14:textId="77777777" w:rsidTr="00261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804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052C16A" w14:textId="122B01B6" w:rsidR="002F0BE4" w:rsidRPr="008E647D" w:rsidRDefault="00BF1AA3">
            <w:pPr>
              <w:pStyle w:val="EasyRead16"/>
              <w:rPr>
                <w:sz w:val="28"/>
                <w:szCs w:val="28"/>
              </w:rPr>
            </w:pPr>
            <w:r w:rsidRPr="00BF1AA3">
              <w:rPr>
                <w:noProof/>
                <w:sz w:val="28"/>
                <w:szCs w:val="28"/>
              </w:rPr>
              <w:drawing>
                <wp:inline distT="0" distB="0" distL="0" distR="0" wp14:anchorId="0FC09C40" wp14:editId="30EFC443">
                  <wp:extent cx="1801495" cy="1801495"/>
                  <wp:effectExtent l="0" t="0" r="8255" b="0"/>
                  <wp:docPr id="373384339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384339" name="Picture 6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1D2D4DA" w14:textId="77777777" w:rsidR="002F0BE4" w:rsidRPr="008E647D" w:rsidRDefault="002F0B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965C796" w14:textId="77777777" w:rsidR="009E24E6" w:rsidRDefault="009E24E6" w:rsidP="009E24E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Travel insurance covers lots of different things while you are travelling.</w:t>
            </w:r>
          </w:p>
          <w:p w14:paraId="7313135C" w14:textId="77777777" w:rsidR="009E24E6" w:rsidRDefault="009E24E6" w:rsidP="009E24E6">
            <w:pPr>
              <w:pStyle w:val="EasyRead16"/>
              <w:rPr>
                <w:sz w:val="28"/>
                <w:szCs w:val="28"/>
              </w:rPr>
            </w:pPr>
          </w:p>
          <w:p w14:paraId="3DDA9D25" w14:textId="77777777" w:rsidR="009E24E6" w:rsidRDefault="009E24E6" w:rsidP="009E24E6">
            <w:pPr>
              <w:pStyle w:val="EasyRead16"/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It can cover things like if you</w:t>
            </w:r>
          </w:p>
          <w:p w14:paraId="06CB5D80" w14:textId="77777777" w:rsidR="009E24E6" w:rsidRDefault="009E24E6" w:rsidP="009E24E6">
            <w:pPr>
              <w:pStyle w:val="EasyRead16"/>
              <w:rPr>
                <w:sz w:val="28"/>
                <w:szCs w:val="28"/>
              </w:rPr>
            </w:pPr>
          </w:p>
          <w:p w14:paraId="42CEAECC" w14:textId="77777777" w:rsidR="009E24E6" w:rsidRDefault="009E24E6" w:rsidP="009E24E6">
            <w:pPr>
              <w:pStyle w:val="EasyRead16"/>
              <w:numPr>
                <w:ilvl w:val="1"/>
                <w:numId w:val="42"/>
              </w:numPr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Miss your flight</w:t>
            </w:r>
          </w:p>
          <w:p w14:paraId="0E14A3E6" w14:textId="77777777" w:rsidR="009E24E6" w:rsidRDefault="009E24E6" w:rsidP="009E24E6">
            <w:pPr>
              <w:pStyle w:val="EasyRead16"/>
              <w:numPr>
                <w:ilvl w:val="1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changes to your flight</w:t>
            </w:r>
          </w:p>
          <w:p w14:paraId="48E07596" w14:textId="77777777" w:rsidR="009E24E6" w:rsidRDefault="009E24E6" w:rsidP="009E24E6">
            <w:pPr>
              <w:pStyle w:val="EasyRead16"/>
              <w:numPr>
                <w:ilvl w:val="1"/>
                <w:numId w:val="42"/>
              </w:numPr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Get sick or hurt while travelling</w:t>
            </w:r>
          </w:p>
          <w:p w14:paraId="660BDCD2" w14:textId="77777777" w:rsidR="009E24E6" w:rsidRDefault="009E24E6" w:rsidP="009E24E6">
            <w:pPr>
              <w:pStyle w:val="EasyRead16"/>
              <w:numPr>
                <w:ilvl w:val="1"/>
                <w:numId w:val="42"/>
              </w:numPr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 xml:space="preserve">Lose your </w:t>
            </w:r>
            <w:r w:rsidRPr="7EB6860C">
              <w:rPr>
                <w:b/>
                <w:bCs/>
                <w:sz w:val="28"/>
                <w:szCs w:val="28"/>
              </w:rPr>
              <w:t>luggage</w:t>
            </w:r>
          </w:p>
          <w:p w14:paraId="7023629E" w14:textId="77777777" w:rsidR="009E24E6" w:rsidRDefault="009E24E6" w:rsidP="009E24E6">
            <w:pPr>
              <w:pStyle w:val="EasyRead16"/>
              <w:rPr>
                <w:sz w:val="28"/>
                <w:szCs w:val="28"/>
              </w:rPr>
            </w:pPr>
          </w:p>
          <w:p w14:paraId="303C84C4" w14:textId="188B2AAE" w:rsidR="002F0BE4" w:rsidRDefault="009E24E6" w:rsidP="009E24E6">
            <w:pPr>
              <w:pStyle w:val="EasyRead16"/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Luggage are the bags and things you bring with you when you travel.</w:t>
            </w:r>
          </w:p>
        </w:tc>
      </w:tr>
      <w:tr w:rsidR="006D79A3" w:rsidRPr="008E647D" w14:paraId="66176180" w14:textId="77777777" w:rsidTr="003F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1D16C7D" w14:textId="0396FE4C" w:rsidR="006D79A3" w:rsidRPr="008E647D" w:rsidRDefault="003510EF">
            <w:pPr>
              <w:pStyle w:val="EasyRead16"/>
              <w:rPr>
                <w:sz w:val="28"/>
                <w:szCs w:val="28"/>
              </w:rPr>
            </w:pPr>
            <w:r w:rsidRPr="003510EF">
              <w:rPr>
                <w:noProof/>
                <w:sz w:val="28"/>
                <w:szCs w:val="28"/>
              </w:rPr>
              <w:drawing>
                <wp:inline distT="0" distB="0" distL="0" distR="0" wp14:anchorId="5C33083A" wp14:editId="4B810D80">
                  <wp:extent cx="1801495" cy="1801495"/>
                  <wp:effectExtent l="0" t="0" r="8255" b="0"/>
                  <wp:docPr id="1954006703" name="Picture 6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006703" name="Picture 6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3BBBBF" w14:textId="77777777" w:rsidR="006D79A3" w:rsidRPr="008E647D" w:rsidRDefault="006D79A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FE57C3E" w14:textId="77777777" w:rsidR="006D79A3" w:rsidRDefault="006D79A3" w:rsidP="007E7504">
            <w:pPr>
              <w:pStyle w:val="EasyRead16"/>
              <w:rPr>
                <w:sz w:val="28"/>
                <w:szCs w:val="28"/>
              </w:rPr>
            </w:pPr>
          </w:p>
          <w:p w14:paraId="736A39F1" w14:textId="77777777" w:rsidR="005E3FD5" w:rsidRDefault="009822A2" w:rsidP="00AA774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Delegates must f</w:t>
            </w:r>
            <w:r w:rsidR="0005282B">
              <w:rPr>
                <w:sz w:val="28"/>
                <w:szCs w:val="28"/>
              </w:rPr>
              <w:t xml:space="preserve">ollow the </w:t>
            </w:r>
            <w:r w:rsidR="0005282B" w:rsidRPr="00F06705">
              <w:rPr>
                <w:b/>
                <w:bCs/>
                <w:sz w:val="28"/>
                <w:szCs w:val="28"/>
              </w:rPr>
              <w:t>laws</w:t>
            </w:r>
            <w:r w:rsidR="0005282B">
              <w:rPr>
                <w:sz w:val="28"/>
                <w:szCs w:val="28"/>
              </w:rPr>
              <w:t xml:space="preserve"> of </w:t>
            </w:r>
          </w:p>
          <w:p w14:paraId="4506A03F" w14:textId="77777777" w:rsidR="005E3FD5" w:rsidRDefault="005E3FD5" w:rsidP="00AA7746">
            <w:pPr>
              <w:pStyle w:val="EasyRead16"/>
              <w:rPr>
                <w:sz w:val="28"/>
                <w:szCs w:val="28"/>
              </w:rPr>
            </w:pPr>
          </w:p>
          <w:p w14:paraId="7343F59F" w14:textId="051DDBBC" w:rsidR="00A427CC" w:rsidRDefault="005E3FD5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066E2004">
              <w:rPr>
                <w:sz w:val="28"/>
                <w:szCs w:val="28"/>
              </w:rPr>
              <w:t>T</w:t>
            </w:r>
            <w:r w:rsidR="0005282B" w:rsidRPr="066E2004">
              <w:rPr>
                <w:sz w:val="28"/>
                <w:szCs w:val="28"/>
              </w:rPr>
              <w:t xml:space="preserve">he country </w:t>
            </w:r>
            <w:r w:rsidR="4AD3BBE6" w:rsidRPr="066E2004">
              <w:rPr>
                <w:sz w:val="28"/>
                <w:szCs w:val="28"/>
              </w:rPr>
              <w:t>they go to</w:t>
            </w:r>
            <w:r w:rsidR="004D32B8" w:rsidRPr="066E2004">
              <w:rPr>
                <w:sz w:val="28"/>
                <w:szCs w:val="28"/>
              </w:rPr>
              <w:t xml:space="preserve"> </w:t>
            </w:r>
          </w:p>
          <w:p w14:paraId="62792E0C" w14:textId="3EF58170" w:rsidR="0005282B" w:rsidRDefault="00A427CC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066E2004">
              <w:rPr>
                <w:sz w:val="28"/>
                <w:szCs w:val="28"/>
              </w:rPr>
              <w:t xml:space="preserve">Other countries </w:t>
            </w:r>
            <w:r w:rsidR="03750B11" w:rsidRPr="066E2004">
              <w:rPr>
                <w:sz w:val="28"/>
                <w:szCs w:val="28"/>
              </w:rPr>
              <w:t>they</w:t>
            </w:r>
            <w:r w:rsidRPr="066E2004">
              <w:rPr>
                <w:sz w:val="28"/>
                <w:szCs w:val="28"/>
              </w:rPr>
              <w:t xml:space="preserve"> visit on </w:t>
            </w:r>
            <w:r w:rsidR="60E3E76A" w:rsidRPr="066E2004">
              <w:rPr>
                <w:sz w:val="28"/>
                <w:szCs w:val="28"/>
              </w:rPr>
              <w:t>the</w:t>
            </w:r>
            <w:r w:rsidRPr="066E2004">
              <w:rPr>
                <w:sz w:val="28"/>
                <w:szCs w:val="28"/>
              </w:rPr>
              <w:t xml:space="preserve"> trip</w:t>
            </w:r>
            <w:r w:rsidR="4AD3BBE6" w:rsidRPr="066E2004">
              <w:rPr>
                <w:sz w:val="28"/>
                <w:szCs w:val="28"/>
              </w:rPr>
              <w:t>.</w:t>
            </w:r>
          </w:p>
          <w:p w14:paraId="41FF2CD1" w14:textId="77777777" w:rsidR="00F06705" w:rsidRDefault="00F06705" w:rsidP="00F06705">
            <w:pPr>
              <w:pStyle w:val="EasyRead16"/>
              <w:rPr>
                <w:sz w:val="28"/>
                <w:szCs w:val="28"/>
              </w:rPr>
            </w:pPr>
          </w:p>
          <w:p w14:paraId="509E5B0A" w14:textId="7A52871D" w:rsidR="00F06705" w:rsidRDefault="00F06705" w:rsidP="00F067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Laws are </w:t>
            </w:r>
            <w:r w:rsidRPr="006A03C5">
              <w:rPr>
                <w:b/>
                <w:bCs/>
                <w:sz w:val="28"/>
                <w:szCs w:val="28"/>
              </w:rPr>
              <w:t>rules</w:t>
            </w:r>
            <w:r>
              <w:rPr>
                <w:sz w:val="28"/>
                <w:szCs w:val="28"/>
              </w:rPr>
              <w:t xml:space="preserve"> for how we live.</w:t>
            </w:r>
          </w:p>
        </w:tc>
      </w:tr>
    </w:tbl>
    <w:p w14:paraId="0E3B359B" w14:textId="77777777" w:rsidR="00AF4E9F" w:rsidRDefault="00AF4E9F" w:rsidP="0006442A"/>
    <w:p w14:paraId="65864B36" w14:textId="77777777" w:rsidR="003F719A" w:rsidRDefault="003F719A" w:rsidP="0006442A"/>
    <w:p w14:paraId="61CAE215" w14:textId="77777777" w:rsidR="003F719A" w:rsidRDefault="003F719A" w:rsidP="0006442A"/>
    <w:p w14:paraId="02E1B4BF" w14:textId="77777777" w:rsidR="003F719A" w:rsidRDefault="003F719A" w:rsidP="0006442A"/>
    <w:p w14:paraId="4D79C252" w14:textId="77777777" w:rsidR="003F719A" w:rsidRDefault="003F719A" w:rsidP="0006442A"/>
    <w:p w14:paraId="24D62077" w14:textId="77777777" w:rsidR="003F719A" w:rsidRDefault="003F719A" w:rsidP="0006442A"/>
    <w:p w14:paraId="61703F6E" w14:textId="77777777" w:rsidR="003F719A" w:rsidRDefault="003F719A" w:rsidP="0006442A"/>
    <w:p w14:paraId="325D67E4" w14:textId="77777777" w:rsidR="003F719A" w:rsidRDefault="003F719A" w:rsidP="0006442A"/>
    <w:p w14:paraId="503F18C4" w14:textId="77777777" w:rsidR="003F719A" w:rsidRDefault="003F719A" w:rsidP="0006442A"/>
    <w:p w14:paraId="3C1A24CC" w14:textId="77777777" w:rsidR="003F719A" w:rsidRDefault="003F719A" w:rsidP="0006442A"/>
    <w:p w14:paraId="4580389D" w14:textId="77777777" w:rsidR="003F719A" w:rsidRDefault="003F719A" w:rsidP="0006442A"/>
    <w:p w14:paraId="5F13ED48" w14:textId="77777777" w:rsidR="003F719A" w:rsidRDefault="003F719A" w:rsidP="0006442A"/>
    <w:p w14:paraId="255FAB63" w14:textId="77777777" w:rsidR="003F719A" w:rsidRDefault="003F719A" w:rsidP="0006442A"/>
    <w:p w14:paraId="1C20C293" w14:textId="77777777" w:rsidR="003F719A" w:rsidRDefault="003F719A" w:rsidP="0006442A"/>
    <w:p w14:paraId="231239A0" w14:textId="77777777" w:rsidR="003F719A" w:rsidRDefault="003F719A" w:rsidP="0006442A"/>
    <w:p w14:paraId="70B5FB04" w14:textId="77777777" w:rsidR="003F719A" w:rsidRDefault="003F719A" w:rsidP="0006442A"/>
    <w:p w14:paraId="0F9F21FE" w14:textId="77777777" w:rsidR="003F719A" w:rsidRDefault="003F719A" w:rsidP="0006442A"/>
    <w:p w14:paraId="679D4C18" w14:textId="77777777" w:rsidR="003F719A" w:rsidRDefault="003F719A" w:rsidP="0006442A"/>
    <w:p w14:paraId="1666F348" w14:textId="77777777" w:rsidR="003F719A" w:rsidRDefault="003F719A" w:rsidP="0006442A"/>
    <w:p w14:paraId="53C7F469" w14:textId="77777777" w:rsidR="003F719A" w:rsidRDefault="003F719A" w:rsidP="0006442A"/>
    <w:p w14:paraId="28F18666" w14:textId="77777777" w:rsidR="003F719A" w:rsidRDefault="003F719A" w:rsidP="0006442A"/>
    <w:p w14:paraId="22AD3914" w14:textId="09106E8E" w:rsidR="2A4AB6BF" w:rsidRDefault="2A4AB6BF" w:rsidP="0006442A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0006442A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2A6E9071" w14:textId="67D2DAE3" w:rsidR="17C59AD4" w:rsidRDefault="00E81ABE" w:rsidP="0006442A">
      <w:pPr>
        <w:spacing w:line="360" w:lineRule="auto"/>
        <w:jc w:val="center"/>
        <w:rPr>
          <w:rFonts w:eastAsia="Arial" w:cs="Arial"/>
          <w:sz w:val="24"/>
          <w:szCs w:val="24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17C59AD4" w:rsidSect="004D0975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46E11" w14:textId="77777777" w:rsidR="009D69F1" w:rsidRDefault="009D69F1" w:rsidP="00B04ED8">
      <w:pPr>
        <w:spacing w:after="0" w:line="240" w:lineRule="auto"/>
      </w:pPr>
      <w:r>
        <w:separator/>
      </w:r>
    </w:p>
  </w:endnote>
  <w:endnote w:type="continuationSeparator" w:id="0">
    <w:p w14:paraId="2E49B2DE" w14:textId="77777777" w:rsidR="009D69F1" w:rsidRDefault="009D69F1" w:rsidP="00B04ED8">
      <w:pPr>
        <w:spacing w:after="0" w:line="240" w:lineRule="auto"/>
      </w:pPr>
      <w:r>
        <w:continuationSeparator/>
      </w:r>
    </w:p>
  </w:endnote>
  <w:endnote w:type="continuationNotice" w:id="1">
    <w:p w14:paraId="5E651A11" w14:textId="77777777" w:rsidR="009D69F1" w:rsidRDefault="009D69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9D69F1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57914E22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96213" w14:textId="77777777" w:rsidR="009D69F1" w:rsidRDefault="009D69F1" w:rsidP="00B04ED8">
      <w:pPr>
        <w:spacing w:after="0" w:line="240" w:lineRule="auto"/>
      </w:pPr>
      <w:r>
        <w:separator/>
      </w:r>
    </w:p>
  </w:footnote>
  <w:footnote w:type="continuationSeparator" w:id="0">
    <w:p w14:paraId="70575479" w14:textId="77777777" w:rsidR="009D69F1" w:rsidRDefault="009D69F1" w:rsidP="00B04ED8">
      <w:pPr>
        <w:spacing w:after="0" w:line="240" w:lineRule="auto"/>
      </w:pPr>
      <w:r>
        <w:continuationSeparator/>
      </w:r>
    </w:p>
  </w:footnote>
  <w:footnote w:type="continuationNotice" w:id="1">
    <w:p w14:paraId="6E1A439B" w14:textId="77777777" w:rsidR="009D69F1" w:rsidRDefault="009D69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4C4FF417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8E96" w14:textId="77777777" w:rsidR="001B253F" w:rsidRPr="00E642D6" w:rsidRDefault="001B253F" w:rsidP="001B253F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75E800BB" wp14:editId="607109E1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6B94F7FE" wp14:editId="4CFAC3C2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1D9321DA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5B1F"/>
    <w:multiLevelType w:val="hybridMultilevel"/>
    <w:tmpl w:val="A2C84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7049"/>
    <w:multiLevelType w:val="hybridMultilevel"/>
    <w:tmpl w:val="FCCE2DCA"/>
    <w:lvl w:ilvl="0" w:tplc="182C9A7C">
      <w:start w:val="1"/>
      <w:numFmt w:val="bullet"/>
      <w:lvlText w:val=""/>
      <w:lvlJc w:val="left"/>
      <w:pPr>
        <w:ind w:left="357" w:firstLine="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59CD"/>
    <w:multiLevelType w:val="hybridMultilevel"/>
    <w:tmpl w:val="9FB8C1EA"/>
    <w:lvl w:ilvl="0" w:tplc="A1049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E69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C86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2B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6F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861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E488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7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C4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C0D28"/>
    <w:multiLevelType w:val="hybridMultilevel"/>
    <w:tmpl w:val="B1884768"/>
    <w:lvl w:ilvl="0" w:tplc="E580EC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2247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B1C5C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E01CA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DCD0E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FED3A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148E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08A2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B3C76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0956116"/>
    <w:multiLevelType w:val="hybridMultilevel"/>
    <w:tmpl w:val="57560E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027C5"/>
    <w:multiLevelType w:val="hybridMultilevel"/>
    <w:tmpl w:val="D8A4A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5453E"/>
    <w:multiLevelType w:val="hybridMultilevel"/>
    <w:tmpl w:val="61BCCCB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3E1B7F"/>
    <w:multiLevelType w:val="hybridMultilevel"/>
    <w:tmpl w:val="608E80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379AC"/>
    <w:multiLevelType w:val="multilevel"/>
    <w:tmpl w:val="EE1E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E14112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D4C9DF9"/>
    <w:multiLevelType w:val="hybridMultilevel"/>
    <w:tmpl w:val="5C48AF52"/>
    <w:lvl w:ilvl="0" w:tplc="83F85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46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842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AC9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B2D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56B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40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06B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1CE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2C1AAB"/>
    <w:multiLevelType w:val="hybridMultilevel"/>
    <w:tmpl w:val="86ACF8A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511E62"/>
    <w:multiLevelType w:val="hybridMultilevel"/>
    <w:tmpl w:val="A4B647BA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BD848C6"/>
    <w:multiLevelType w:val="hybridMultilevel"/>
    <w:tmpl w:val="6F545F58"/>
    <w:lvl w:ilvl="0" w:tplc="0E96D5F0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2BE69D5"/>
    <w:multiLevelType w:val="hybridMultilevel"/>
    <w:tmpl w:val="EAC66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E06C60"/>
    <w:multiLevelType w:val="hybridMultilevel"/>
    <w:tmpl w:val="788053BC"/>
    <w:lvl w:ilvl="0" w:tplc="0C0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35844DC7"/>
    <w:multiLevelType w:val="hybridMultilevel"/>
    <w:tmpl w:val="2646C8C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0C747A"/>
    <w:multiLevelType w:val="hybridMultilevel"/>
    <w:tmpl w:val="9E220C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70220"/>
    <w:multiLevelType w:val="hybridMultilevel"/>
    <w:tmpl w:val="0D34CF26"/>
    <w:lvl w:ilvl="0" w:tplc="9C18B16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6ED8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18BC7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42DD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06A6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0CCE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BE17C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F413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A24F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424297"/>
    <w:multiLevelType w:val="hybridMultilevel"/>
    <w:tmpl w:val="788053BC"/>
    <w:lvl w:ilvl="0" w:tplc="FFFFFFF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50F5EE54"/>
    <w:multiLevelType w:val="hybridMultilevel"/>
    <w:tmpl w:val="1B20F3A8"/>
    <w:lvl w:ilvl="0" w:tplc="11207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E7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1E6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5C8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F43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669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3A2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D67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FE1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A6049"/>
    <w:multiLevelType w:val="hybridMultilevel"/>
    <w:tmpl w:val="B854F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14EB7"/>
    <w:multiLevelType w:val="hybridMultilevel"/>
    <w:tmpl w:val="B7327B4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2C21B7F"/>
    <w:multiLevelType w:val="hybridMultilevel"/>
    <w:tmpl w:val="D38095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671B0"/>
    <w:multiLevelType w:val="hybridMultilevel"/>
    <w:tmpl w:val="D17E4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06606E5"/>
    <w:multiLevelType w:val="hybridMultilevel"/>
    <w:tmpl w:val="AEEAE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584222"/>
    <w:multiLevelType w:val="hybridMultilevel"/>
    <w:tmpl w:val="9E021D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9433D9"/>
    <w:multiLevelType w:val="hybridMultilevel"/>
    <w:tmpl w:val="B8D2CC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FF4833"/>
    <w:multiLevelType w:val="hybridMultilevel"/>
    <w:tmpl w:val="277632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62307F"/>
    <w:multiLevelType w:val="hybridMultilevel"/>
    <w:tmpl w:val="AFBC410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B97982"/>
    <w:multiLevelType w:val="multilevel"/>
    <w:tmpl w:val="41AC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96A3164"/>
    <w:multiLevelType w:val="hybridMultilevel"/>
    <w:tmpl w:val="EAE286EC"/>
    <w:lvl w:ilvl="0" w:tplc="1E2271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F8A5CB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84878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EE04EF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8A086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7860D7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29822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90055F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0F84D1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B819AC"/>
    <w:multiLevelType w:val="hybridMultilevel"/>
    <w:tmpl w:val="4288D8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945682">
    <w:abstractNumId w:val="29"/>
  </w:num>
  <w:num w:numId="2" w16cid:durableId="1861771082">
    <w:abstractNumId w:val="3"/>
  </w:num>
  <w:num w:numId="3" w16cid:durableId="407847669">
    <w:abstractNumId w:val="20"/>
  </w:num>
  <w:num w:numId="4" w16cid:durableId="1968899834">
    <w:abstractNumId w:val="15"/>
  </w:num>
  <w:num w:numId="5" w16cid:durableId="1085499317">
    <w:abstractNumId w:val="27"/>
  </w:num>
  <w:num w:numId="6" w16cid:durableId="1110932197">
    <w:abstractNumId w:val="40"/>
  </w:num>
  <w:num w:numId="7" w16cid:durableId="1143885024">
    <w:abstractNumId w:val="54"/>
  </w:num>
  <w:num w:numId="8" w16cid:durableId="1685938198">
    <w:abstractNumId w:val="50"/>
  </w:num>
  <w:num w:numId="9" w16cid:durableId="2051688351">
    <w:abstractNumId w:val="21"/>
  </w:num>
  <w:num w:numId="10" w16cid:durableId="2026251064">
    <w:abstractNumId w:val="5"/>
  </w:num>
  <w:num w:numId="11" w16cid:durableId="1694837826">
    <w:abstractNumId w:val="39"/>
  </w:num>
  <w:num w:numId="12" w16cid:durableId="2036540090">
    <w:abstractNumId w:val="34"/>
  </w:num>
  <w:num w:numId="13" w16cid:durableId="227035660">
    <w:abstractNumId w:val="38"/>
  </w:num>
  <w:num w:numId="14" w16cid:durableId="236332608">
    <w:abstractNumId w:val="12"/>
  </w:num>
  <w:num w:numId="15" w16cid:durableId="1498617258">
    <w:abstractNumId w:val="33"/>
  </w:num>
  <w:num w:numId="16" w16cid:durableId="1035083874">
    <w:abstractNumId w:val="13"/>
  </w:num>
  <w:num w:numId="17" w16cid:durableId="1329023386">
    <w:abstractNumId w:val="46"/>
  </w:num>
  <w:num w:numId="18" w16cid:durableId="1440444864">
    <w:abstractNumId w:val="6"/>
  </w:num>
  <w:num w:numId="19" w16cid:durableId="439106369">
    <w:abstractNumId w:val="26"/>
  </w:num>
  <w:num w:numId="20" w16cid:durableId="820579875">
    <w:abstractNumId w:val="2"/>
  </w:num>
  <w:num w:numId="21" w16cid:durableId="189071427">
    <w:abstractNumId w:val="23"/>
  </w:num>
  <w:num w:numId="22" w16cid:durableId="1408310327">
    <w:abstractNumId w:val="47"/>
  </w:num>
  <w:num w:numId="23" w16cid:durableId="1019743336">
    <w:abstractNumId w:val="14"/>
  </w:num>
  <w:num w:numId="24" w16cid:durableId="1921403967">
    <w:abstractNumId w:val="11"/>
  </w:num>
  <w:num w:numId="25" w16cid:durableId="354499353">
    <w:abstractNumId w:val="51"/>
  </w:num>
  <w:num w:numId="26" w16cid:durableId="313417426">
    <w:abstractNumId w:val="49"/>
  </w:num>
  <w:num w:numId="27" w16cid:durableId="717898077">
    <w:abstractNumId w:val="31"/>
  </w:num>
  <w:num w:numId="28" w16cid:durableId="820078809">
    <w:abstractNumId w:val="17"/>
  </w:num>
  <w:num w:numId="29" w16cid:durableId="1643464196">
    <w:abstractNumId w:val="32"/>
  </w:num>
  <w:num w:numId="30" w16cid:durableId="77101191">
    <w:abstractNumId w:val="9"/>
  </w:num>
  <w:num w:numId="31" w16cid:durableId="1906186265">
    <w:abstractNumId w:val="24"/>
  </w:num>
  <w:num w:numId="32" w16cid:durableId="1029065999">
    <w:abstractNumId w:val="1"/>
  </w:num>
  <w:num w:numId="33" w16cid:durableId="590510141">
    <w:abstractNumId w:val="19"/>
  </w:num>
  <w:num w:numId="34" w16cid:durableId="1777364122">
    <w:abstractNumId w:val="28"/>
  </w:num>
  <w:num w:numId="35" w16cid:durableId="1068649614">
    <w:abstractNumId w:val="22"/>
  </w:num>
  <w:num w:numId="36" w16cid:durableId="1441097940">
    <w:abstractNumId w:val="42"/>
  </w:num>
  <w:num w:numId="37" w16cid:durableId="757211978">
    <w:abstractNumId w:val="4"/>
  </w:num>
  <w:num w:numId="38" w16cid:durableId="589654392">
    <w:abstractNumId w:val="36"/>
  </w:num>
  <w:num w:numId="39" w16cid:durableId="1762991825">
    <w:abstractNumId w:val="0"/>
  </w:num>
  <w:num w:numId="40" w16cid:durableId="1422288092">
    <w:abstractNumId w:val="16"/>
  </w:num>
  <w:num w:numId="41" w16cid:durableId="847141859">
    <w:abstractNumId w:val="44"/>
  </w:num>
  <w:num w:numId="42" w16cid:durableId="1958222160">
    <w:abstractNumId w:val="30"/>
  </w:num>
  <w:num w:numId="43" w16cid:durableId="1201624578">
    <w:abstractNumId w:val="35"/>
  </w:num>
  <w:num w:numId="44" w16cid:durableId="862132525">
    <w:abstractNumId w:val="18"/>
  </w:num>
  <w:num w:numId="45" w16cid:durableId="1453599023">
    <w:abstractNumId w:val="53"/>
  </w:num>
  <w:num w:numId="46" w16cid:durableId="1088844225">
    <w:abstractNumId w:val="25"/>
  </w:num>
  <w:num w:numId="47" w16cid:durableId="652442812">
    <w:abstractNumId w:val="10"/>
  </w:num>
  <w:num w:numId="48" w16cid:durableId="146364778">
    <w:abstractNumId w:val="43"/>
  </w:num>
  <w:num w:numId="49" w16cid:durableId="2125609130">
    <w:abstractNumId w:val="8"/>
  </w:num>
  <w:num w:numId="50" w16cid:durableId="933515358">
    <w:abstractNumId w:val="48"/>
  </w:num>
  <w:num w:numId="51" w16cid:durableId="2021464828">
    <w:abstractNumId w:val="41"/>
  </w:num>
  <w:num w:numId="52" w16cid:durableId="32510331">
    <w:abstractNumId w:val="37"/>
  </w:num>
  <w:num w:numId="53" w16cid:durableId="712392047">
    <w:abstractNumId w:val="7"/>
  </w:num>
  <w:num w:numId="54" w16cid:durableId="391198437">
    <w:abstractNumId w:val="52"/>
  </w:num>
  <w:num w:numId="55" w16cid:durableId="297956354">
    <w:abstractNumId w:val="45"/>
  </w:num>
  <w:num w:numId="56" w16cid:durableId="2113863758">
    <w:abstractNumId w:val="27"/>
  </w:num>
  <w:num w:numId="57" w16cid:durableId="1584140626">
    <w:abstractNumId w:val="3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19A1"/>
    <w:rsid w:val="0000230B"/>
    <w:rsid w:val="00003301"/>
    <w:rsid w:val="00005633"/>
    <w:rsid w:val="00005D70"/>
    <w:rsid w:val="00006B55"/>
    <w:rsid w:val="000073C3"/>
    <w:rsid w:val="00014790"/>
    <w:rsid w:val="00014E6B"/>
    <w:rsid w:val="00016F5C"/>
    <w:rsid w:val="000200A2"/>
    <w:rsid w:val="00020B7A"/>
    <w:rsid w:val="000239FF"/>
    <w:rsid w:val="00023FE0"/>
    <w:rsid w:val="00025F75"/>
    <w:rsid w:val="00026162"/>
    <w:rsid w:val="00026917"/>
    <w:rsid w:val="0002734B"/>
    <w:rsid w:val="00027B24"/>
    <w:rsid w:val="000325E9"/>
    <w:rsid w:val="00032735"/>
    <w:rsid w:val="00032867"/>
    <w:rsid w:val="000361ED"/>
    <w:rsid w:val="00042A4F"/>
    <w:rsid w:val="00044153"/>
    <w:rsid w:val="00046031"/>
    <w:rsid w:val="00046382"/>
    <w:rsid w:val="000503DB"/>
    <w:rsid w:val="00050903"/>
    <w:rsid w:val="00051832"/>
    <w:rsid w:val="0005282B"/>
    <w:rsid w:val="00052908"/>
    <w:rsid w:val="00052AB4"/>
    <w:rsid w:val="00053F45"/>
    <w:rsid w:val="0005492C"/>
    <w:rsid w:val="00054A60"/>
    <w:rsid w:val="0005663F"/>
    <w:rsid w:val="000568C1"/>
    <w:rsid w:val="000607BD"/>
    <w:rsid w:val="0006442A"/>
    <w:rsid w:val="00064EA4"/>
    <w:rsid w:val="00065EE3"/>
    <w:rsid w:val="00065FF4"/>
    <w:rsid w:val="00066644"/>
    <w:rsid w:val="00066F32"/>
    <w:rsid w:val="00067162"/>
    <w:rsid w:val="000676AB"/>
    <w:rsid w:val="00077680"/>
    <w:rsid w:val="00077792"/>
    <w:rsid w:val="00077B67"/>
    <w:rsid w:val="00077C94"/>
    <w:rsid w:val="00077D4E"/>
    <w:rsid w:val="00080ABB"/>
    <w:rsid w:val="00083117"/>
    <w:rsid w:val="00084EBB"/>
    <w:rsid w:val="000866C5"/>
    <w:rsid w:val="00086F3B"/>
    <w:rsid w:val="00092747"/>
    <w:rsid w:val="00092FE1"/>
    <w:rsid w:val="00093EC1"/>
    <w:rsid w:val="000945B1"/>
    <w:rsid w:val="00095C71"/>
    <w:rsid w:val="00096377"/>
    <w:rsid w:val="000967E8"/>
    <w:rsid w:val="000A61FD"/>
    <w:rsid w:val="000A6208"/>
    <w:rsid w:val="000B092B"/>
    <w:rsid w:val="000B0E4E"/>
    <w:rsid w:val="000B1F4E"/>
    <w:rsid w:val="000B23D4"/>
    <w:rsid w:val="000B5351"/>
    <w:rsid w:val="000B5BEB"/>
    <w:rsid w:val="000B67AA"/>
    <w:rsid w:val="000B6FEE"/>
    <w:rsid w:val="000B714A"/>
    <w:rsid w:val="000C02C7"/>
    <w:rsid w:val="000C1593"/>
    <w:rsid w:val="000C33B7"/>
    <w:rsid w:val="000C401F"/>
    <w:rsid w:val="000C66BC"/>
    <w:rsid w:val="000C68E0"/>
    <w:rsid w:val="000C77AC"/>
    <w:rsid w:val="000D2044"/>
    <w:rsid w:val="000D21CE"/>
    <w:rsid w:val="000D3ED4"/>
    <w:rsid w:val="000D437E"/>
    <w:rsid w:val="000D4648"/>
    <w:rsid w:val="000D7947"/>
    <w:rsid w:val="000E2091"/>
    <w:rsid w:val="000E2B45"/>
    <w:rsid w:val="000E3178"/>
    <w:rsid w:val="000E3190"/>
    <w:rsid w:val="000E4BE0"/>
    <w:rsid w:val="000E5147"/>
    <w:rsid w:val="000F083C"/>
    <w:rsid w:val="000F1BFE"/>
    <w:rsid w:val="000F3AF0"/>
    <w:rsid w:val="000F3CBC"/>
    <w:rsid w:val="000F4550"/>
    <w:rsid w:val="000F4684"/>
    <w:rsid w:val="000F5175"/>
    <w:rsid w:val="000F5619"/>
    <w:rsid w:val="000F568B"/>
    <w:rsid w:val="000F7FEC"/>
    <w:rsid w:val="00101040"/>
    <w:rsid w:val="001050DD"/>
    <w:rsid w:val="00105841"/>
    <w:rsid w:val="001063AE"/>
    <w:rsid w:val="001074F3"/>
    <w:rsid w:val="001105B0"/>
    <w:rsid w:val="001108D2"/>
    <w:rsid w:val="00110F24"/>
    <w:rsid w:val="00111F2C"/>
    <w:rsid w:val="001173B6"/>
    <w:rsid w:val="0011762E"/>
    <w:rsid w:val="0012145D"/>
    <w:rsid w:val="00121DF0"/>
    <w:rsid w:val="00123B36"/>
    <w:rsid w:val="00124AF4"/>
    <w:rsid w:val="00124E87"/>
    <w:rsid w:val="0012524F"/>
    <w:rsid w:val="0012759C"/>
    <w:rsid w:val="001328BD"/>
    <w:rsid w:val="00132FDD"/>
    <w:rsid w:val="00133B7C"/>
    <w:rsid w:val="00133F55"/>
    <w:rsid w:val="00134157"/>
    <w:rsid w:val="0013470A"/>
    <w:rsid w:val="00135910"/>
    <w:rsid w:val="00137622"/>
    <w:rsid w:val="00140AD0"/>
    <w:rsid w:val="00140FE1"/>
    <w:rsid w:val="00141092"/>
    <w:rsid w:val="00141A5A"/>
    <w:rsid w:val="00150BDC"/>
    <w:rsid w:val="00152172"/>
    <w:rsid w:val="00152518"/>
    <w:rsid w:val="00152C86"/>
    <w:rsid w:val="00153245"/>
    <w:rsid w:val="001549D3"/>
    <w:rsid w:val="001556D1"/>
    <w:rsid w:val="001570E2"/>
    <w:rsid w:val="00160463"/>
    <w:rsid w:val="001627E9"/>
    <w:rsid w:val="00162E3E"/>
    <w:rsid w:val="001642C3"/>
    <w:rsid w:val="0016513E"/>
    <w:rsid w:val="00165CB5"/>
    <w:rsid w:val="00166B4D"/>
    <w:rsid w:val="00171158"/>
    <w:rsid w:val="00171E66"/>
    <w:rsid w:val="001727CA"/>
    <w:rsid w:val="00172E01"/>
    <w:rsid w:val="00174216"/>
    <w:rsid w:val="001749FF"/>
    <w:rsid w:val="00177AF2"/>
    <w:rsid w:val="0018049C"/>
    <w:rsid w:val="001815A8"/>
    <w:rsid w:val="001815FB"/>
    <w:rsid w:val="00183105"/>
    <w:rsid w:val="00183E6B"/>
    <w:rsid w:val="001843C6"/>
    <w:rsid w:val="00185B5D"/>
    <w:rsid w:val="001861BF"/>
    <w:rsid w:val="001909FF"/>
    <w:rsid w:val="00193FA3"/>
    <w:rsid w:val="00195130"/>
    <w:rsid w:val="00196127"/>
    <w:rsid w:val="00197823"/>
    <w:rsid w:val="001A08F5"/>
    <w:rsid w:val="001A1175"/>
    <w:rsid w:val="001A367A"/>
    <w:rsid w:val="001A3D85"/>
    <w:rsid w:val="001A5E5B"/>
    <w:rsid w:val="001A6C45"/>
    <w:rsid w:val="001A7216"/>
    <w:rsid w:val="001A7C49"/>
    <w:rsid w:val="001B07B8"/>
    <w:rsid w:val="001B120C"/>
    <w:rsid w:val="001B16C0"/>
    <w:rsid w:val="001B1837"/>
    <w:rsid w:val="001B1BED"/>
    <w:rsid w:val="001B253F"/>
    <w:rsid w:val="001B3F75"/>
    <w:rsid w:val="001B3FEB"/>
    <w:rsid w:val="001B51F4"/>
    <w:rsid w:val="001B5286"/>
    <w:rsid w:val="001B5A60"/>
    <w:rsid w:val="001C029F"/>
    <w:rsid w:val="001C02E3"/>
    <w:rsid w:val="001C0E9B"/>
    <w:rsid w:val="001C125D"/>
    <w:rsid w:val="001C1B00"/>
    <w:rsid w:val="001C2836"/>
    <w:rsid w:val="001C2F7F"/>
    <w:rsid w:val="001C462C"/>
    <w:rsid w:val="001C46F4"/>
    <w:rsid w:val="001C5397"/>
    <w:rsid w:val="001C6024"/>
    <w:rsid w:val="001D073E"/>
    <w:rsid w:val="001D20A0"/>
    <w:rsid w:val="001D38DB"/>
    <w:rsid w:val="001D42F4"/>
    <w:rsid w:val="001D4F9C"/>
    <w:rsid w:val="001D7679"/>
    <w:rsid w:val="001E1078"/>
    <w:rsid w:val="001E1B84"/>
    <w:rsid w:val="001E1C57"/>
    <w:rsid w:val="001E2DF0"/>
    <w:rsid w:val="001E333D"/>
    <w:rsid w:val="001E492A"/>
    <w:rsid w:val="001E630D"/>
    <w:rsid w:val="001F0E97"/>
    <w:rsid w:val="001F3197"/>
    <w:rsid w:val="001F36C3"/>
    <w:rsid w:val="001F3D82"/>
    <w:rsid w:val="001F518A"/>
    <w:rsid w:val="001F534F"/>
    <w:rsid w:val="001F53B4"/>
    <w:rsid w:val="001F5FAD"/>
    <w:rsid w:val="001F67DD"/>
    <w:rsid w:val="001F68E2"/>
    <w:rsid w:val="00201105"/>
    <w:rsid w:val="002011FB"/>
    <w:rsid w:val="0020142F"/>
    <w:rsid w:val="002021CD"/>
    <w:rsid w:val="00202375"/>
    <w:rsid w:val="0020286C"/>
    <w:rsid w:val="00203471"/>
    <w:rsid w:val="002076DA"/>
    <w:rsid w:val="00207F3A"/>
    <w:rsid w:val="002112EF"/>
    <w:rsid w:val="00211D77"/>
    <w:rsid w:val="002121B6"/>
    <w:rsid w:val="0021240C"/>
    <w:rsid w:val="0021271A"/>
    <w:rsid w:val="00214B96"/>
    <w:rsid w:val="002200F4"/>
    <w:rsid w:val="0022056F"/>
    <w:rsid w:val="00224259"/>
    <w:rsid w:val="00226095"/>
    <w:rsid w:val="002319DF"/>
    <w:rsid w:val="00231ADF"/>
    <w:rsid w:val="002330C2"/>
    <w:rsid w:val="00242AAA"/>
    <w:rsid w:val="00243122"/>
    <w:rsid w:val="002454A7"/>
    <w:rsid w:val="00245E2A"/>
    <w:rsid w:val="00253278"/>
    <w:rsid w:val="00255043"/>
    <w:rsid w:val="00257312"/>
    <w:rsid w:val="00257C84"/>
    <w:rsid w:val="00260E98"/>
    <w:rsid w:val="002614FB"/>
    <w:rsid w:val="00261D86"/>
    <w:rsid w:val="002623B1"/>
    <w:rsid w:val="00263219"/>
    <w:rsid w:val="002702B8"/>
    <w:rsid w:val="00270667"/>
    <w:rsid w:val="00271F1C"/>
    <w:rsid w:val="00273CFE"/>
    <w:rsid w:val="00274708"/>
    <w:rsid w:val="00274AAA"/>
    <w:rsid w:val="00281F29"/>
    <w:rsid w:val="00281F3A"/>
    <w:rsid w:val="00282AE2"/>
    <w:rsid w:val="00282E76"/>
    <w:rsid w:val="00284DC9"/>
    <w:rsid w:val="00286065"/>
    <w:rsid w:val="002862C7"/>
    <w:rsid w:val="002866B0"/>
    <w:rsid w:val="002925F3"/>
    <w:rsid w:val="00293222"/>
    <w:rsid w:val="002950E3"/>
    <w:rsid w:val="002957AA"/>
    <w:rsid w:val="002A160F"/>
    <w:rsid w:val="002A1BC0"/>
    <w:rsid w:val="002A1FF2"/>
    <w:rsid w:val="002A22AD"/>
    <w:rsid w:val="002A2D59"/>
    <w:rsid w:val="002A3D93"/>
    <w:rsid w:val="002A4769"/>
    <w:rsid w:val="002A5D9D"/>
    <w:rsid w:val="002A6CA5"/>
    <w:rsid w:val="002A74E0"/>
    <w:rsid w:val="002A7B19"/>
    <w:rsid w:val="002A7C4B"/>
    <w:rsid w:val="002A7F5D"/>
    <w:rsid w:val="002B0791"/>
    <w:rsid w:val="002B55C1"/>
    <w:rsid w:val="002B6280"/>
    <w:rsid w:val="002B782D"/>
    <w:rsid w:val="002C0A08"/>
    <w:rsid w:val="002C3B83"/>
    <w:rsid w:val="002C5A1B"/>
    <w:rsid w:val="002C758F"/>
    <w:rsid w:val="002D033F"/>
    <w:rsid w:val="002D31A0"/>
    <w:rsid w:val="002D3D76"/>
    <w:rsid w:val="002D6C86"/>
    <w:rsid w:val="002E061E"/>
    <w:rsid w:val="002E0BF4"/>
    <w:rsid w:val="002E2033"/>
    <w:rsid w:val="002E2A69"/>
    <w:rsid w:val="002E31AC"/>
    <w:rsid w:val="002E53DD"/>
    <w:rsid w:val="002E674B"/>
    <w:rsid w:val="002F0297"/>
    <w:rsid w:val="002F0BE4"/>
    <w:rsid w:val="002F0E43"/>
    <w:rsid w:val="002F0E66"/>
    <w:rsid w:val="002F121D"/>
    <w:rsid w:val="002F311F"/>
    <w:rsid w:val="002F4066"/>
    <w:rsid w:val="002F576D"/>
    <w:rsid w:val="002F5939"/>
    <w:rsid w:val="002F6021"/>
    <w:rsid w:val="002F75E9"/>
    <w:rsid w:val="002F7C9A"/>
    <w:rsid w:val="00301CCB"/>
    <w:rsid w:val="00302423"/>
    <w:rsid w:val="00302C26"/>
    <w:rsid w:val="003033C1"/>
    <w:rsid w:val="0030392F"/>
    <w:rsid w:val="00306E92"/>
    <w:rsid w:val="00307C07"/>
    <w:rsid w:val="00313ACD"/>
    <w:rsid w:val="003157EF"/>
    <w:rsid w:val="00315B9E"/>
    <w:rsid w:val="00322C4B"/>
    <w:rsid w:val="003265F1"/>
    <w:rsid w:val="00327D03"/>
    <w:rsid w:val="00330106"/>
    <w:rsid w:val="003317F9"/>
    <w:rsid w:val="00332946"/>
    <w:rsid w:val="00333FBC"/>
    <w:rsid w:val="00334F27"/>
    <w:rsid w:val="00335996"/>
    <w:rsid w:val="003361AA"/>
    <w:rsid w:val="00337149"/>
    <w:rsid w:val="003376F1"/>
    <w:rsid w:val="003377DC"/>
    <w:rsid w:val="003402DA"/>
    <w:rsid w:val="00340910"/>
    <w:rsid w:val="003444A3"/>
    <w:rsid w:val="003458CC"/>
    <w:rsid w:val="003462A6"/>
    <w:rsid w:val="00347BBC"/>
    <w:rsid w:val="00350277"/>
    <w:rsid w:val="003510EF"/>
    <w:rsid w:val="0035169D"/>
    <w:rsid w:val="00351B92"/>
    <w:rsid w:val="003544EB"/>
    <w:rsid w:val="00354A38"/>
    <w:rsid w:val="00355972"/>
    <w:rsid w:val="0036503F"/>
    <w:rsid w:val="00366044"/>
    <w:rsid w:val="00366FD9"/>
    <w:rsid w:val="0036703F"/>
    <w:rsid w:val="00370108"/>
    <w:rsid w:val="00371A20"/>
    <w:rsid w:val="00371CD6"/>
    <w:rsid w:val="0037229E"/>
    <w:rsid w:val="00372D22"/>
    <w:rsid w:val="003755AE"/>
    <w:rsid w:val="00377CC7"/>
    <w:rsid w:val="00381833"/>
    <w:rsid w:val="003824F1"/>
    <w:rsid w:val="0038689A"/>
    <w:rsid w:val="00386E6D"/>
    <w:rsid w:val="00387FA4"/>
    <w:rsid w:val="003904ED"/>
    <w:rsid w:val="00394A09"/>
    <w:rsid w:val="0039521A"/>
    <w:rsid w:val="00396241"/>
    <w:rsid w:val="003A14D9"/>
    <w:rsid w:val="003A1681"/>
    <w:rsid w:val="003A1BF4"/>
    <w:rsid w:val="003A4A85"/>
    <w:rsid w:val="003A6160"/>
    <w:rsid w:val="003A64C4"/>
    <w:rsid w:val="003A72AF"/>
    <w:rsid w:val="003A75A5"/>
    <w:rsid w:val="003B04D4"/>
    <w:rsid w:val="003B0663"/>
    <w:rsid w:val="003B1927"/>
    <w:rsid w:val="003B21A1"/>
    <w:rsid w:val="003B22A6"/>
    <w:rsid w:val="003B22C3"/>
    <w:rsid w:val="003B2BB8"/>
    <w:rsid w:val="003B37A3"/>
    <w:rsid w:val="003C0A69"/>
    <w:rsid w:val="003C4CED"/>
    <w:rsid w:val="003C5705"/>
    <w:rsid w:val="003C5E7A"/>
    <w:rsid w:val="003D002D"/>
    <w:rsid w:val="003D2871"/>
    <w:rsid w:val="003D34FF"/>
    <w:rsid w:val="003D5871"/>
    <w:rsid w:val="003E04CF"/>
    <w:rsid w:val="003E077A"/>
    <w:rsid w:val="003E0AAE"/>
    <w:rsid w:val="003E0E42"/>
    <w:rsid w:val="003E326E"/>
    <w:rsid w:val="003E49A2"/>
    <w:rsid w:val="003E4AF9"/>
    <w:rsid w:val="003E59B1"/>
    <w:rsid w:val="003E5A75"/>
    <w:rsid w:val="003E7B41"/>
    <w:rsid w:val="003F5C0C"/>
    <w:rsid w:val="003F719A"/>
    <w:rsid w:val="0040172B"/>
    <w:rsid w:val="004023BF"/>
    <w:rsid w:val="00402896"/>
    <w:rsid w:val="00402FDA"/>
    <w:rsid w:val="00403C42"/>
    <w:rsid w:val="00403CF5"/>
    <w:rsid w:val="0040403E"/>
    <w:rsid w:val="004051E5"/>
    <w:rsid w:val="0040702B"/>
    <w:rsid w:val="0040753E"/>
    <w:rsid w:val="004105E6"/>
    <w:rsid w:val="00413721"/>
    <w:rsid w:val="004139FD"/>
    <w:rsid w:val="00413C59"/>
    <w:rsid w:val="0041431B"/>
    <w:rsid w:val="00415A7F"/>
    <w:rsid w:val="00416DF6"/>
    <w:rsid w:val="00420C19"/>
    <w:rsid w:val="004213E0"/>
    <w:rsid w:val="00421EC4"/>
    <w:rsid w:val="00422872"/>
    <w:rsid w:val="00422FBF"/>
    <w:rsid w:val="0042430B"/>
    <w:rsid w:val="004258FD"/>
    <w:rsid w:val="004307DD"/>
    <w:rsid w:val="0043330D"/>
    <w:rsid w:val="00435F9D"/>
    <w:rsid w:val="004428D4"/>
    <w:rsid w:val="00442CFD"/>
    <w:rsid w:val="004431A4"/>
    <w:rsid w:val="00444DE2"/>
    <w:rsid w:val="004465D9"/>
    <w:rsid w:val="00446B94"/>
    <w:rsid w:val="00447A3A"/>
    <w:rsid w:val="00451294"/>
    <w:rsid w:val="00451756"/>
    <w:rsid w:val="00453FC0"/>
    <w:rsid w:val="004564F7"/>
    <w:rsid w:val="0046184F"/>
    <w:rsid w:val="00462668"/>
    <w:rsid w:val="00462B5B"/>
    <w:rsid w:val="00462D1A"/>
    <w:rsid w:val="00464BB3"/>
    <w:rsid w:val="00466B12"/>
    <w:rsid w:val="00471D54"/>
    <w:rsid w:val="00474402"/>
    <w:rsid w:val="004747D0"/>
    <w:rsid w:val="00475090"/>
    <w:rsid w:val="00477F20"/>
    <w:rsid w:val="004802DF"/>
    <w:rsid w:val="00490A77"/>
    <w:rsid w:val="00490E1E"/>
    <w:rsid w:val="0049176B"/>
    <w:rsid w:val="00494A0C"/>
    <w:rsid w:val="00497865"/>
    <w:rsid w:val="004A3195"/>
    <w:rsid w:val="004A3BCE"/>
    <w:rsid w:val="004A6751"/>
    <w:rsid w:val="004A7C39"/>
    <w:rsid w:val="004A7CE2"/>
    <w:rsid w:val="004B2898"/>
    <w:rsid w:val="004B28C4"/>
    <w:rsid w:val="004B2C8C"/>
    <w:rsid w:val="004B4074"/>
    <w:rsid w:val="004B54CA"/>
    <w:rsid w:val="004B62E6"/>
    <w:rsid w:val="004B67E1"/>
    <w:rsid w:val="004B7D7A"/>
    <w:rsid w:val="004C043F"/>
    <w:rsid w:val="004C1434"/>
    <w:rsid w:val="004C366B"/>
    <w:rsid w:val="004C63C7"/>
    <w:rsid w:val="004C7A18"/>
    <w:rsid w:val="004D092D"/>
    <w:rsid w:val="004D0975"/>
    <w:rsid w:val="004D15B7"/>
    <w:rsid w:val="004D2652"/>
    <w:rsid w:val="004D32B8"/>
    <w:rsid w:val="004D48A9"/>
    <w:rsid w:val="004D5B36"/>
    <w:rsid w:val="004E0783"/>
    <w:rsid w:val="004E0C9E"/>
    <w:rsid w:val="004E1049"/>
    <w:rsid w:val="004E33E6"/>
    <w:rsid w:val="004E58EF"/>
    <w:rsid w:val="004E5CBF"/>
    <w:rsid w:val="004F15FE"/>
    <w:rsid w:val="004F2084"/>
    <w:rsid w:val="004F2566"/>
    <w:rsid w:val="004F2A45"/>
    <w:rsid w:val="004F387F"/>
    <w:rsid w:val="004F5512"/>
    <w:rsid w:val="004F6227"/>
    <w:rsid w:val="004F6BCD"/>
    <w:rsid w:val="004F7314"/>
    <w:rsid w:val="00500BE8"/>
    <w:rsid w:val="00501CF6"/>
    <w:rsid w:val="005021A8"/>
    <w:rsid w:val="005061A4"/>
    <w:rsid w:val="00506DF4"/>
    <w:rsid w:val="00510051"/>
    <w:rsid w:val="0051268B"/>
    <w:rsid w:val="005127A5"/>
    <w:rsid w:val="00512C1B"/>
    <w:rsid w:val="00513865"/>
    <w:rsid w:val="00514B4B"/>
    <w:rsid w:val="00515EC9"/>
    <w:rsid w:val="00522CFB"/>
    <w:rsid w:val="005236F3"/>
    <w:rsid w:val="00523E58"/>
    <w:rsid w:val="00526181"/>
    <w:rsid w:val="005274D9"/>
    <w:rsid w:val="0053193F"/>
    <w:rsid w:val="005324C7"/>
    <w:rsid w:val="00537D0B"/>
    <w:rsid w:val="005406C6"/>
    <w:rsid w:val="005415C3"/>
    <w:rsid w:val="00541DA3"/>
    <w:rsid w:val="005425CE"/>
    <w:rsid w:val="00542AB2"/>
    <w:rsid w:val="00545E25"/>
    <w:rsid w:val="005463BE"/>
    <w:rsid w:val="00547085"/>
    <w:rsid w:val="00551007"/>
    <w:rsid w:val="005525EC"/>
    <w:rsid w:val="00552774"/>
    <w:rsid w:val="00554910"/>
    <w:rsid w:val="00554944"/>
    <w:rsid w:val="00556737"/>
    <w:rsid w:val="00557329"/>
    <w:rsid w:val="00557887"/>
    <w:rsid w:val="005601E0"/>
    <w:rsid w:val="005616E7"/>
    <w:rsid w:val="0056267F"/>
    <w:rsid w:val="005634CF"/>
    <w:rsid w:val="00564598"/>
    <w:rsid w:val="0056596B"/>
    <w:rsid w:val="0056618E"/>
    <w:rsid w:val="005675B5"/>
    <w:rsid w:val="0056776B"/>
    <w:rsid w:val="00567FCC"/>
    <w:rsid w:val="00571C44"/>
    <w:rsid w:val="0057256E"/>
    <w:rsid w:val="00575CE1"/>
    <w:rsid w:val="005812AD"/>
    <w:rsid w:val="0058149C"/>
    <w:rsid w:val="0058336A"/>
    <w:rsid w:val="005833DE"/>
    <w:rsid w:val="005835B9"/>
    <w:rsid w:val="00586800"/>
    <w:rsid w:val="005919BF"/>
    <w:rsid w:val="0059383C"/>
    <w:rsid w:val="005958FA"/>
    <w:rsid w:val="00595907"/>
    <w:rsid w:val="00597975"/>
    <w:rsid w:val="00597BD5"/>
    <w:rsid w:val="005A0490"/>
    <w:rsid w:val="005A069C"/>
    <w:rsid w:val="005A0CAF"/>
    <w:rsid w:val="005A22B5"/>
    <w:rsid w:val="005A2FD3"/>
    <w:rsid w:val="005A30F5"/>
    <w:rsid w:val="005A4254"/>
    <w:rsid w:val="005A4AB5"/>
    <w:rsid w:val="005A5542"/>
    <w:rsid w:val="005A60D0"/>
    <w:rsid w:val="005A6D79"/>
    <w:rsid w:val="005B1002"/>
    <w:rsid w:val="005B2AE4"/>
    <w:rsid w:val="005B3505"/>
    <w:rsid w:val="005B476B"/>
    <w:rsid w:val="005B4E62"/>
    <w:rsid w:val="005B4FBE"/>
    <w:rsid w:val="005C09E3"/>
    <w:rsid w:val="005C1329"/>
    <w:rsid w:val="005C3476"/>
    <w:rsid w:val="005C3AA9"/>
    <w:rsid w:val="005C4C4F"/>
    <w:rsid w:val="005C5CB1"/>
    <w:rsid w:val="005C60E3"/>
    <w:rsid w:val="005C61D4"/>
    <w:rsid w:val="005C6A42"/>
    <w:rsid w:val="005C7E2E"/>
    <w:rsid w:val="005D0354"/>
    <w:rsid w:val="005D3688"/>
    <w:rsid w:val="005D56F1"/>
    <w:rsid w:val="005D7266"/>
    <w:rsid w:val="005E2EF2"/>
    <w:rsid w:val="005E30D4"/>
    <w:rsid w:val="005E3FD5"/>
    <w:rsid w:val="005E5722"/>
    <w:rsid w:val="005E6F90"/>
    <w:rsid w:val="005F1468"/>
    <w:rsid w:val="005F43F7"/>
    <w:rsid w:val="005F50D8"/>
    <w:rsid w:val="005F5A4B"/>
    <w:rsid w:val="005F5DD9"/>
    <w:rsid w:val="005F6738"/>
    <w:rsid w:val="005F7252"/>
    <w:rsid w:val="005F75D0"/>
    <w:rsid w:val="006046AE"/>
    <w:rsid w:val="006060D7"/>
    <w:rsid w:val="0061180B"/>
    <w:rsid w:val="0061213B"/>
    <w:rsid w:val="006200FC"/>
    <w:rsid w:val="006201BD"/>
    <w:rsid w:val="006201FF"/>
    <w:rsid w:val="006213C6"/>
    <w:rsid w:val="00621FC5"/>
    <w:rsid w:val="0062314C"/>
    <w:rsid w:val="006264F0"/>
    <w:rsid w:val="00627017"/>
    <w:rsid w:val="006317F9"/>
    <w:rsid w:val="006321EA"/>
    <w:rsid w:val="006347E4"/>
    <w:rsid w:val="00634B66"/>
    <w:rsid w:val="00635254"/>
    <w:rsid w:val="00636B68"/>
    <w:rsid w:val="00637133"/>
    <w:rsid w:val="00637B02"/>
    <w:rsid w:val="0064027C"/>
    <w:rsid w:val="0064067F"/>
    <w:rsid w:val="00640701"/>
    <w:rsid w:val="006442EB"/>
    <w:rsid w:val="00646EB6"/>
    <w:rsid w:val="00647728"/>
    <w:rsid w:val="0064787B"/>
    <w:rsid w:val="00650B67"/>
    <w:rsid w:val="00651C34"/>
    <w:rsid w:val="00651EA4"/>
    <w:rsid w:val="006524AA"/>
    <w:rsid w:val="00653380"/>
    <w:rsid w:val="006534E4"/>
    <w:rsid w:val="00653CB0"/>
    <w:rsid w:val="00654B9A"/>
    <w:rsid w:val="00655629"/>
    <w:rsid w:val="00655A42"/>
    <w:rsid w:val="00657301"/>
    <w:rsid w:val="0066079B"/>
    <w:rsid w:val="00660B19"/>
    <w:rsid w:val="00661165"/>
    <w:rsid w:val="006623F1"/>
    <w:rsid w:val="00662A0D"/>
    <w:rsid w:val="00662AEF"/>
    <w:rsid w:val="00663DE0"/>
    <w:rsid w:val="0066658A"/>
    <w:rsid w:val="00667630"/>
    <w:rsid w:val="0066769D"/>
    <w:rsid w:val="006720FA"/>
    <w:rsid w:val="0067250B"/>
    <w:rsid w:val="00672642"/>
    <w:rsid w:val="006726F9"/>
    <w:rsid w:val="00675C33"/>
    <w:rsid w:val="00677868"/>
    <w:rsid w:val="00680415"/>
    <w:rsid w:val="006808EF"/>
    <w:rsid w:val="00680910"/>
    <w:rsid w:val="006824A7"/>
    <w:rsid w:val="00682BDD"/>
    <w:rsid w:val="00683685"/>
    <w:rsid w:val="00683A84"/>
    <w:rsid w:val="006850C0"/>
    <w:rsid w:val="0068576D"/>
    <w:rsid w:val="006859E0"/>
    <w:rsid w:val="00685E08"/>
    <w:rsid w:val="00690E62"/>
    <w:rsid w:val="006936E6"/>
    <w:rsid w:val="0069640A"/>
    <w:rsid w:val="00696CF7"/>
    <w:rsid w:val="00696E46"/>
    <w:rsid w:val="006A03C5"/>
    <w:rsid w:val="006A06C1"/>
    <w:rsid w:val="006A0B89"/>
    <w:rsid w:val="006A1831"/>
    <w:rsid w:val="006A1B36"/>
    <w:rsid w:val="006A2F61"/>
    <w:rsid w:val="006A41A2"/>
    <w:rsid w:val="006A4A9D"/>
    <w:rsid w:val="006A4CE7"/>
    <w:rsid w:val="006A4E0E"/>
    <w:rsid w:val="006A52EF"/>
    <w:rsid w:val="006A5491"/>
    <w:rsid w:val="006A6CC8"/>
    <w:rsid w:val="006B0614"/>
    <w:rsid w:val="006B143D"/>
    <w:rsid w:val="006B3CA5"/>
    <w:rsid w:val="006B42A4"/>
    <w:rsid w:val="006B543E"/>
    <w:rsid w:val="006B673A"/>
    <w:rsid w:val="006B6CD2"/>
    <w:rsid w:val="006B70D4"/>
    <w:rsid w:val="006B799D"/>
    <w:rsid w:val="006B7F41"/>
    <w:rsid w:val="006C065E"/>
    <w:rsid w:val="006C2BEE"/>
    <w:rsid w:val="006C3726"/>
    <w:rsid w:val="006C3D97"/>
    <w:rsid w:val="006C50B4"/>
    <w:rsid w:val="006D1391"/>
    <w:rsid w:val="006D260B"/>
    <w:rsid w:val="006D2D17"/>
    <w:rsid w:val="006D4D2B"/>
    <w:rsid w:val="006D617A"/>
    <w:rsid w:val="006D745D"/>
    <w:rsid w:val="006D79A3"/>
    <w:rsid w:val="006D7D99"/>
    <w:rsid w:val="006E06FD"/>
    <w:rsid w:val="006E10B3"/>
    <w:rsid w:val="006E34FA"/>
    <w:rsid w:val="006E5119"/>
    <w:rsid w:val="006E5242"/>
    <w:rsid w:val="006F1610"/>
    <w:rsid w:val="006F5401"/>
    <w:rsid w:val="00702BE1"/>
    <w:rsid w:val="007061AC"/>
    <w:rsid w:val="007068BF"/>
    <w:rsid w:val="00706FF3"/>
    <w:rsid w:val="00707137"/>
    <w:rsid w:val="0070723D"/>
    <w:rsid w:val="007103E6"/>
    <w:rsid w:val="00711544"/>
    <w:rsid w:val="0071258F"/>
    <w:rsid w:val="00715BF8"/>
    <w:rsid w:val="00716090"/>
    <w:rsid w:val="007211B7"/>
    <w:rsid w:val="007226F2"/>
    <w:rsid w:val="007236A7"/>
    <w:rsid w:val="007238CF"/>
    <w:rsid w:val="00723B2F"/>
    <w:rsid w:val="00725389"/>
    <w:rsid w:val="007257DF"/>
    <w:rsid w:val="007268D7"/>
    <w:rsid w:val="00727303"/>
    <w:rsid w:val="00727CEC"/>
    <w:rsid w:val="00730347"/>
    <w:rsid w:val="0073246D"/>
    <w:rsid w:val="007334A3"/>
    <w:rsid w:val="00733F76"/>
    <w:rsid w:val="007344D7"/>
    <w:rsid w:val="007346C6"/>
    <w:rsid w:val="00736365"/>
    <w:rsid w:val="00737B15"/>
    <w:rsid w:val="00740C06"/>
    <w:rsid w:val="007445C0"/>
    <w:rsid w:val="00745843"/>
    <w:rsid w:val="00747A6D"/>
    <w:rsid w:val="00750C6F"/>
    <w:rsid w:val="007538EF"/>
    <w:rsid w:val="00753C06"/>
    <w:rsid w:val="00753CBC"/>
    <w:rsid w:val="00753D0F"/>
    <w:rsid w:val="0075406B"/>
    <w:rsid w:val="00757975"/>
    <w:rsid w:val="007608F5"/>
    <w:rsid w:val="00762C1A"/>
    <w:rsid w:val="00765167"/>
    <w:rsid w:val="00766179"/>
    <w:rsid w:val="00770ECC"/>
    <w:rsid w:val="0077169C"/>
    <w:rsid w:val="007733A0"/>
    <w:rsid w:val="0077660C"/>
    <w:rsid w:val="00777571"/>
    <w:rsid w:val="00783C6A"/>
    <w:rsid w:val="00784C19"/>
    <w:rsid w:val="00785261"/>
    <w:rsid w:val="00790CC0"/>
    <w:rsid w:val="00791506"/>
    <w:rsid w:val="00794F02"/>
    <w:rsid w:val="00795E8C"/>
    <w:rsid w:val="00797CC1"/>
    <w:rsid w:val="007A03B7"/>
    <w:rsid w:val="007A07C4"/>
    <w:rsid w:val="007A12D2"/>
    <w:rsid w:val="007A2694"/>
    <w:rsid w:val="007A2E67"/>
    <w:rsid w:val="007A4D39"/>
    <w:rsid w:val="007A5C07"/>
    <w:rsid w:val="007B0256"/>
    <w:rsid w:val="007B6011"/>
    <w:rsid w:val="007B621E"/>
    <w:rsid w:val="007B71FC"/>
    <w:rsid w:val="007C08D5"/>
    <w:rsid w:val="007C1858"/>
    <w:rsid w:val="007C4107"/>
    <w:rsid w:val="007C5DD2"/>
    <w:rsid w:val="007C6928"/>
    <w:rsid w:val="007C6D58"/>
    <w:rsid w:val="007D0F23"/>
    <w:rsid w:val="007D5D32"/>
    <w:rsid w:val="007D722D"/>
    <w:rsid w:val="007E259E"/>
    <w:rsid w:val="007E5083"/>
    <w:rsid w:val="007E6358"/>
    <w:rsid w:val="007E72A7"/>
    <w:rsid w:val="007E7504"/>
    <w:rsid w:val="007E7B3A"/>
    <w:rsid w:val="007F1A8C"/>
    <w:rsid w:val="007F1F22"/>
    <w:rsid w:val="007F3154"/>
    <w:rsid w:val="007F6063"/>
    <w:rsid w:val="008007BB"/>
    <w:rsid w:val="00800AED"/>
    <w:rsid w:val="00801EC1"/>
    <w:rsid w:val="00802E14"/>
    <w:rsid w:val="0080308E"/>
    <w:rsid w:val="00803126"/>
    <w:rsid w:val="00803D73"/>
    <w:rsid w:val="00804451"/>
    <w:rsid w:val="00804CBB"/>
    <w:rsid w:val="008051EA"/>
    <w:rsid w:val="00806DBB"/>
    <w:rsid w:val="008134D3"/>
    <w:rsid w:val="00813B0F"/>
    <w:rsid w:val="008143D0"/>
    <w:rsid w:val="00817349"/>
    <w:rsid w:val="00817EE9"/>
    <w:rsid w:val="00821EC7"/>
    <w:rsid w:val="00823871"/>
    <w:rsid w:val="0082413F"/>
    <w:rsid w:val="00825627"/>
    <w:rsid w:val="00825E4B"/>
    <w:rsid w:val="008262E1"/>
    <w:rsid w:val="00826BB1"/>
    <w:rsid w:val="00827B71"/>
    <w:rsid w:val="00827DD4"/>
    <w:rsid w:val="0083086B"/>
    <w:rsid w:val="0083177B"/>
    <w:rsid w:val="00832600"/>
    <w:rsid w:val="00832760"/>
    <w:rsid w:val="0083343F"/>
    <w:rsid w:val="00834702"/>
    <w:rsid w:val="00836C8F"/>
    <w:rsid w:val="00837C40"/>
    <w:rsid w:val="00837E1D"/>
    <w:rsid w:val="00840033"/>
    <w:rsid w:val="00843869"/>
    <w:rsid w:val="00845B18"/>
    <w:rsid w:val="008515B4"/>
    <w:rsid w:val="008515FC"/>
    <w:rsid w:val="00851E0C"/>
    <w:rsid w:val="0085213D"/>
    <w:rsid w:val="0085642D"/>
    <w:rsid w:val="00860E85"/>
    <w:rsid w:val="008617CE"/>
    <w:rsid w:val="008622E3"/>
    <w:rsid w:val="0086232C"/>
    <w:rsid w:val="00865C10"/>
    <w:rsid w:val="00865C4E"/>
    <w:rsid w:val="00865E0E"/>
    <w:rsid w:val="008661EC"/>
    <w:rsid w:val="00867442"/>
    <w:rsid w:val="00870556"/>
    <w:rsid w:val="00870DAA"/>
    <w:rsid w:val="0087277C"/>
    <w:rsid w:val="008733DB"/>
    <w:rsid w:val="00874A3A"/>
    <w:rsid w:val="00877949"/>
    <w:rsid w:val="008812D5"/>
    <w:rsid w:val="00882786"/>
    <w:rsid w:val="00883C6C"/>
    <w:rsid w:val="00883D9B"/>
    <w:rsid w:val="008841A9"/>
    <w:rsid w:val="008843DE"/>
    <w:rsid w:val="00884874"/>
    <w:rsid w:val="008910A4"/>
    <w:rsid w:val="00893303"/>
    <w:rsid w:val="008959FB"/>
    <w:rsid w:val="00897238"/>
    <w:rsid w:val="008A04A5"/>
    <w:rsid w:val="008A0B7A"/>
    <w:rsid w:val="008A0E0E"/>
    <w:rsid w:val="008A0F4A"/>
    <w:rsid w:val="008A1328"/>
    <w:rsid w:val="008A1E13"/>
    <w:rsid w:val="008A4A81"/>
    <w:rsid w:val="008A6766"/>
    <w:rsid w:val="008A761C"/>
    <w:rsid w:val="008A7FAD"/>
    <w:rsid w:val="008B02E5"/>
    <w:rsid w:val="008B1563"/>
    <w:rsid w:val="008B1627"/>
    <w:rsid w:val="008B19B6"/>
    <w:rsid w:val="008B3DFB"/>
    <w:rsid w:val="008B4128"/>
    <w:rsid w:val="008B6356"/>
    <w:rsid w:val="008B69C8"/>
    <w:rsid w:val="008B6F68"/>
    <w:rsid w:val="008B7375"/>
    <w:rsid w:val="008C02E2"/>
    <w:rsid w:val="008C28F0"/>
    <w:rsid w:val="008C4F67"/>
    <w:rsid w:val="008C639F"/>
    <w:rsid w:val="008C66DD"/>
    <w:rsid w:val="008C721B"/>
    <w:rsid w:val="008C7233"/>
    <w:rsid w:val="008D105E"/>
    <w:rsid w:val="008D17C0"/>
    <w:rsid w:val="008D1FF7"/>
    <w:rsid w:val="008D28FE"/>
    <w:rsid w:val="008D2C25"/>
    <w:rsid w:val="008D4106"/>
    <w:rsid w:val="008D4DC5"/>
    <w:rsid w:val="008D5ED3"/>
    <w:rsid w:val="008D7E1B"/>
    <w:rsid w:val="008E2209"/>
    <w:rsid w:val="008E2F94"/>
    <w:rsid w:val="008E54C5"/>
    <w:rsid w:val="008E5BF7"/>
    <w:rsid w:val="008E623F"/>
    <w:rsid w:val="008E647D"/>
    <w:rsid w:val="008E6925"/>
    <w:rsid w:val="008E6C5E"/>
    <w:rsid w:val="008E72C2"/>
    <w:rsid w:val="008E75D5"/>
    <w:rsid w:val="008E78F9"/>
    <w:rsid w:val="008E7A0E"/>
    <w:rsid w:val="008E7B9A"/>
    <w:rsid w:val="008F29E9"/>
    <w:rsid w:val="008F5165"/>
    <w:rsid w:val="008F5273"/>
    <w:rsid w:val="008F533B"/>
    <w:rsid w:val="008F583E"/>
    <w:rsid w:val="008F5E5B"/>
    <w:rsid w:val="008F7FEA"/>
    <w:rsid w:val="009033B5"/>
    <w:rsid w:val="00904C22"/>
    <w:rsid w:val="00906F5B"/>
    <w:rsid w:val="009078E5"/>
    <w:rsid w:val="0091035B"/>
    <w:rsid w:val="00910E0F"/>
    <w:rsid w:val="0091156B"/>
    <w:rsid w:val="009129CE"/>
    <w:rsid w:val="00920744"/>
    <w:rsid w:val="00921CDE"/>
    <w:rsid w:val="009225F0"/>
    <w:rsid w:val="009238DA"/>
    <w:rsid w:val="0092429F"/>
    <w:rsid w:val="00926492"/>
    <w:rsid w:val="009272B0"/>
    <w:rsid w:val="0092756A"/>
    <w:rsid w:val="009318B6"/>
    <w:rsid w:val="009319B2"/>
    <w:rsid w:val="009319C3"/>
    <w:rsid w:val="009341D7"/>
    <w:rsid w:val="0093462C"/>
    <w:rsid w:val="00935515"/>
    <w:rsid w:val="00935C66"/>
    <w:rsid w:val="009401EF"/>
    <w:rsid w:val="00941915"/>
    <w:rsid w:val="00942F50"/>
    <w:rsid w:val="009436D1"/>
    <w:rsid w:val="00943953"/>
    <w:rsid w:val="009445FD"/>
    <w:rsid w:val="00946D84"/>
    <w:rsid w:val="009471CC"/>
    <w:rsid w:val="00947234"/>
    <w:rsid w:val="009502F6"/>
    <w:rsid w:val="00953795"/>
    <w:rsid w:val="00955BF9"/>
    <w:rsid w:val="00956D98"/>
    <w:rsid w:val="00957262"/>
    <w:rsid w:val="00957880"/>
    <w:rsid w:val="009579BC"/>
    <w:rsid w:val="00960D8D"/>
    <w:rsid w:val="00962E59"/>
    <w:rsid w:val="0096381E"/>
    <w:rsid w:val="009638A3"/>
    <w:rsid w:val="00963CCD"/>
    <w:rsid w:val="009648ED"/>
    <w:rsid w:val="009671C1"/>
    <w:rsid w:val="00967F1B"/>
    <w:rsid w:val="0097213B"/>
    <w:rsid w:val="009722EB"/>
    <w:rsid w:val="00973121"/>
    <w:rsid w:val="00973417"/>
    <w:rsid w:val="0097389B"/>
    <w:rsid w:val="00974189"/>
    <w:rsid w:val="00974493"/>
    <w:rsid w:val="009747CE"/>
    <w:rsid w:val="00974D0D"/>
    <w:rsid w:val="0097718F"/>
    <w:rsid w:val="00977208"/>
    <w:rsid w:val="00977C7F"/>
    <w:rsid w:val="009822A2"/>
    <w:rsid w:val="00982ED1"/>
    <w:rsid w:val="00983888"/>
    <w:rsid w:val="0098453C"/>
    <w:rsid w:val="00985917"/>
    <w:rsid w:val="0098600C"/>
    <w:rsid w:val="009903D2"/>
    <w:rsid w:val="00990B40"/>
    <w:rsid w:val="00992364"/>
    <w:rsid w:val="00993B5E"/>
    <w:rsid w:val="00994D56"/>
    <w:rsid w:val="00995B0F"/>
    <w:rsid w:val="00997361"/>
    <w:rsid w:val="009A038B"/>
    <w:rsid w:val="009A046E"/>
    <w:rsid w:val="009A1484"/>
    <w:rsid w:val="009A30E1"/>
    <w:rsid w:val="009A3E06"/>
    <w:rsid w:val="009A4D8A"/>
    <w:rsid w:val="009A5796"/>
    <w:rsid w:val="009A7E93"/>
    <w:rsid w:val="009B2DA8"/>
    <w:rsid w:val="009B3E2D"/>
    <w:rsid w:val="009B410B"/>
    <w:rsid w:val="009C0737"/>
    <w:rsid w:val="009C1E7E"/>
    <w:rsid w:val="009C27FB"/>
    <w:rsid w:val="009C3D61"/>
    <w:rsid w:val="009C607A"/>
    <w:rsid w:val="009C70E4"/>
    <w:rsid w:val="009D123C"/>
    <w:rsid w:val="009D518C"/>
    <w:rsid w:val="009D5245"/>
    <w:rsid w:val="009D5C86"/>
    <w:rsid w:val="009D5F79"/>
    <w:rsid w:val="009D6430"/>
    <w:rsid w:val="009D69F1"/>
    <w:rsid w:val="009D6B0C"/>
    <w:rsid w:val="009D76ED"/>
    <w:rsid w:val="009E1073"/>
    <w:rsid w:val="009E125E"/>
    <w:rsid w:val="009E133D"/>
    <w:rsid w:val="009E1688"/>
    <w:rsid w:val="009E24E6"/>
    <w:rsid w:val="009E3346"/>
    <w:rsid w:val="009E4567"/>
    <w:rsid w:val="009E543C"/>
    <w:rsid w:val="009E56AC"/>
    <w:rsid w:val="009F19A9"/>
    <w:rsid w:val="009F28FB"/>
    <w:rsid w:val="009F2C6B"/>
    <w:rsid w:val="009F34FC"/>
    <w:rsid w:val="009F48B1"/>
    <w:rsid w:val="009F6E62"/>
    <w:rsid w:val="009F7794"/>
    <w:rsid w:val="00A01D1D"/>
    <w:rsid w:val="00A064D7"/>
    <w:rsid w:val="00A06E10"/>
    <w:rsid w:val="00A11B32"/>
    <w:rsid w:val="00A11E10"/>
    <w:rsid w:val="00A1561A"/>
    <w:rsid w:val="00A15CF7"/>
    <w:rsid w:val="00A16F9C"/>
    <w:rsid w:val="00A20EA9"/>
    <w:rsid w:val="00A2492B"/>
    <w:rsid w:val="00A24A04"/>
    <w:rsid w:val="00A25904"/>
    <w:rsid w:val="00A26516"/>
    <w:rsid w:val="00A26D5A"/>
    <w:rsid w:val="00A30D91"/>
    <w:rsid w:val="00A3360D"/>
    <w:rsid w:val="00A34014"/>
    <w:rsid w:val="00A34A68"/>
    <w:rsid w:val="00A36067"/>
    <w:rsid w:val="00A3669F"/>
    <w:rsid w:val="00A369E8"/>
    <w:rsid w:val="00A3788D"/>
    <w:rsid w:val="00A37F1E"/>
    <w:rsid w:val="00A415D2"/>
    <w:rsid w:val="00A41B91"/>
    <w:rsid w:val="00A427CC"/>
    <w:rsid w:val="00A4297F"/>
    <w:rsid w:val="00A429E1"/>
    <w:rsid w:val="00A42F5E"/>
    <w:rsid w:val="00A4355B"/>
    <w:rsid w:val="00A4471E"/>
    <w:rsid w:val="00A479AE"/>
    <w:rsid w:val="00A50C35"/>
    <w:rsid w:val="00A50EDC"/>
    <w:rsid w:val="00A51FBF"/>
    <w:rsid w:val="00A5426D"/>
    <w:rsid w:val="00A56679"/>
    <w:rsid w:val="00A56905"/>
    <w:rsid w:val="00A57856"/>
    <w:rsid w:val="00A600D1"/>
    <w:rsid w:val="00A63CE7"/>
    <w:rsid w:val="00A64319"/>
    <w:rsid w:val="00A64955"/>
    <w:rsid w:val="00A65061"/>
    <w:rsid w:val="00A65AA0"/>
    <w:rsid w:val="00A65DD8"/>
    <w:rsid w:val="00A65E30"/>
    <w:rsid w:val="00A65E5A"/>
    <w:rsid w:val="00A673E8"/>
    <w:rsid w:val="00A676FB"/>
    <w:rsid w:val="00A67A0B"/>
    <w:rsid w:val="00A7055D"/>
    <w:rsid w:val="00A7133E"/>
    <w:rsid w:val="00A71826"/>
    <w:rsid w:val="00A722AC"/>
    <w:rsid w:val="00A72527"/>
    <w:rsid w:val="00A72F79"/>
    <w:rsid w:val="00A73869"/>
    <w:rsid w:val="00A77444"/>
    <w:rsid w:val="00A778E4"/>
    <w:rsid w:val="00A805E6"/>
    <w:rsid w:val="00A81911"/>
    <w:rsid w:val="00A841C0"/>
    <w:rsid w:val="00A854D0"/>
    <w:rsid w:val="00A8629B"/>
    <w:rsid w:val="00A8652C"/>
    <w:rsid w:val="00A87E05"/>
    <w:rsid w:val="00A90ECE"/>
    <w:rsid w:val="00A911F2"/>
    <w:rsid w:val="00A914DC"/>
    <w:rsid w:val="00A925BE"/>
    <w:rsid w:val="00A92B0A"/>
    <w:rsid w:val="00A95125"/>
    <w:rsid w:val="00A95374"/>
    <w:rsid w:val="00A9581C"/>
    <w:rsid w:val="00AA0C26"/>
    <w:rsid w:val="00AA0F57"/>
    <w:rsid w:val="00AA36ED"/>
    <w:rsid w:val="00AA392D"/>
    <w:rsid w:val="00AA69C9"/>
    <w:rsid w:val="00AA7746"/>
    <w:rsid w:val="00AA7DCB"/>
    <w:rsid w:val="00AB006C"/>
    <w:rsid w:val="00AB00C0"/>
    <w:rsid w:val="00AB2E25"/>
    <w:rsid w:val="00AB3359"/>
    <w:rsid w:val="00AB56FC"/>
    <w:rsid w:val="00AB6213"/>
    <w:rsid w:val="00AB6613"/>
    <w:rsid w:val="00AB6637"/>
    <w:rsid w:val="00AB7A1D"/>
    <w:rsid w:val="00AB7FAC"/>
    <w:rsid w:val="00AC17DA"/>
    <w:rsid w:val="00AC3229"/>
    <w:rsid w:val="00AC421B"/>
    <w:rsid w:val="00AC61A3"/>
    <w:rsid w:val="00AC7C9B"/>
    <w:rsid w:val="00AD07C5"/>
    <w:rsid w:val="00AD29A1"/>
    <w:rsid w:val="00AD303C"/>
    <w:rsid w:val="00AD3B2D"/>
    <w:rsid w:val="00AD3C8E"/>
    <w:rsid w:val="00AD41C1"/>
    <w:rsid w:val="00AD54FE"/>
    <w:rsid w:val="00AD7FEC"/>
    <w:rsid w:val="00AE0088"/>
    <w:rsid w:val="00AE0C15"/>
    <w:rsid w:val="00AE159E"/>
    <w:rsid w:val="00AE1C91"/>
    <w:rsid w:val="00AE3911"/>
    <w:rsid w:val="00AE5FE7"/>
    <w:rsid w:val="00AE6894"/>
    <w:rsid w:val="00AE7F43"/>
    <w:rsid w:val="00AF1255"/>
    <w:rsid w:val="00AF1618"/>
    <w:rsid w:val="00AF3155"/>
    <w:rsid w:val="00AF4E9F"/>
    <w:rsid w:val="00AF5D70"/>
    <w:rsid w:val="00AF6B7D"/>
    <w:rsid w:val="00AF6D6E"/>
    <w:rsid w:val="00AF6FAC"/>
    <w:rsid w:val="00B00109"/>
    <w:rsid w:val="00B00125"/>
    <w:rsid w:val="00B00A8A"/>
    <w:rsid w:val="00B01105"/>
    <w:rsid w:val="00B0358E"/>
    <w:rsid w:val="00B044CC"/>
    <w:rsid w:val="00B04ED8"/>
    <w:rsid w:val="00B05511"/>
    <w:rsid w:val="00B06C2B"/>
    <w:rsid w:val="00B0761E"/>
    <w:rsid w:val="00B1232A"/>
    <w:rsid w:val="00B12D41"/>
    <w:rsid w:val="00B13016"/>
    <w:rsid w:val="00B13880"/>
    <w:rsid w:val="00B1497C"/>
    <w:rsid w:val="00B150BE"/>
    <w:rsid w:val="00B15FE4"/>
    <w:rsid w:val="00B211E4"/>
    <w:rsid w:val="00B22A5A"/>
    <w:rsid w:val="00B2318A"/>
    <w:rsid w:val="00B23CCF"/>
    <w:rsid w:val="00B250C5"/>
    <w:rsid w:val="00B255DC"/>
    <w:rsid w:val="00B25CD2"/>
    <w:rsid w:val="00B265BC"/>
    <w:rsid w:val="00B30F68"/>
    <w:rsid w:val="00B31035"/>
    <w:rsid w:val="00B31CC0"/>
    <w:rsid w:val="00B3617D"/>
    <w:rsid w:val="00B41718"/>
    <w:rsid w:val="00B41A19"/>
    <w:rsid w:val="00B438D5"/>
    <w:rsid w:val="00B44DE2"/>
    <w:rsid w:val="00B45C1F"/>
    <w:rsid w:val="00B46064"/>
    <w:rsid w:val="00B47389"/>
    <w:rsid w:val="00B4780C"/>
    <w:rsid w:val="00B479E9"/>
    <w:rsid w:val="00B50315"/>
    <w:rsid w:val="00B5069F"/>
    <w:rsid w:val="00B52816"/>
    <w:rsid w:val="00B52DAA"/>
    <w:rsid w:val="00B564B2"/>
    <w:rsid w:val="00B57EB5"/>
    <w:rsid w:val="00B61790"/>
    <w:rsid w:val="00B62E38"/>
    <w:rsid w:val="00B651F2"/>
    <w:rsid w:val="00B65420"/>
    <w:rsid w:val="00B6565C"/>
    <w:rsid w:val="00B66C7C"/>
    <w:rsid w:val="00B66DC6"/>
    <w:rsid w:val="00B66E21"/>
    <w:rsid w:val="00B7000C"/>
    <w:rsid w:val="00B71408"/>
    <w:rsid w:val="00B73149"/>
    <w:rsid w:val="00B754D9"/>
    <w:rsid w:val="00B75644"/>
    <w:rsid w:val="00B76641"/>
    <w:rsid w:val="00B76DBF"/>
    <w:rsid w:val="00B82A6D"/>
    <w:rsid w:val="00B831F4"/>
    <w:rsid w:val="00B85D66"/>
    <w:rsid w:val="00B8623A"/>
    <w:rsid w:val="00B87EB3"/>
    <w:rsid w:val="00B909C8"/>
    <w:rsid w:val="00B90C11"/>
    <w:rsid w:val="00B91E3E"/>
    <w:rsid w:val="00BA0217"/>
    <w:rsid w:val="00BA08C8"/>
    <w:rsid w:val="00BA136E"/>
    <w:rsid w:val="00BA2DB9"/>
    <w:rsid w:val="00BA354B"/>
    <w:rsid w:val="00BA355C"/>
    <w:rsid w:val="00BA5AFF"/>
    <w:rsid w:val="00BA5B46"/>
    <w:rsid w:val="00BA5F08"/>
    <w:rsid w:val="00BA70D7"/>
    <w:rsid w:val="00BA756D"/>
    <w:rsid w:val="00BB18A8"/>
    <w:rsid w:val="00BB3AA6"/>
    <w:rsid w:val="00BB43CB"/>
    <w:rsid w:val="00BB703D"/>
    <w:rsid w:val="00BB78B3"/>
    <w:rsid w:val="00BC0466"/>
    <w:rsid w:val="00BC1011"/>
    <w:rsid w:val="00BC1CCA"/>
    <w:rsid w:val="00BC3573"/>
    <w:rsid w:val="00BC4559"/>
    <w:rsid w:val="00BC4E53"/>
    <w:rsid w:val="00BC5026"/>
    <w:rsid w:val="00BD10B3"/>
    <w:rsid w:val="00BD120D"/>
    <w:rsid w:val="00BD1B40"/>
    <w:rsid w:val="00BD1BC0"/>
    <w:rsid w:val="00BD30FB"/>
    <w:rsid w:val="00BE0C60"/>
    <w:rsid w:val="00BE0EB7"/>
    <w:rsid w:val="00BE1294"/>
    <w:rsid w:val="00BE2430"/>
    <w:rsid w:val="00BE46E1"/>
    <w:rsid w:val="00BE651B"/>
    <w:rsid w:val="00BE6D4B"/>
    <w:rsid w:val="00BE7148"/>
    <w:rsid w:val="00BE719A"/>
    <w:rsid w:val="00BF0848"/>
    <w:rsid w:val="00BF1AA3"/>
    <w:rsid w:val="00BF2F1C"/>
    <w:rsid w:val="00BF4A13"/>
    <w:rsid w:val="00BF59A5"/>
    <w:rsid w:val="00BF7F10"/>
    <w:rsid w:val="00BF7F97"/>
    <w:rsid w:val="00C00948"/>
    <w:rsid w:val="00C0110F"/>
    <w:rsid w:val="00C011AF"/>
    <w:rsid w:val="00C01AF4"/>
    <w:rsid w:val="00C02276"/>
    <w:rsid w:val="00C04166"/>
    <w:rsid w:val="00C049A1"/>
    <w:rsid w:val="00C065C3"/>
    <w:rsid w:val="00C07D58"/>
    <w:rsid w:val="00C10280"/>
    <w:rsid w:val="00C103DB"/>
    <w:rsid w:val="00C11122"/>
    <w:rsid w:val="00C11961"/>
    <w:rsid w:val="00C13604"/>
    <w:rsid w:val="00C14B1D"/>
    <w:rsid w:val="00C153C7"/>
    <w:rsid w:val="00C174E2"/>
    <w:rsid w:val="00C21E45"/>
    <w:rsid w:val="00C22BBB"/>
    <w:rsid w:val="00C25996"/>
    <w:rsid w:val="00C30121"/>
    <w:rsid w:val="00C30273"/>
    <w:rsid w:val="00C304C1"/>
    <w:rsid w:val="00C31ABE"/>
    <w:rsid w:val="00C327B3"/>
    <w:rsid w:val="00C33ADC"/>
    <w:rsid w:val="00C3407B"/>
    <w:rsid w:val="00C34276"/>
    <w:rsid w:val="00C37F57"/>
    <w:rsid w:val="00C419C9"/>
    <w:rsid w:val="00C43F6A"/>
    <w:rsid w:val="00C43F95"/>
    <w:rsid w:val="00C4674B"/>
    <w:rsid w:val="00C4787A"/>
    <w:rsid w:val="00C50159"/>
    <w:rsid w:val="00C546EE"/>
    <w:rsid w:val="00C55A82"/>
    <w:rsid w:val="00C578F9"/>
    <w:rsid w:val="00C60BC0"/>
    <w:rsid w:val="00C61BC4"/>
    <w:rsid w:val="00C61C29"/>
    <w:rsid w:val="00C62399"/>
    <w:rsid w:val="00C63AE3"/>
    <w:rsid w:val="00C63BD1"/>
    <w:rsid w:val="00C64BAB"/>
    <w:rsid w:val="00C64EBB"/>
    <w:rsid w:val="00C66D8E"/>
    <w:rsid w:val="00C708D7"/>
    <w:rsid w:val="00C709E5"/>
    <w:rsid w:val="00C71626"/>
    <w:rsid w:val="00C74F53"/>
    <w:rsid w:val="00C754EC"/>
    <w:rsid w:val="00C76643"/>
    <w:rsid w:val="00C76785"/>
    <w:rsid w:val="00C76B64"/>
    <w:rsid w:val="00C77246"/>
    <w:rsid w:val="00C83B06"/>
    <w:rsid w:val="00C83C47"/>
    <w:rsid w:val="00C84B31"/>
    <w:rsid w:val="00C84DD7"/>
    <w:rsid w:val="00C85A28"/>
    <w:rsid w:val="00C86506"/>
    <w:rsid w:val="00C906B4"/>
    <w:rsid w:val="00C91234"/>
    <w:rsid w:val="00C91E35"/>
    <w:rsid w:val="00C92DE0"/>
    <w:rsid w:val="00C94892"/>
    <w:rsid w:val="00C9499D"/>
    <w:rsid w:val="00C9582C"/>
    <w:rsid w:val="00C9650E"/>
    <w:rsid w:val="00C968A9"/>
    <w:rsid w:val="00C96B97"/>
    <w:rsid w:val="00C9717B"/>
    <w:rsid w:val="00CA011F"/>
    <w:rsid w:val="00CA0290"/>
    <w:rsid w:val="00CA076C"/>
    <w:rsid w:val="00CA2FBF"/>
    <w:rsid w:val="00CA3631"/>
    <w:rsid w:val="00CA3F23"/>
    <w:rsid w:val="00CA643D"/>
    <w:rsid w:val="00CB07FC"/>
    <w:rsid w:val="00CB3BA0"/>
    <w:rsid w:val="00CB5863"/>
    <w:rsid w:val="00CB6266"/>
    <w:rsid w:val="00CB6EEC"/>
    <w:rsid w:val="00CB7485"/>
    <w:rsid w:val="00CC0443"/>
    <w:rsid w:val="00CC0D43"/>
    <w:rsid w:val="00CD0E24"/>
    <w:rsid w:val="00CD14A0"/>
    <w:rsid w:val="00CD2ACE"/>
    <w:rsid w:val="00CD2BD0"/>
    <w:rsid w:val="00CD34BA"/>
    <w:rsid w:val="00CD3B8A"/>
    <w:rsid w:val="00CD5255"/>
    <w:rsid w:val="00CD55A0"/>
    <w:rsid w:val="00CE09D1"/>
    <w:rsid w:val="00CE58E2"/>
    <w:rsid w:val="00CE6494"/>
    <w:rsid w:val="00CE702D"/>
    <w:rsid w:val="00CF32E6"/>
    <w:rsid w:val="00CF377A"/>
    <w:rsid w:val="00CF5398"/>
    <w:rsid w:val="00CF53A1"/>
    <w:rsid w:val="00CF5DFF"/>
    <w:rsid w:val="00CF640A"/>
    <w:rsid w:val="00CF6B2A"/>
    <w:rsid w:val="00CF7CD7"/>
    <w:rsid w:val="00D012E2"/>
    <w:rsid w:val="00D03232"/>
    <w:rsid w:val="00D039B0"/>
    <w:rsid w:val="00D0478A"/>
    <w:rsid w:val="00D048D0"/>
    <w:rsid w:val="00D053F8"/>
    <w:rsid w:val="00D05EBA"/>
    <w:rsid w:val="00D063C0"/>
    <w:rsid w:val="00D0669B"/>
    <w:rsid w:val="00D077EC"/>
    <w:rsid w:val="00D10ED6"/>
    <w:rsid w:val="00D11B08"/>
    <w:rsid w:val="00D13E98"/>
    <w:rsid w:val="00D153F3"/>
    <w:rsid w:val="00D1598F"/>
    <w:rsid w:val="00D17A44"/>
    <w:rsid w:val="00D17E86"/>
    <w:rsid w:val="00D2075D"/>
    <w:rsid w:val="00D22A52"/>
    <w:rsid w:val="00D237AC"/>
    <w:rsid w:val="00D24892"/>
    <w:rsid w:val="00D269BF"/>
    <w:rsid w:val="00D2793C"/>
    <w:rsid w:val="00D315DB"/>
    <w:rsid w:val="00D32760"/>
    <w:rsid w:val="00D32D63"/>
    <w:rsid w:val="00D348D3"/>
    <w:rsid w:val="00D359CA"/>
    <w:rsid w:val="00D37AAC"/>
    <w:rsid w:val="00D41201"/>
    <w:rsid w:val="00D42E91"/>
    <w:rsid w:val="00D43CAC"/>
    <w:rsid w:val="00D45C7B"/>
    <w:rsid w:val="00D45E5E"/>
    <w:rsid w:val="00D50ACF"/>
    <w:rsid w:val="00D50E45"/>
    <w:rsid w:val="00D51640"/>
    <w:rsid w:val="00D51D84"/>
    <w:rsid w:val="00D536FB"/>
    <w:rsid w:val="00D568CE"/>
    <w:rsid w:val="00D5756A"/>
    <w:rsid w:val="00D61686"/>
    <w:rsid w:val="00D61DB8"/>
    <w:rsid w:val="00D639D7"/>
    <w:rsid w:val="00D6427A"/>
    <w:rsid w:val="00D6547F"/>
    <w:rsid w:val="00D662A2"/>
    <w:rsid w:val="00D66A18"/>
    <w:rsid w:val="00D67DCE"/>
    <w:rsid w:val="00D74089"/>
    <w:rsid w:val="00D74E0A"/>
    <w:rsid w:val="00D7504D"/>
    <w:rsid w:val="00D75BD0"/>
    <w:rsid w:val="00D769F8"/>
    <w:rsid w:val="00D77E24"/>
    <w:rsid w:val="00D80B61"/>
    <w:rsid w:val="00D81808"/>
    <w:rsid w:val="00D8573E"/>
    <w:rsid w:val="00D85C36"/>
    <w:rsid w:val="00D87FC5"/>
    <w:rsid w:val="00D900C6"/>
    <w:rsid w:val="00D910F4"/>
    <w:rsid w:val="00D92DD2"/>
    <w:rsid w:val="00D93297"/>
    <w:rsid w:val="00D94BBF"/>
    <w:rsid w:val="00D951D2"/>
    <w:rsid w:val="00D95322"/>
    <w:rsid w:val="00D9762A"/>
    <w:rsid w:val="00D97FB6"/>
    <w:rsid w:val="00DA20AC"/>
    <w:rsid w:val="00DA243A"/>
    <w:rsid w:val="00DA30E0"/>
    <w:rsid w:val="00DA394D"/>
    <w:rsid w:val="00DA47D9"/>
    <w:rsid w:val="00DA679E"/>
    <w:rsid w:val="00DB0F14"/>
    <w:rsid w:val="00DB1C35"/>
    <w:rsid w:val="00DB28F3"/>
    <w:rsid w:val="00DB3328"/>
    <w:rsid w:val="00DB66E3"/>
    <w:rsid w:val="00DB672A"/>
    <w:rsid w:val="00DB71C1"/>
    <w:rsid w:val="00DC203A"/>
    <w:rsid w:val="00DC2752"/>
    <w:rsid w:val="00DC2A8A"/>
    <w:rsid w:val="00DC3436"/>
    <w:rsid w:val="00DC3847"/>
    <w:rsid w:val="00DC4D1D"/>
    <w:rsid w:val="00DC4F56"/>
    <w:rsid w:val="00DC5DF5"/>
    <w:rsid w:val="00DC71E5"/>
    <w:rsid w:val="00DC7F8C"/>
    <w:rsid w:val="00DD4A62"/>
    <w:rsid w:val="00DD7710"/>
    <w:rsid w:val="00DD7747"/>
    <w:rsid w:val="00DD7FDE"/>
    <w:rsid w:val="00DE20EE"/>
    <w:rsid w:val="00DE2A4B"/>
    <w:rsid w:val="00DE2F27"/>
    <w:rsid w:val="00DF07CA"/>
    <w:rsid w:val="00DF1917"/>
    <w:rsid w:val="00DF3B8E"/>
    <w:rsid w:val="00DF511D"/>
    <w:rsid w:val="00DF5ACC"/>
    <w:rsid w:val="00DF635C"/>
    <w:rsid w:val="00DF72D7"/>
    <w:rsid w:val="00DF7537"/>
    <w:rsid w:val="00E0022C"/>
    <w:rsid w:val="00E00F0A"/>
    <w:rsid w:val="00E010ED"/>
    <w:rsid w:val="00E0149A"/>
    <w:rsid w:val="00E02F22"/>
    <w:rsid w:val="00E04363"/>
    <w:rsid w:val="00E0447A"/>
    <w:rsid w:val="00E069E1"/>
    <w:rsid w:val="00E10527"/>
    <w:rsid w:val="00E10807"/>
    <w:rsid w:val="00E14614"/>
    <w:rsid w:val="00E14A25"/>
    <w:rsid w:val="00E14BAA"/>
    <w:rsid w:val="00E14DA0"/>
    <w:rsid w:val="00E15686"/>
    <w:rsid w:val="00E15EF4"/>
    <w:rsid w:val="00E16FEF"/>
    <w:rsid w:val="00E2043E"/>
    <w:rsid w:val="00E23918"/>
    <w:rsid w:val="00E24C74"/>
    <w:rsid w:val="00E25216"/>
    <w:rsid w:val="00E25610"/>
    <w:rsid w:val="00E257EB"/>
    <w:rsid w:val="00E2599C"/>
    <w:rsid w:val="00E25DAF"/>
    <w:rsid w:val="00E273E4"/>
    <w:rsid w:val="00E3007A"/>
    <w:rsid w:val="00E30113"/>
    <w:rsid w:val="00E30D1E"/>
    <w:rsid w:val="00E316EE"/>
    <w:rsid w:val="00E36754"/>
    <w:rsid w:val="00E3708A"/>
    <w:rsid w:val="00E3752C"/>
    <w:rsid w:val="00E37D09"/>
    <w:rsid w:val="00E433E3"/>
    <w:rsid w:val="00E44DDF"/>
    <w:rsid w:val="00E50A30"/>
    <w:rsid w:val="00E50CA2"/>
    <w:rsid w:val="00E510B6"/>
    <w:rsid w:val="00E5176A"/>
    <w:rsid w:val="00E518F3"/>
    <w:rsid w:val="00E519FB"/>
    <w:rsid w:val="00E51C8A"/>
    <w:rsid w:val="00E52C00"/>
    <w:rsid w:val="00E52CD4"/>
    <w:rsid w:val="00E52E04"/>
    <w:rsid w:val="00E52FED"/>
    <w:rsid w:val="00E53E6F"/>
    <w:rsid w:val="00E540DA"/>
    <w:rsid w:val="00E56A66"/>
    <w:rsid w:val="00E609E8"/>
    <w:rsid w:val="00E62246"/>
    <w:rsid w:val="00E629C5"/>
    <w:rsid w:val="00E642D6"/>
    <w:rsid w:val="00E64567"/>
    <w:rsid w:val="00E650E9"/>
    <w:rsid w:val="00E67AA8"/>
    <w:rsid w:val="00E7018B"/>
    <w:rsid w:val="00E7077A"/>
    <w:rsid w:val="00E75EAA"/>
    <w:rsid w:val="00E77F7B"/>
    <w:rsid w:val="00E81616"/>
    <w:rsid w:val="00E81ABE"/>
    <w:rsid w:val="00E859D4"/>
    <w:rsid w:val="00E85C1F"/>
    <w:rsid w:val="00E873B5"/>
    <w:rsid w:val="00E873D4"/>
    <w:rsid w:val="00E905C6"/>
    <w:rsid w:val="00E93004"/>
    <w:rsid w:val="00E93924"/>
    <w:rsid w:val="00E95AB9"/>
    <w:rsid w:val="00EA1D45"/>
    <w:rsid w:val="00EA6787"/>
    <w:rsid w:val="00EA7DBD"/>
    <w:rsid w:val="00EA7DFB"/>
    <w:rsid w:val="00EB37CB"/>
    <w:rsid w:val="00EB4A2A"/>
    <w:rsid w:val="00EB64A4"/>
    <w:rsid w:val="00EB6566"/>
    <w:rsid w:val="00EB728D"/>
    <w:rsid w:val="00EC0527"/>
    <w:rsid w:val="00EC0FBC"/>
    <w:rsid w:val="00EC12E7"/>
    <w:rsid w:val="00EC283C"/>
    <w:rsid w:val="00EC2B7B"/>
    <w:rsid w:val="00EC3C30"/>
    <w:rsid w:val="00EC5EED"/>
    <w:rsid w:val="00EC62CC"/>
    <w:rsid w:val="00ED410F"/>
    <w:rsid w:val="00ED5655"/>
    <w:rsid w:val="00ED7003"/>
    <w:rsid w:val="00ED714A"/>
    <w:rsid w:val="00ED7388"/>
    <w:rsid w:val="00ED7488"/>
    <w:rsid w:val="00ED764C"/>
    <w:rsid w:val="00EE3A70"/>
    <w:rsid w:val="00EE3B9E"/>
    <w:rsid w:val="00EE5977"/>
    <w:rsid w:val="00EF0274"/>
    <w:rsid w:val="00EF36AD"/>
    <w:rsid w:val="00EF38E2"/>
    <w:rsid w:val="00EF3F8F"/>
    <w:rsid w:val="00EF4EBA"/>
    <w:rsid w:val="00EF5141"/>
    <w:rsid w:val="00EF5A40"/>
    <w:rsid w:val="00EF7B9F"/>
    <w:rsid w:val="00F02D15"/>
    <w:rsid w:val="00F06705"/>
    <w:rsid w:val="00F0692D"/>
    <w:rsid w:val="00F0709B"/>
    <w:rsid w:val="00F07931"/>
    <w:rsid w:val="00F11B14"/>
    <w:rsid w:val="00F12D1C"/>
    <w:rsid w:val="00F12E3F"/>
    <w:rsid w:val="00F16105"/>
    <w:rsid w:val="00F16975"/>
    <w:rsid w:val="00F177EB"/>
    <w:rsid w:val="00F207BC"/>
    <w:rsid w:val="00F21E2F"/>
    <w:rsid w:val="00F22105"/>
    <w:rsid w:val="00F2266C"/>
    <w:rsid w:val="00F228C5"/>
    <w:rsid w:val="00F23847"/>
    <w:rsid w:val="00F25146"/>
    <w:rsid w:val="00F26680"/>
    <w:rsid w:val="00F27192"/>
    <w:rsid w:val="00F30AFE"/>
    <w:rsid w:val="00F31706"/>
    <w:rsid w:val="00F3227A"/>
    <w:rsid w:val="00F32B02"/>
    <w:rsid w:val="00F401E0"/>
    <w:rsid w:val="00F405F3"/>
    <w:rsid w:val="00F40E78"/>
    <w:rsid w:val="00F42826"/>
    <w:rsid w:val="00F432DD"/>
    <w:rsid w:val="00F43D23"/>
    <w:rsid w:val="00F44196"/>
    <w:rsid w:val="00F441AB"/>
    <w:rsid w:val="00F44D68"/>
    <w:rsid w:val="00F45625"/>
    <w:rsid w:val="00F508B6"/>
    <w:rsid w:val="00F50FFC"/>
    <w:rsid w:val="00F51F04"/>
    <w:rsid w:val="00F52877"/>
    <w:rsid w:val="00F52AFC"/>
    <w:rsid w:val="00F5331D"/>
    <w:rsid w:val="00F533F6"/>
    <w:rsid w:val="00F541D8"/>
    <w:rsid w:val="00F55E11"/>
    <w:rsid w:val="00F560DD"/>
    <w:rsid w:val="00F56C6A"/>
    <w:rsid w:val="00F572D2"/>
    <w:rsid w:val="00F57712"/>
    <w:rsid w:val="00F57794"/>
    <w:rsid w:val="00F6259C"/>
    <w:rsid w:val="00F62E18"/>
    <w:rsid w:val="00F63612"/>
    <w:rsid w:val="00F641CB"/>
    <w:rsid w:val="00F65AF2"/>
    <w:rsid w:val="00F666EA"/>
    <w:rsid w:val="00F677B6"/>
    <w:rsid w:val="00F727EB"/>
    <w:rsid w:val="00F73DBC"/>
    <w:rsid w:val="00F75A53"/>
    <w:rsid w:val="00F76687"/>
    <w:rsid w:val="00F815A3"/>
    <w:rsid w:val="00F81B8F"/>
    <w:rsid w:val="00F81CF6"/>
    <w:rsid w:val="00F82771"/>
    <w:rsid w:val="00F83F87"/>
    <w:rsid w:val="00F8422C"/>
    <w:rsid w:val="00F8545E"/>
    <w:rsid w:val="00F877C1"/>
    <w:rsid w:val="00F90614"/>
    <w:rsid w:val="00F91C59"/>
    <w:rsid w:val="00F92227"/>
    <w:rsid w:val="00F94903"/>
    <w:rsid w:val="00F969AE"/>
    <w:rsid w:val="00FA2177"/>
    <w:rsid w:val="00FA219E"/>
    <w:rsid w:val="00FA2B58"/>
    <w:rsid w:val="00FA3F9A"/>
    <w:rsid w:val="00FA4147"/>
    <w:rsid w:val="00FA476A"/>
    <w:rsid w:val="00FA5748"/>
    <w:rsid w:val="00FA5DA2"/>
    <w:rsid w:val="00FA5DC3"/>
    <w:rsid w:val="00FA6872"/>
    <w:rsid w:val="00FB0A5F"/>
    <w:rsid w:val="00FB1305"/>
    <w:rsid w:val="00FB1E55"/>
    <w:rsid w:val="00FB2321"/>
    <w:rsid w:val="00FB3BE4"/>
    <w:rsid w:val="00FB522D"/>
    <w:rsid w:val="00FB7F53"/>
    <w:rsid w:val="00FC0A47"/>
    <w:rsid w:val="00FC1BBE"/>
    <w:rsid w:val="00FC2504"/>
    <w:rsid w:val="00FC30B4"/>
    <w:rsid w:val="00FC5138"/>
    <w:rsid w:val="00FC6D8E"/>
    <w:rsid w:val="00FC6E32"/>
    <w:rsid w:val="00FD13B3"/>
    <w:rsid w:val="00FD1940"/>
    <w:rsid w:val="00FD1C00"/>
    <w:rsid w:val="00FD3EE1"/>
    <w:rsid w:val="00FD4984"/>
    <w:rsid w:val="00FD58B8"/>
    <w:rsid w:val="00FD6364"/>
    <w:rsid w:val="00FD68EA"/>
    <w:rsid w:val="00FD7A0C"/>
    <w:rsid w:val="00FE0153"/>
    <w:rsid w:val="00FE0DCC"/>
    <w:rsid w:val="00FE6618"/>
    <w:rsid w:val="00FE719E"/>
    <w:rsid w:val="00FE7A7B"/>
    <w:rsid w:val="00FF184B"/>
    <w:rsid w:val="00FF533B"/>
    <w:rsid w:val="00FF5AC8"/>
    <w:rsid w:val="00FF667F"/>
    <w:rsid w:val="01E27020"/>
    <w:rsid w:val="020F953C"/>
    <w:rsid w:val="02121403"/>
    <w:rsid w:val="0240162B"/>
    <w:rsid w:val="02F4ED19"/>
    <w:rsid w:val="0324ABC4"/>
    <w:rsid w:val="03750B11"/>
    <w:rsid w:val="04334DFE"/>
    <w:rsid w:val="049F449E"/>
    <w:rsid w:val="04B911B2"/>
    <w:rsid w:val="0507A13D"/>
    <w:rsid w:val="052714B1"/>
    <w:rsid w:val="06121D1B"/>
    <w:rsid w:val="062226B2"/>
    <w:rsid w:val="064D334D"/>
    <w:rsid w:val="066E2004"/>
    <w:rsid w:val="06E5E9FC"/>
    <w:rsid w:val="0709881B"/>
    <w:rsid w:val="07A8016D"/>
    <w:rsid w:val="08EDC71B"/>
    <w:rsid w:val="095D0B22"/>
    <w:rsid w:val="095FF599"/>
    <w:rsid w:val="0AFA2A40"/>
    <w:rsid w:val="0B1D82AF"/>
    <w:rsid w:val="0B3666EC"/>
    <w:rsid w:val="0C512A45"/>
    <w:rsid w:val="0CB80380"/>
    <w:rsid w:val="0D59EBC9"/>
    <w:rsid w:val="0DB70856"/>
    <w:rsid w:val="0DBC60AB"/>
    <w:rsid w:val="0EA5EAAC"/>
    <w:rsid w:val="0EC7D52B"/>
    <w:rsid w:val="0EEFDEA6"/>
    <w:rsid w:val="0F1D40DE"/>
    <w:rsid w:val="0F82C826"/>
    <w:rsid w:val="0F872B94"/>
    <w:rsid w:val="0F8EB811"/>
    <w:rsid w:val="0FBFD61D"/>
    <w:rsid w:val="101F178C"/>
    <w:rsid w:val="10E3D0B2"/>
    <w:rsid w:val="1114E890"/>
    <w:rsid w:val="118367C3"/>
    <w:rsid w:val="128ECBED"/>
    <w:rsid w:val="12BF3E4F"/>
    <w:rsid w:val="13667B88"/>
    <w:rsid w:val="13BBEEFA"/>
    <w:rsid w:val="143D5E35"/>
    <w:rsid w:val="14F504F1"/>
    <w:rsid w:val="153C197B"/>
    <w:rsid w:val="1570AA13"/>
    <w:rsid w:val="161EA78D"/>
    <w:rsid w:val="16A7F967"/>
    <w:rsid w:val="16BB19C1"/>
    <w:rsid w:val="16FB413A"/>
    <w:rsid w:val="1722E707"/>
    <w:rsid w:val="17C59AD4"/>
    <w:rsid w:val="17DC87A1"/>
    <w:rsid w:val="1831D44D"/>
    <w:rsid w:val="1862EC12"/>
    <w:rsid w:val="18AD3A0A"/>
    <w:rsid w:val="18D95136"/>
    <w:rsid w:val="1947C44F"/>
    <w:rsid w:val="1962A6AD"/>
    <w:rsid w:val="19AAEB68"/>
    <w:rsid w:val="19E99977"/>
    <w:rsid w:val="1B2A2CB1"/>
    <w:rsid w:val="1B3DD42F"/>
    <w:rsid w:val="1B56AFB6"/>
    <w:rsid w:val="1B95FCE9"/>
    <w:rsid w:val="1BA5DE79"/>
    <w:rsid w:val="1BAFA1BF"/>
    <w:rsid w:val="1BC3EEDE"/>
    <w:rsid w:val="1BEEB94B"/>
    <w:rsid w:val="1C3BF6F0"/>
    <w:rsid w:val="1CE7B6C4"/>
    <w:rsid w:val="1D9C346A"/>
    <w:rsid w:val="1DF40D1F"/>
    <w:rsid w:val="1DFC52A0"/>
    <w:rsid w:val="1E0547DC"/>
    <w:rsid w:val="1E096713"/>
    <w:rsid w:val="1EB50A72"/>
    <w:rsid w:val="1F8030DD"/>
    <w:rsid w:val="204DF2C4"/>
    <w:rsid w:val="20DCFA18"/>
    <w:rsid w:val="217928B2"/>
    <w:rsid w:val="21A50710"/>
    <w:rsid w:val="22112854"/>
    <w:rsid w:val="222C072D"/>
    <w:rsid w:val="223C197E"/>
    <w:rsid w:val="22CE469D"/>
    <w:rsid w:val="2314E674"/>
    <w:rsid w:val="2319FC4D"/>
    <w:rsid w:val="25C75642"/>
    <w:rsid w:val="261BE9EA"/>
    <w:rsid w:val="264C800F"/>
    <w:rsid w:val="26530BF3"/>
    <w:rsid w:val="26E19A65"/>
    <w:rsid w:val="26F43211"/>
    <w:rsid w:val="2711DBA2"/>
    <w:rsid w:val="28E086E3"/>
    <w:rsid w:val="28F7CB47"/>
    <w:rsid w:val="296A3A6C"/>
    <w:rsid w:val="298BE7E4"/>
    <w:rsid w:val="29BE38D6"/>
    <w:rsid w:val="29C33B48"/>
    <w:rsid w:val="29C761A5"/>
    <w:rsid w:val="29D2E97D"/>
    <w:rsid w:val="2A4100EA"/>
    <w:rsid w:val="2A4AB6BF"/>
    <w:rsid w:val="2A5BB18D"/>
    <w:rsid w:val="2A7B525C"/>
    <w:rsid w:val="2A9F0338"/>
    <w:rsid w:val="2C1640BD"/>
    <w:rsid w:val="2C5C1040"/>
    <w:rsid w:val="2CE3C442"/>
    <w:rsid w:val="2D0CAAD3"/>
    <w:rsid w:val="2D674B1A"/>
    <w:rsid w:val="2D91C7AE"/>
    <w:rsid w:val="2E10544F"/>
    <w:rsid w:val="2EF87511"/>
    <w:rsid w:val="2F40BD42"/>
    <w:rsid w:val="2F4B8FB9"/>
    <w:rsid w:val="2FA05940"/>
    <w:rsid w:val="3022559E"/>
    <w:rsid w:val="30D3CDF4"/>
    <w:rsid w:val="311503AB"/>
    <w:rsid w:val="314498D6"/>
    <w:rsid w:val="31B38AC5"/>
    <w:rsid w:val="32197B33"/>
    <w:rsid w:val="322EB468"/>
    <w:rsid w:val="32A46637"/>
    <w:rsid w:val="32AFB959"/>
    <w:rsid w:val="32B7A980"/>
    <w:rsid w:val="32E8AAB7"/>
    <w:rsid w:val="338B5AAB"/>
    <w:rsid w:val="33BBA459"/>
    <w:rsid w:val="34566BA8"/>
    <w:rsid w:val="3492DD08"/>
    <w:rsid w:val="357A19D0"/>
    <w:rsid w:val="35C609D4"/>
    <w:rsid w:val="35E0363E"/>
    <w:rsid w:val="36695BFB"/>
    <w:rsid w:val="37BF87D8"/>
    <w:rsid w:val="38174BE3"/>
    <w:rsid w:val="3818ABE3"/>
    <w:rsid w:val="381FE9BE"/>
    <w:rsid w:val="38A6922C"/>
    <w:rsid w:val="39AE12AC"/>
    <w:rsid w:val="39DF3603"/>
    <w:rsid w:val="3A6CA90F"/>
    <w:rsid w:val="3A811A54"/>
    <w:rsid w:val="3AB3527B"/>
    <w:rsid w:val="3B8D1312"/>
    <w:rsid w:val="3BA3D0E8"/>
    <w:rsid w:val="3BCBE1C4"/>
    <w:rsid w:val="3BE20036"/>
    <w:rsid w:val="3C39CA6A"/>
    <w:rsid w:val="3C4FB411"/>
    <w:rsid w:val="3C5035B5"/>
    <w:rsid w:val="3C91E742"/>
    <w:rsid w:val="3D15B61D"/>
    <w:rsid w:val="3E36EDC6"/>
    <w:rsid w:val="3E5B1BB8"/>
    <w:rsid w:val="3EB47E8C"/>
    <w:rsid w:val="3F66D4C0"/>
    <w:rsid w:val="3FAE6E7F"/>
    <w:rsid w:val="3FC02A26"/>
    <w:rsid w:val="3FF4A7E1"/>
    <w:rsid w:val="40435CFA"/>
    <w:rsid w:val="4081924D"/>
    <w:rsid w:val="40D22C4B"/>
    <w:rsid w:val="4115458D"/>
    <w:rsid w:val="414CD862"/>
    <w:rsid w:val="418A542B"/>
    <w:rsid w:val="422E17E2"/>
    <w:rsid w:val="427120BA"/>
    <w:rsid w:val="42D35713"/>
    <w:rsid w:val="430FB0E9"/>
    <w:rsid w:val="43119BA3"/>
    <w:rsid w:val="431D9051"/>
    <w:rsid w:val="44F6BC46"/>
    <w:rsid w:val="453F5105"/>
    <w:rsid w:val="455C7B58"/>
    <w:rsid w:val="45919275"/>
    <w:rsid w:val="45CAE8DC"/>
    <w:rsid w:val="4623E1CF"/>
    <w:rsid w:val="46EB895B"/>
    <w:rsid w:val="46F0F228"/>
    <w:rsid w:val="47EAC8C9"/>
    <w:rsid w:val="47EFFE57"/>
    <w:rsid w:val="4829A98B"/>
    <w:rsid w:val="48EF5227"/>
    <w:rsid w:val="49C83BD1"/>
    <w:rsid w:val="49ECB687"/>
    <w:rsid w:val="4A28B5F1"/>
    <w:rsid w:val="4A774ABD"/>
    <w:rsid w:val="4AB2D002"/>
    <w:rsid w:val="4AD3BBE6"/>
    <w:rsid w:val="4B8948BD"/>
    <w:rsid w:val="4B8E916D"/>
    <w:rsid w:val="4BDD50A4"/>
    <w:rsid w:val="4C5C7A95"/>
    <w:rsid w:val="4CB9F13B"/>
    <w:rsid w:val="4D0841A3"/>
    <w:rsid w:val="4D24B7FF"/>
    <w:rsid w:val="4D2FCBAF"/>
    <w:rsid w:val="4D55762A"/>
    <w:rsid w:val="4E3D3378"/>
    <w:rsid w:val="4E6D703A"/>
    <w:rsid w:val="4E902BC5"/>
    <w:rsid w:val="4EB118C0"/>
    <w:rsid w:val="4EB61530"/>
    <w:rsid w:val="4F7E9312"/>
    <w:rsid w:val="4FDC757A"/>
    <w:rsid w:val="4FE9B33C"/>
    <w:rsid w:val="50530538"/>
    <w:rsid w:val="5061DF54"/>
    <w:rsid w:val="5075215F"/>
    <w:rsid w:val="508913F8"/>
    <w:rsid w:val="510E9CE5"/>
    <w:rsid w:val="5146AF6D"/>
    <w:rsid w:val="51628007"/>
    <w:rsid w:val="5195770E"/>
    <w:rsid w:val="51C5DD5E"/>
    <w:rsid w:val="5253B168"/>
    <w:rsid w:val="5326A0FC"/>
    <w:rsid w:val="53DE972E"/>
    <w:rsid w:val="54274027"/>
    <w:rsid w:val="544AF7B7"/>
    <w:rsid w:val="54D71531"/>
    <w:rsid w:val="550DD4D7"/>
    <w:rsid w:val="552455EF"/>
    <w:rsid w:val="558EF9F2"/>
    <w:rsid w:val="561D0987"/>
    <w:rsid w:val="56398B18"/>
    <w:rsid w:val="573FCB8F"/>
    <w:rsid w:val="57BDB608"/>
    <w:rsid w:val="57D89DB5"/>
    <w:rsid w:val="58162122"/>
    <w:rsid w:val="58B99532"/>
    <w:rsid w:val="58D08FAB"/>
    <w:rsid w:val="598AE1AC"/>
    <w:rsid w:val="59C5E1EF"/>
    <w:rsid w:val="5A20CBDE"/>
    <w:rsid w:val="5A51DDCA"/>
    <w:rsid w:val="5A55CCE3"/>
    <w:rsid w:val="5AED38DB"/>
    <w:rsid w:val="5B437248"/>
    <w:rsid w:val="5BCF704B"/>
    <w:rsid w:val="5C1A1679"/>
    <w:rsid w:val="5C3ED0D1"/>
    <w:rsid w:val="5D1FE73D"/>
    <w:rsid w:val="5D9F0BF8"/>
    <w:rsid w:val="5E767672"/>
    <w:rsid w:val="5EFC4BF7"/>
    <w:rsid w:val="5FC3C730"/>
    <w:rsid w:val="60060FDE"/>
    <w:rsid w:val="60915053"/>
    <w:rsid w:val="60E3E76A"/>
    <w:rsid w:val="60FCE2AB"/>
    <w:rsid w:val="613633A2"/>
    <w:rsid w:val="61A2E74A"/>
    <w:rsid w:val="61C8EC68"/>
    <w:rsid w:val="61EB101B"/>
    <w:rsid w:val="6283CF5F"/>
    <w:rsid w:val="62842E91"/>
    <w:rsid w:val="628AC06D"/>
    <w:rsid w:val="63278521"/>
    <w:rsid w:val="63BFD2BA"/>
    <w:rsid w:val="63D98880"/>
    <w:rsid w:val="63F94BC0"/>
    <w:rsid w:val="6424BF6B"/>
    <w:rsid w:val="643C0846"/>
    <w:rsid w:val="645AADD1"/>
    <w:rsid w:val="64BEE694"/>
    <w:rsid w:val="64F74EB0"/>
    <w:rsid w:val="652665A9"/>
    <w:rsid w:val="652DD3EF"/>
    <w:rsid w:val="66526AC0"/>
    <w:rsid w:val="665441C7"/>
    <w:rsid w:val="66B47F0B"/>
    <w:rsid w:val="67B1228D"/>
    <w:rsid w:val="6819EB39"/>
    <w:rsid w:val="6824D08F"/>
    <w:rsid w:val="6836B124"/>
    <w:rsid w:val="68991C07"/>
    <w:rsid w:val="68C3C573"/>
    <w:rsid w:val="68C5A9E8"/>
    <w:rsid w:val="68D23333"/>
    <w:rsid w:val="6916354C"/>
    <w:rsid w:val="695E84A2"/>
    <w:rsid w:val="69671BD2"/>
    <w:rsid w:val="69AC56AF"/>
    <w:rsid w:val="69C2532B"/>
    <w:rsid w:val="69DE605B"/>
    <w:rsid w:val="6A08D3F2"/>
    <w:rsid w:val="6A36D54F"/>
    <w:rsid w:val="6A760E38"/>
    <w:rsid w:val="6A8ECED4"/>
    <w:rsid w:val="6AC8662B"/>
    <w:rsid w:val="6B108542"/>
    <w:rsid w:val="6B3FCB4E"/>
    <w:rsid w:val="6C1A0266"/>
    <w:rsid w:val="6C59DD06"/>
    <w:rsid w:val="6C81C3D2"/>
    <w:rsid w:val="6CD6DC57"/>
    <w:rsid w:val="6D1334A1"/>
    <w:rsid w:val="6D1B198C"/>
    <w:rsid w:val="6D59A06A"/>
    <w:rsid w:val="6DC7A038"/>
    <w:rsid w:val="6F3DDFDD"/>
    <w:rsid w:val="6F5781EA"/>
    <w:rsid w:val="6F689BA8"/>
    <w:rsid w:val="6F6D549D"/>
    <w:rsid w:val="6FB025D7"/>
    <w:rsid w:val="6FE53B02"/>
    <w:rsid w:val="703CC7DB"/>
    <w:rsid w:val="70AF4346"/>
    <w:rsid w:val="716FC7B9"/>
    <w:rsid w:val="71B10253"/>
    <w:rsid w:val="71EE50F2"/>
    <w:rsid w:val="72B54350"/>
    <w:rsid w:val="72B6F956"/>
    <w:rsid w:val="72DFEBB1"/>
    <w:rsid w:val="73575DC7"/>
    <w:rsid w:val="7361B9FB"/>
    <w:rsid w:val="74F1465F"/>
    <w:rsid w:val="750BA3C2"/>
    <w:rsid w:val="758E3B90"/>
    <w:rsid w:val="75C9D0AD"/>
    <w:rsid w:val="75F8000D"/>
    <w:rsid w:val="76150D66"/>
    <w:rsid w:val="7624D873"/>
    <w:rsid w:val="766C1932"/>
    <w:rsid w:val="76D5A6E8"/>
    <w:rsid w:val="772B06A1"/>
    <w:rsid w:val="777C5E7E"/>
    <w:rsid w:val="7789688B"/>
    <w:rsid w:val="784FD7C3"/>
    <w:rsid w:val="786C0AAD"/>
    <w:rsid w:val="789690BC"/>
    <w:rsid w:val="78998DA1"/>
    <w:rsid w:val="78B4894E"/>
    <w:rsid w:val="799D8A51"/>
    <w:rsid w:val="7A092067"/>
    <w:rsid w:val="7A24433F"/>
    <w:rsid w:val="7A310058"/>
    <w:rsid w:val="7A4360E3"/>
    <w:rsid w:val="7A95C801"/>
    <w:rsid w:val="7AA63221"/>
    <w:rsid w:val="7B05D8AC"/>
    <w:rsid w:val="7C0B085B"/>
    <w:rsid w:val="7C3B0D30"/>
    <w:rsid w:val="7C533E68"/>
    <w:rsid w:val="7D3F0739"/>
    <w:rsid w:val="7D804928"/>
    <w:rsid w:val="7D8488AA"/>
    <w:rsid w:val="7DC066DC"/>
    <w:rsid w:val="7E64532F"/>
    <w:rsid w:val="7E74B029"/>
    <w:rsid w:val="7EA79AEA"/>
    <w:rsid w:val="7F6535E2"/>
    <w:rsid w:val="7F768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10CED2A-B41F-4043-BA94-86A1A4ED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footer" Target="footer2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jpe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5" Type="http://schemas.openxmlformats.org/officeDocument/2006/relationships/numbering" Target="numbering.xml"/><Relationship Id="rId90" Type="http://schemas.openxmlformats.org/officeDocument/2006/relationships/header" Target="header3.xml"/><Relationship Id="rId95" Type="http://schemas.openxmlformats.org/officeDocument/2006/relationships/customXml" Target="../customXml/item6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93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96" Type="http://schemas.openxmlformats.org/officeDocument/2006/relationships/customXml" Target="../customXml/item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header" Target="header1.xml"/><Relationship Id="rId94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header" Target="header2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6.png"/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WEV44C3EEZP4-1056255319-14047</_dlc_DocId>
    <_dlc_DocIdUrl xmlns="6500fe01-343b-4fb9-a1b0-68ac19d62e01">
      <Url>https://australianhrc.sharepoint.com/sites/DisabilityRights/_layouts/15/DocIdRedir.aspx?ID=WEV44C3EEZP4-1056255319-14047</Url>
      <Description>WEV44C3EEZP4-1056255319-14047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0BD4B-11B1-4DD4-9743-FDAAF7D87FA6}"/>
</file>

<file path=customXml/itemProps2.xml><?xml version="1.0" encoding="utf-8"?>
<ds:datastoreItem xmlns:ds="http://schemas.openxmlformats.org/officeDocument/2006/customXml" ds:itemID="{48DF8C49-787B-4581-A01E-6C7CB2DA16E8}"/>
</file>

<file path=customXml/itemProps3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4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DECE4A5-137A-4E0D-B1E7-64B5A5D28D24}"/>
</file>

<file path=customXml/itemProps6.xml><?xml version="1.0" encoding="utf-8"?>
<ds:datastoreItem xmlns:ds="http://schemas.openxmlformats.org/officeDocument/2006/customXml" ds:itemID="{CDF0FE6E-5391-40DC-885C-95E9C12C9261}"/>
</file>

<file path=customXml/itemProps7.xml><?xml version="1.0" encoding="utf-8"?>
<ds:datastoreItem xmlns:ds="http://schemas.openxmlformats.org/officeDocument/2006/customXml" ds:itemID="{AD6942A7-5ED8-4467-9FB6-68AF1D7779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SPP 2026-2027 EOI Guide Easy Read Part 1</vt:lpstr>
    </vt:vector>
  </TitlesOfParts>
  <Company>Department of Social Services</Company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2026-2027 Application Guide Easy Read Part 1</dc:title>
  <dc:subject/>
  <dc:creator>SARTORI, Nicole</dc:creator>
  <cp:keywords>[SEC=OFFICIAL]</cp:keywords>
  <dc:description/>
  <cp:lastModifiedBy>FANE DE SALIS, Ty</cp:lastModifiedBy>
  <cp:revision>2</cp:revision>
  <cp:lastPrinted>2026-09-14T22:49:00Z</cp:lastPrinted>
  <dcterms:created xsi:type="dcterms:W3CDTF">2026-09-21T04:46:00Z</dcterms:created>
  <dcterms:modified xsi:type="dcterms:W3CDTF">2026-09-21T04:46:00Z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1ee29885-9090-49d3-9ac2-7c6a211d3ec9</vt:lpwstr>
  </property>
</Properties>
</file>