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1EBD562D" w14:textId="77777777" w:rsidR="00A50EDC" w:rsidRDefault="00A50EDC" w:rsidP="00A50EDC">
      <w:pPr>
        <w:pStyle w:val="EasyRead14"/>
      </w:pPr>
    </w:p>
    <w:p w14:paraId="2E014929" w14:textId="7DFDA332" w:rsidR="00750C6F" w:rsidRPr="00A67A0B" w:rsidRDefault="00265586" w:rsidP="6F6D549D">
      <w:pPr>
        <w:pStyle w:val="EasyReadTitle"/>
        <w:spacing w:line="360" w:lineRule="auto"/>
      </w:pPr>
      <w:r>
        <w:t>Supporting participation program</w:t>
      </w:r>
    </w:p>
    <w:p w14:paraId="3588BA8D" w14:textId="71589C69" w:rsidR="7A310058" w:rsidRPr="00046CB9" w:rsidRDefault="00265586" w:rsidP="00046CB9">
      <w:pPr>
        <w:pStyle w:val="EasyReadSubtitle"/>
      </w:pPr>
      <w:r w:rsidRPr="00046CB9">
        <w:t>Common questions</w:t>
      </w:r>
    </w:p>
    <w:p w14:paraId="322B9D7F" w14:textId="718091C3" w:rsidR="5068B767" w:rsidRDefault="5DCFA036" w:rsidP="00095A44">
      <w:pPr>
        <w:pStyle w:val="EasyReadSubtitle"/>
      </w:pPr>
      <w:r>
        <w:t>Part 1</w:t>
      </w:r>
    </w:p>
    <w:p w14:paraId="040687C5" w14:textId="5B105E7B" w:rsidR="3088189F" w:rsidRDefault="3088189F" w:rsidP="276A3156">
      <w:pPr>
        <w:pStyle w:val="EasyReadSubtitle"/>
      </w:pPr>
      <w:r>
        <w:t>The grant</w:t>
      </w:r>
    </w:p>
    <w:p w14:paraId="1D4FA4D9" w14:textId="0284F611" w:rsidR="00DC7F8C" w:rsidRDefault="00095A44" w:rsidP="00DC7F8C">
      <w:r w:rsidRPr="00095A44">
        <w:rPr>
          <w:noProof/>
        </w:rPr>
        <w:drawing>
          <wp:inline distT="0" distB="0" distL="0" distR="0" wp14:anchorId="3F153EA9" wp14:editId="725E521E">
            <wp:extent cx="4029740" cy="4029740"/>
            <wp:effectExtent l="0" t="0" r="0" b="0"/>
            <wp:docPr id="1805035559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035559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098" cy="4037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7F8C"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0"/>
        <w:gridCol w:w="5932"/>
      </w:tblGrid>
      <w:tr w:rsidR="003B5073" w:rsidRPr="003B5073" w14:paraId="67932EA3" w14:textId="77777777" w:rsidTr="00502064">
        <w:trPr>
          <w:cantSplit/>
          <w:trHeight w:val="2835"/>
        </w:trPr>
        <w:tc>
          <w:tcPr>
            <w:tcW w:w="3160" w:type="dxa"/>
            <w:hideMark/>
          </w:tcPr>
          <w:p w14:paraId="46B96B29" w14:textId="1D18A9B5" w:rsidR="003B5073" w:rsidRPr="003B5073" w:rsidRDefault="003B5073" w:rsidP="003B5073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51B16ADE" wp14:editId="7401A600">
                  <wp:extent cx="1781175" cy="1400175"/>
                  <wp:effectExtent l="0" t="0" r="9525" b="9525"/>
                  <wp:docPr id="1013182835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2" w:type="dxa"/>
          </w:tcPr>
          <w:p w14:paraId="5250E6E0" w14:textId="77777777" w:rsidR="003B5073" w:rsidRPr="003B5073" w:rsidRDefault="003B5073" w:rsidP="003B5073">
            <w:pPr>
              <w:pStyle w:val="EasyRead14"/>
              <w:numPr>
                <w:ilvl w:val="0"/>
                <w:numId w:val="40"/>
              </w:numPr>
            </w:pPr>
            <w:r w:rsidRPr="003B5073">
              <w:t xml:space="preserve">The Australian Government Department of Health Disability and Ageing </w:t>
            </w:r>
          </w:p>
          <w:p w14:paraId="04B5F732" w14:textId="77777777" w:rsidR="003B5073" w:rsidRPr="003B5073" w:rsidRDefault="003B5073" w:rsidP="003B5073">
            <w:pPr>
              <w:pStyle w:val="EasyRead14"/>
            </w:pPr>
          </w:p>
          <w:p w14:paraId="3BB69C33" w14:textId="2407FCF5" w:rsidR="003B5073" w:rsidRPr="003B5073" w:rsidRDefault="003B5073" w:rsidP="003B5073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DHDA</w:t>
            </w:r>
            <w:r w:rsidRPr="003B5073">
              <w:t xml:space="preserve"> for short.</w:t>
            </w:r>
          </w:p>
        </w:tc>
      </w:tr>
      <w:tr w:rsidR="003B5073" w:rsidRPr="003B5073" w14:paraId="1D75B6BE" w14:textId="77777777" w:rsidTr="00502064">
        <w:trPr>
          <w:cantSplit/>
          <w:trHeight w:val="3402"/>
        </w:trPr>
        <w:tc>
          <w:tcPr>
            <w:tcW w:w="3160" w:type="dxa"/>
            <w:hideMark/>
          </w:tcPr>
          <w:p w14:paraId="14710274" w14:textId="692F273C" w:rsidR="003B5073" w:rsidRPr="003B5073" w:rsidRDefault="003B5073" w:rsidP="003B5073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1E5D9553" wp14:editId="5588967A">
                  <wp:extent cx="1800225" cy="628650"/>
                  <wp:effectExtent l="0" t="0" r="9525" b="0"/>
                  <wp:docPr id="1214116606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2" w:type="dxa"/>
          </w:tcPr>
          <w:p w14:paraId="4E77CA72" w14:textId="77777777" w:rsidR="003B5073" w:rsidRPr="003B5073" w:rsidRDefault="003B5073" w:rsidP="003B5073">
            <w:pPr>
              <w:pStyle w:val="EasyRead14"/>
              <w:numPr>
                <w:ilvl w:val="0"/>
                <w:numId w:val="40"/>
              </w:numPr>
            </w:pPr>
            <w:r w:rsidRPr="003B5073">
              <w:t>The Australian Human Rights Commission</w:t>
            </w:r>
          </w:p>
          <w:p w14:paraId="649E5AFE" w14:textId="77777777" w:rsidR="003B5073" w:rsidRPr="003B5073" w:rsidRDefault="003B5073" w:rsidP="003B5073">
            <w:pPr>
              <w:pStyle w:val="EasyRead14"/>
            </w:pPr>
          </w:p>
          <w:p w14:paraId="2A15AB79" w14:textId="77777777" w:rsidR="003B5073" w:rsidRPr="003B5073" w:rsidRDefault="003B5073" w:rsidP="003B5073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AHRC</w:t>
            </w:r>
            <w:r w:rsidRPr="003B5073">
              <w:t xml:space="preserve"> for short.</w:t>
            </w:r>
          </w:p>
          <w:p w14:paraId="1C601BB3" w14:textId="77777777" w:rsidR="003B5073" w:rsidRPr="003B5073" w:rsidRDefault="003B5073" w:rsidP="003B5073">
            <w:pPr>
              <w:pStyle w:val="EasyRead14"/>
            </w:pPr>
          </w:p>
          <w:p w14:paraId="2E13543B" w14:textId="77777777" w:rsidR="003B5073" w:rsidRPr="003B5073" w:rsidRDefault="003B5073" w:rsidP="003B5073">
            <w:pPr>
              <w:pStyle w:val="EasyRead14"/>
            </w:pPr>
            <w:r w:rsidRPr="003B5073">
              <w:t xml:space="preserve">Wrote this together. </w:t>
            </w:r>
          </w:p>
          <w:p w14:paraId="369329BC" w14:textId="77777777" w:rsidR="003B5073" w:rsidRPr="003B5073" w:rsidRDefault="003B5073" w:rsidP="003B5073">
            <w:pPr>
              <w:pStyle w:val="EasyRead14"/>
            </w:pPr>
          </w:p>
          <w:p w14:paraId="46B4E405" w14:textId="77777777" w:rsidR="003B5073" w:rsidRPr="003B5073" w:rsidRDefault="003B5073" w:rsidP="003B5073">
            <w:pPr>
              <w:pStyle w:val="EasyRead14"/>
            </w:pPr>
            <w:r w:rsidRPr="003B5073">
              <w:t xml:space="preserve">When you see the word </w:t>
            </w:r>
            <w:r w:rsidRPr="003B5073">
              <w:rPr>
                <w:b/>
                <w:bCs/>
              </w:rPr>
              <w:t>we</w:t>
            </w:r>
            <w:r w:rsidRPr="003B5073">
              <w:t xml:space="preserve"> it means </w:t>
            </w:r>
          </w:p>
          <w:p w14:paraId="249C5BAD" w14:textId="77777777" w:rsidR="003B5073" w:rsidRPr="003B5073" w:rsidRDefault="003B5073" w:rsidP="003B5073">
            <w:pPr>
              <w:pStyle w:val="EasyRead14"/>
            </w:pPr>
            <w:r w:rsidRPr="003B5073">
              <w:t>DHDA and AHRC.</w:t>
            </w:r>
          </w:p>
        </w:tc>
      </w:tr>
      <w:tr w:rsidR="003B5073" w:rsidRPr="003B5073" w14:paraId="6C3050AE" w14:textId="77777777" w:rsidTr="00502064">
        <w:trPr>
          <w:cantSplit/>
          <w:trHeight w:val="2835"/>
        </w:trPr>
        <w:tc>
          <w:tcPr>
            <w:tcW w:w="3160" w:type="dxa"/>
            <w:hideMark/>
          </w:tcPr>
          <w:p w14:paraId="47F06805" w14:textId="54E046BF" w:rsidR="003B5073" w:rsidRPr="003B5073" w:rsidRDefault="003B5073" w:rsidP="003B5073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0736605B" wp14:editId="7B004CA0">
                  <wp:extent cx="1866900" cy="1866900"/>
                  <wp:effectExtent l="0" t="0" r="0" b="0"/>
                  <wp:docPr id="100991038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2" w:type="dxa"/>
          </w:tcPr>
          <w:p w14:paraId="6CD36F37" w14:textId="77777777" w:rsidR="003B5073" w:rsidRPr="003B5073" w:rsidRDefault="003B5073" w:rsidP="003B5073">
            <w:pPr>
              <w:pStyle w:val="EasyRead14"/>
            </w:pPr>
          </w:p>
          <w:p w14:paraId="065E844D" w14:textId="77777777" w:rsidR="003B5073" w:rsidRPr="003B5073" w:rsidRDefault="003B5073" w:rsidP="003B5073">
            <w:pPr>
              <w:pStyle w:val="EasyRead14"/>
            </w:pPr>
            <w:r w:rsidRPr="003B5073">
              <w:t>We wrote this in an easy to read way.</w:t>
            </w:r>
          </w:p>
          <w:p w14:paraId="73062010" w14:textId="77777777" w:rsidR="003B5073" w:rsidRPr="003B5073" w:rsidRDefault="003B5073" w:rsidP="003B5073">
            <w:pPr>
              <w:pStyle w:val="EasyRead14"/>
            </w:pPr>
          </w:p>
          <w:p w14:paraId="4D08F874" w14:textId="77777777" w:rsidR="003B5073" w:rsidRPr="003B5073" w:rsidRDefault="003B5073" w:rsidP="003B5073">
            <w:pPr>
              <w:pStyle w:val="EasyRead14"/>
            </w:pPr>
            <w:r w:rsidRPr="003B5073">
              <w:t>We use pictures to explain some ideas.</w:t>
            </w:r>
          </w:p>
        </w:tc>
      </w:tr>
      <w:tr w:rsidR="003B5073" w:rsidRPr="003B5073" w14:paraId="7E6C5330" w14:textId="77777777" w:rsidTr="00502064">
        <w:trPr>
          <w:cantSplit/>
          <w:trHeight w:val="2268"/>
        </w:trPr>
        <w:tc>
          <w:tcPr>
            <w:tcW w:w="3160" w:type="dxa"/>
            <w:hideMark/>
          </w:tcPr>
          <w:p w14:paraId="14941B8C" w14:textId="40A79666" w:rsidR="003B5073" w:rsidRPr="003B5073" w:rsidRDefault="003B5073" w:rsidP="003B5073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4C1B364F" wp14:editId="7BA4C401">
                  <wp:extent cx="1809750" cy="1552575"/>
                  <wp:effectExtent l="0" t="0" r="0" b="9525"/>
                  <wp:docPr id="1874644595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2" w:type="dxa"/>
          </w:tcPr>
          <w:p w14:paraId="10F198E9" w14:textId="77777777" w:rsidR="003B5073" w:rsidRPr="003B5073" w:rsidRDefault="003B5073" w:rsidP="003B5073">
            <w:pPr>
              <w:pStyle w:val="EasyRead14"/>
            </w:pPr>
            <w:r w:rsidRPr="003B5073">
              <w:t xml:space="preserve">We have some words in </w:t>
            </w:r>
            <w:r w:rsidRPr="003B5073">
              <w:rPr>
                <w:b/>
                <w:bCs/>
              </w:rPr>
              <w:t>bold</w:t>
            </w:r>
            <w:r w:rsidRPr="003B5073">
              <w:t xml:space="preserve">. </w:t>
            </w:r>
          </w:p>
          <w:p w14:paraId="1F83EE53" w14:textId="77777777" w:rsidR="003B5073" w:rsidRPr="003B5073" w:rsidRDefault="003B5073" w:rsidP="003B5073">
            <w:pPr>
              <w:pStyle w:val="EasyRead14"/>
            </w:pPr>
          </w:p>
          <w:p w14:paraId="235AAB2A" w14:textId="77777777" w:rsidR="003B5073" w:rsidRPr="003B5073" w:rsidRDefault="003B5073" w:rsidP="003B5073">
            <w:pPr>
              <w:pStyle w:val="EasyRead14"/>
            </w:pPr>
            <w:r w:rsidRPr="003B5073">
              <w:t>This means the letters are thicker and darker.</w:t>
            </w:r>
          </w:p>
          <w:p w14:paraId="686528E5" w14:textId="77777777" w:rsidR="003B5073" w:rsidRPr="003B5073" w:rsidRDefault="003B5073" w:rsidP="003B5073">
            <w:pPr>
              <w:pStyle w:val="EasyRead14"/>
            </w:pPr>
          </w:p>
          <w:p w14:paraId="0BDED3B4" w14:textId="77777777" w:rsidR="003B5073" w:rsidRPr="003B5073" w:rsidRDefault="003B5073" w:rsidP="003B5073">
            <w:pPr>
              <w:pStyle w:val="EasyRead14"/>
            </w:pPr>
            <w:r w:rsidRPr="003B5073">
              <w:t>These are important words.</w:t>
            </w:r>
          </w:p>
        </w:tc>
      </w:tr>
      <w:tr w:rsidR="003B5073" w:rsidRPr="003B5073" w14:paraId="35C7AEE8" w14:textId="77777777" w:rsidTr="00854115">
        <w:trPr>
          <w:cantSplit/>
          <w:trHeight w:val="2694"/>
        </w:trPr>
        <w:tc>
          <w:tcPr>
            <w:tcW w:w="3160" w:type="dxa"/>
            <w:hideMark/>
          </w:tcPr>
          <w:p w14:paraId="1CC05E7D" w14:textId="0EAD814C" w:rsidR="003B5073" w:rsidRPr="003B5073" w:rsidRDefault="003B5073" w:rsidP="003B5073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4AFF57D4" wp14:editId="43B7C246">
                  <wp:extent cx="1543050" cy="1543050"/>
                  <wp:effectExtent l="0" t="0" r="0" b="0"/>
                  <wp:docPr id="172114746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2" w:type="dxa"/>
          </w:tcPr>
          <w:p w14:paraId="1AF5933D" w14:textId="77777777" w:rsidR="003B5073" w:rsidRPr="003B5073" w:rsidRDefault="003B5073" w:rsidP="003B5073">
            <w:pPr>
              <w:pStyle w:val="EasyRead14"/>
            </w:pPr>
          </w:p>
          <w:p w14:paraId="5A1E5CFB" w14:textId="77777777" w:rsidR="003B5073" w:rsidRPr="003B5073" w:rsidRDefault="003B5073" w:rsidP="003B5073">
            <w:pPr>
              <w:pStyle w:val="EasyRead14"/>
            </w:pPr>
            <w:r w:rsidRPr="003B5073">
              <w:t>This is an Easy Read summary of another document.</w:t>
            </w:r>
          </w:p>
          <w:p w14:paraId="59E1F082" w14:textId="77777777" w:rsidR="003B5073" w:rsidRPr="003B5073" w:rsidRDefault="003B5073" w:rsidP="003B5073">
            <w:pPr>
              <w:pStyle w:val="EasyRead14"/>
            </w:pPr>
          </w:p>
          <w:p w14:paraId="4BD49793" w14:textId="77777777" w:rsidR="003B5073" w:rsidRPr="003B5073" w:rsidRDefault="003B5073" w:rsidP="003B5073">
            <w:pPr>
              <w:pStyle w:val="EasyRead14"/>
            </w:pPr>
            <w:r w:rsidRPr="003B5073">
              <w:t>This means it has the most important ideas.</w:t>
            </w:r>
          </w:p>
        </w:tc>
      </w:tr>
      <w:tr w:rsidR="003B5073" w:rsidRPr="003B5073" w14:paraId="56C86AEB" w14:textId="77777777" w:rsidTr="00502064">
        <w:trPr>
          <w:cantSplit/>
          <w:trHeight w:val="2268"/>
        </w:trPr>
        <w:tc>
          <w:tcPr>
            <w:tcW w:w="3160" w:type="dxa"/>
            <w:hideMark/>
          </w:tcPr>
          <w:p w14:paraId="488DBF37" w14:textId="422B4EBF" w:rsidR="003B5073" w:rsidRPr="003B5073" w:rsidRDefault="003B5073" w:rsidP="003B5073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40D945C5" wp14:editId="65A345C0">
                  <wp:extent cx="1409700" cy="1562100"/>
                  <wp:effectExtent l="0" t="0" r="0" b="0"/>
                  <wp:docPr id="26840666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2" w:type="dxa"/>
          </w:tcPr>
          <w:p w14:paraId="00ED7F05" w14:textId="77777777" w:rsidR="003B5073" w:rsidRPr="003B5073" w:rsidRDefault="003B5073" w:rsidP="003B5073">
            <w:pPr>
              <w:pStyle w:val="EasyRead14"/>
            </w:pPr>
          </w:p>
          <w:p w14:paraId="322E94B8" w14:textId="77777777" w:rsidR="003B5073" w:rsidRPr="003B5073" w:rsidRDefault="003B5073" w:rsidP="003B5073">
            <w:pPr>
              <w:pStyle w:val="EasyRead14"/>
            </w:pPr>
            <w:r w:rsidRPr="003B5073">
              <w:t>We can answer any questions by email.</w:t>
            </w:r>
          </w:p>
          <w:p w14:paraId="400C2FA3" w14:textId="77777777" w:rsidR="003B5073" w:rsidRPr="003B5073" w:rsidRDefault="003B5073" w:rsidP="003B5073">
            <w:pPr>
              <w:pStyle w:val="EasyRead14"/>
            </w:pPr>
          </w:p>
          <w:p w14:paraId="2E8C488F" w14:textId="77777777" w:rsidR="003B5073" w:rsidRPr="003B5073" w:rsidRDefault="003B5073" w:rsidP="003B5073">
            <w:pPr>
              <w:pStyle w:val="EasyRead14"/>
            </w:pPr>
            <w:r w:rsidRPr="003B5073">
              <w:t xml:space="preserve">Email us </w:t>
            </w:r>
            <w:hyperlink r:id="rId18" w:history="1">
              <w:r w:rsidRPr="003B5073">
                <w:rPr>
                  <w:rStyle w:val="Hyperlink"/>
                </w:rPr>
                <w:t>disability@humanrights.gov.au</w:t>
              </w:r>
            </w:hyperlink>
            <w:r w:rsidRPr="003B5073">
              <w:t xml:space="preserve"> </w:t>
            </w:r>
          </w:p>
        </w:tc>
      </w:tr>
      <w:tr w:rsidR="003B5073" w:rsidRPr="003B5073" w14:paraId="14BBEF6A" w14:textId="77777777" w:rsidTr="00502064">
        <w:trPr>
          <w:cantSplit/>
          <w:trHeight w:val="2835"/>
        </w:trPr>
        <w:tc>
          <w:tcPr>
            <w:tcW w:w="3160" w:type="dxa"/>
            <w:hideMark/>
          </w:tcPr>
          <w:p w14:paraId="61BA9276" w14:textId="6BE91594" w:rsidR="003B5073" w:rsidRPr="003B5073" w:rsidRDefault="003B5073" w:rsidP="003B5073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6A5663AA" wp14:editId="036C1D0E">
                  <wp:extent cx="1866900" cy="1838325"/>
                  <wp:effectExtent l="0" t="0" r="0" b="9525"/>
                  <wp:docPr id="2114908686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2" w:type="dxa"/>
          </w:tcPr>
          <w:p w14:paraId="4D919195" w14:textId="77777777" w:rsidR="003B5073" w:rsidRPr="003B5073" w:rsidRDefault="003B5073" w:rsidP="003B5073">
            <w:pPr>
              <w:pStyle w:val="EasyRead14"/>
            </w:pPr>
            <w:r w:rsidRPr="003B5073">
              <w:t>You can ask for help to read this document.</w:t>
            </w:r>
          </w:p>
          <w:p w14:paraId="648ADD5D" w14:textId="77777777" w:rsidR="003B5073" w:rsidRPr="003B5073" w:rsidRDefault="003B5073" w:rsidP="003B5073">
            <w:pPr>
              <w:pStyle w:val="EasyRead14"/>
            </w:pPr>
          </w:p>
          <w:p w14:paraId="3E5B29A1" w14:textId="77777777" w:rsidR="003B5073" w:rsidRPr="003B5073" w:rsidRDefault="003B5073" w:rsidP="003B5073">
            <w:pPr>
              <w:pStyle w:val="EasyRead14"/>
            </w:pPr>
            <w:r w:rsidRPr="003B5073">
              <w:t>You can ask</w:t>
            </w:r>
          </w:p>
          <w:p w14:paraId="4A58CE18" w14:textId="77777777" w:rsidR="003B5073" w:rsidRPr="003B5073" w:rsidRDefault="003B5073" w:rsidP="003B5073">
            <w:pPr>
              <w:pStyle w:val="EasyRead14"/>
            </w:pPr>
          </w:p>
          <w:p w14:paraId="4BE748EF" w14:textId="77777777" w:rsidR="003B5073" w:rsidRPr="003B5073" w:rsidRDefault="003B5073" w:rsidP="003B5073">
            <w:pPr>
              <w:pStyle w:val="EasyRead14"/>
              <w:numPr>
                <w:ilvl w:val="0"/>
                <w:numId w:val="41"/>
              </w:numPr>
            </w:pPr>
            <w:r w:rsidRPr="003B5073">
              <w:t>A friend</w:t>
            </w:r>
          </w:p>
          <w:p w14:paraId="02E5C6FA" w14:textId="77777777" w:rsidR="003B5073" w:rsidRPr="003B5073" w:rsidRDefault="003B5073" w:rsidP="003B5073">
            <w:pPr>
              <w:pStyle w:val="EasyRead14"/>
              <w:numPr>
                <w:ilvl w:val="0"/>
                <w:numId w:val="41"/>
              </w:numPr>
            </w:pPr>
            <w:r w:rsidRPr="003B5073">
              <w:t>Family members</w:t>
            </w:r>
          </w:p>
          <w:p w14:paraId="440F299B" w14:textId="77777777" w:rsidR="003B5073" w:rsidRPr="003B5073" w:rsidRDefault="003B5073" w:rsidP="003B5073">
            <w:pPr>
              <w:pStyle w:val="EasyRead14"/>
              <w:numPr>
                <w:ilvl w:val="0"/>
                <w:numId w:val="41"/>
              </w:numPr>
            </w:pPr>
            <w:r w:rsidRPr="003B5073">
              <w:t>A support person.</w:t>
            </w:r>
          </w:p>
        </w:tc>
      </w:tr>
      <w:tr w:rsidR="003B5073" w:rsidRPr="003B5073" w14:paraId="4721D1A1" w14:textId="77777777" w:rsidTr="00502064">
        <w:trPr>
          <w:cantSplit/>
          <w:trHeight w:val="2649"/>
        </w:trPr>
        <w:tc>
          <w:tcPr>
            <w:tcW w:w="3160" w:type="dxa"/>
            <w:hideMark/>
          </w:tcPr>
          <w:p w14:paraId="08DC604C" w14:textId="1C300DA0" w:rsidR="003B5073" w:rsidRPr="003B5073" w:rsidRDefault="003B5073" w:rsidP="003B5073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0F3A6D71" wp14:editId="31F0F176">
                  <wp:extent cx="914400" cy="1371600"/>
                  <wp:effectExtent l="0" t="0" r="0" b="0"/>
                  <wp:docPr id="165519719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2" w:type="dxa"/>
          </w:tcPr>
          <w:p w14:paraId="0966EC39" w14:textId="77777777" w:rsidR="003B5073" w:rsidRPr="003B5073" w:rsidRDefault="003B5073" w:rsidP="003B5073">
            <w:pPr>
              <w:pStyle w:val="EasyRead14"/>
            </w:pPr>
          </w:p>
          <w:p w14:paraId="0D9FD101" w14:textId="77777777" w:rsidR="003B5073" w:rsidRPr="003B5073" w:rsidRDefault="003B5073" w:rsidP="003B5073">
            <w:pPr>
              <w:pStyle w:val="EasyRead14"/>
            </w:pPr>
            <w:r w:rsidRPr="003B5073">
              <w:t xml:space="preserve">We recognise Aboriginal and Torres Strait Islander people as the </w:t>
            </w:r>
            <w:r w:rsidRPr="003B5073">
              <w:rPr>
                <w:b/>
                <w:bCs/>
              </w:rPr>
              <w:t>Traditional Owners</w:t>
            </w:r>
            <w:r w:rsidRPr="003B5073">
              <w:t xml:space="preserve"> of the land we live on.</w:t>
            </w:r>
          </w:p>
        </w:tc>
      </w:tr>
      <w:tr w:rsidR="003B5073" w:rsidRPr="003B5073" w14:paraId="705989C2" w14:textId="77777777" w:rsidTr="00502064">
        <w:trPr>
          <w:cantSplit/>
          <w:trHeight w:val="2268"/>
        </w:trPr>
        <w:tc>
          <w:tcPr>
            <w:tcW w:w="3160" w:type="dxa"/>
            <w:hideMark/>
          </w:tcPr>
          <w:p w14:paraId="7773E527" w14:textId="40860612" w:rsidR="003B5073" w:rsidRPr="003B5073" w:rsidRDefault="003B5073" w:rsidP="003B5073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4F85451E" wp14:editId="6C2DBE78">
                  <wp:extent cx="1485900" cy="1514475"/>
                  <wp:effectExtent l="0" t="0" r="0" b="0"/>
                  <wp:docPr id="146252917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2" w:type="dxa"/>
          </w:tcPr>
          <w:p w14:paraId="342AF6F0" w14:textId="77777777" w:rsidR="003B5073" w:rsidRPr="003B5073" w:rsidRDefault="003B5073" w:rsidP="003B5073">
            <w:pPr>
              <w:pStyle w:val="EasyRead14"/>
            </w:pPr>
            <w:r w:rsidRPr="003B5073">
              <w:t xml:space="preserve">They were the </w:t>
            </w:r>
            <w:r w:rsidRPr="003B5073">
              <w:rPr>
                <w:b/>
                <w:bCs/>
              </w:rPr>
              <w:t>first people</w:t>
            </w:r>
            <w:r w:rsidRPr="003B5073">
              <w:t xml:space="preserve"> to live on and use the</w:t>
            </w:r>
          </w:p>
          <w:p w14:paraId="6F503312" w14:textId="77777777" w:rsidR="003B5073" w:rsidRPr="003B5073" w:rsidRDefault="003B5073" w:rsidP="003B5073">
            <w:pPr>
              <w:pStyle w:val="EasyRead14"/>
            </w:pPr>
          </w:p>
          <w:p w14:paraId="72C42A3A" w14:textId="77777777" w:rsidR="003B5073" w:rsidRPr="003B5073" w:rsidRDefault="003B5073" w:rsidP="003B5073">
            <w:pPr>
              <w:pStyle w:val="EasyRead14"/>
              <w:numPr>
                <w:ilvl w:val="0"/>
                <w:numId w:val="42"/>
              </w:numPr>
            </w:pPr>
            <w:r w:rsidRPr="003B5073">
              <w:t>Land</w:t>
            </w:r>
          </w:p>
          <w:p w14:paraId="6A94FA77" w14:textId="77777777" w:rsidR="003B5073" w:rsidRPr="003B5073" w:rsidRDefault="003B5073" w:rsidP="003B5073">
            <w:pPr>
              <w:pStyle w:val="EasyRead14"/>
              <w:numPr>
                <w:ilvl w:val="0"/>
                <w:numId w:val="42"/>
              </w:numPr>
            </w:pPr>
            <w:r w:rsidRPr="003B5073">
              <w:t>Waters.</w:t>
            </w:r>
          </w:p>
        </w:tc>
      </w:tr>
    </w:tbl>
    <w:p w14:paraId="6844E4D2" w14:textId="6A44CD4E" w:rsidR="00B15FE4" w:rsidRPr="00727303" w:rsidRDefault="00B15FE4" w:rsidP="5C1A1679">
      <w:pPr>
        <w:pStyle w:val="EasyReadContents"/>
        <w:rPr>
          <w:sz w:val="52"/>
          <w:szCs w:val="52"/>
        </w:rPr>
      </w:pPr>
      <w:r w:rsidRPr="00727303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8C119D" w14:paraId="164A5E44" w14:textId="77777777" w:rsidTr="008C119D">
        <w:trPr>
          <w:trHeight w:val="1134"/>
        </w:trPr>
        <w:tc>
          <w:tcPr>
            <w:tcW w:w="7508" w:type="dxa"/>
          </w:tcPr>
          <w:p w14:paraId="37365405" w14:textId="5A47319A" w:rsidR="00C4674B" w:rsidRPr="008C119D" w:rsidRDefault="00887F8E" w:rsidP="00F16105">
            <w:pPr>
              <w:pStyle w:val="EasyReadContentsItems"/>
              <w:rPr>
                <w:sz w:val="36"/>
                <w:szCs w:val="36"/>
              </w:rPr>
            </w:pPr>
            <w:r w:rsidRPr="008C119D">
              <w:rPr>
                <w:sz w:val="36"/>
                <w:szCs w:val="36"/>
              </w:rPr>
              <w:t>About the Supporting Participation Program</w:t>
            </w:r>
          </w:p>
        </w:tc>
        <w:tc>
          <w:tcPr>
            <w:tcW w:w="1508" w:type="dxa"/>
          </w:tcPr>
          <w:p w14:paraId="3A422320" w14:textId="0FA7F14F" w:rsidR="00C4674B" w:rsidRPr="008C119D" w:rsidRDefault="008D070C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8C119D">
              <w:rPr>
                <w:color w:val="358189"/>
                <w:sz w:val="36"/>
                <w:szCs w:val="36"/>
              </w:rPr>
              <w:t>5</w:t>
            </w:r>
          </w:p>
        </w:tc>
      </w:tr>
      <w:tr w:rsidR="00727303" w:rsidRPr="008C119D" w14:paraId="0CFF5240" w14:textId="77777777" w:rsidTr="008C119D">
        <w:trPr>
          <w:trHeight w:val="1134"/>
        </w:trPr>
        <w:tc>
          <w:tcPr>
            <w:tcW w:w="7508" w:type="dxa"/>
          </w:tcPr>
          <w:p w14:paraId="555032D2" w14:textId="14E87F6D" w:rsidR="00C4674B" w:rsidRPr="008C119D" w:rsidRDefault="00887F8E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8C119D">
              <w:rPr>
                <w:color w:val="358189"/>
                <w:sz w:val="36"/>
                <w:szCs w:val="36"/>
              </w:rPr>
              <w:t xml:space="preserve">About this </w:t>
            </w:r>
            <w:r w:rsidR="00724C00" w:rsidRPr="008C119D">
              <w:rPr>
                <w:color w:val="358189"/>
                <w:sz w:val="36"/>
                <w:szCs w:val="36"/>
              </w:rPr>
              <w:t>document</w:t>
            </w:r>
          </w:p>
        </w:tc>
        <w:tc>
          <w:tcPr>
            <w:tcW w:w="1508" w:type="dxa"/>
          </w:tcPr>
          <w:p w14:paraId="00BA7AA2" w14:textId="0CD78005" w:rsidR="00C4674B" w:rsidRPr="008C119D" w:rsidRDefault="008630D5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8C119D">
              <w:rPr>
                <w:color w:val="358189"/>
                <w:sz w:val="36"/>
                <w:szCs w:val="36"/>
              </w:rPr>
              <w:t>9</w:t>
            </w:r>
          </w:p>
        </w:tc>
      </w:tr>
      <w:tr w:rsidR="00727303" w:rsidRPr="008C119D" w14:paraId="7188D68E" w14:textId="77777777" w:rsidTr="008C119D">
        <w:trPr>
          <w:trHeight w:val="1134"/>
        </w:trPr>
        <w:tc>
          <w:tcPr>
            <w:tcW w:w="7508" w:type="dxa"/>
          </w:tcPr>
          <w:p w14:paraId="6A4D555E" w14:textId="1A637638" w:rsidR="00C4674B" w:rsidRPr="008C119D" w:rsidRDefault="007809E3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8C119D">
              <w:rPr>
                <w:color w:val="358189"/>
                <w:sz w:val="36"/>
                <w:szCs w:val="36"/>
              </w:rPr>
              <w:t>Where are the grant documents</w:t>
            </w:r>
          </w:p>
        </w:tc>
        <w:tc>
          <w:tcPr>
            <w:tcW w:w="1508" w:type="dxa"/>
          </w:tcPr>
          <w:p w14:paraId="33D0EFB6" w14:textId="1D4D2F95" w:rsidR="00C4674B" w:rsidRPr="008C119D" w:rsidRDefault="008630D5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8C119D">
              <w:rPr>
                <w:color w:val="358189"/>
                <w:sz w:val="36"/>
                <w:szCs w:val="36"/>
              </w:rPr>
              <w:t>12</w:t>
            </w:r>
          </w:p>
        </w:tc>
      </w:tr>
      <w:tr w:rsidR="00727303" w:rsidRPr="008C119D" w14:paraId="36FE107C" w14:textId="77777777" w:rsidTr="008C119D">
        <w:trPr>
          <w:trHeight w:val="1134"/>
        </w:trPr>
        <w:tc>
          <w:tcPr>
            <w:tcW w:w="7508" w:type="dxa"/>
          </w:tcPr>
          <w:p w14:paraId="65A08568" w14:textId="124922D0" w:rsidR="00C4674B" w:rsidRPr="008C119D" w:rsidRDefault="007809E3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8C119D">
              <w:rPr>
                <w:color w:val="358189"/>
                <w:sz w:val="36"/>
                <w:szCs w:val="36"/>
              </w:rPr>
              <w:t>What type of grant is this</w:t>
            </w:r>
          </w:p>
        </w:tc>
        <w:tc>
          <w:tcPr>
            <w:tcW w:w="1508" w:type="dxa"/>
          </w:tcPr>
          <w:p w14:paraId="5A2ACCC2" w14:textId="3C5EEE00" w:rsidR="00C4674B" w:rsidRPr="008C119D" w:rsidRDefault="008630D5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8C119D">
              <w:rPr>
                <w:color w:val="358189"/>
                <w:sz w:val="36"/>
                <w:szCs w:val="36"/>
              </w:rPr>
              <w:t>14</w:t>
            </w:r>
          </w:p>
        </w:tc>
      </w:tr>
      <w:tr w:rsidR="00727303" w:rsidRPr="008C119D" w14:paraId="737F23D0" w14:textId="77777777" w:rsidTr="008C119D">
        <w:trPr>
          <w:trHeight w:val="1134"/>
        </w:trPr>
        <w:tc>
          <w:tcPr>
            <w:tcW w:w="7508" w:type="dxa"/>
          </w:tcPr>
          <w:p w14:paraId="60975D8B" w14:textId="341FB1AC" w:rsidR="00C77246" w:rsidRPr="008C119D" w:rsidRDefault="007809E3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8C119D">
              <w:rPr>
                <w:color w:val="358189"/>
                <w:sz w:val="36"/>
                <w:szCs w:val="36"/>
              </w:rPr>
              <w:t>How can I put in an application</w:t>
            </w:r>
          </w:p>
        </w:tc>
        <w:tc>
          <w:tcPr>
            <w:tcW w:w="1508" w:type="dxa"/>
          </w:tcPr>
          <w:p w14:paraId="29EC90E3" w14:textId="661313DA" w:rsidR="00C77246" w:rsidRPr="008C119D" w:rsidRDefault="008630D5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8C119D">
              <w:rPr>
                <w:color w:val="358189"/>
                <w:sz w:val="36"/>
                <w:szCs w:val="36"/>
              </w:rPr>
              <w:t>17</w:t>
            </w:r>
          </w:p>
        </w:tc>
      </w:tr>
      <w:tr w:rsidR="00727303" w:rsidRPr="008C119D" w14:paraId="0C3CA5D3" w14:textId="77777777" w:rsidTr="008C119D">
        <w:trPr>
          <w:trHeight w:val="1134"/>
        </w:trPr>
        <w:tc>
          <w:tcPr>
            <w:tcW w:w="7508" w:type="dxa"/>
          </w:tcPr>
          <w:p w14:paraId="0F458561" w14:textId="00EA70AE" w:rsidR="00C77246" w:rsidRPr="008C119D" w:rsidRDefault="007809E3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8C119D">
              <w:rPr>
                <w:color w:val="358189"/>
                <w:sz w:val="36"/>
                <w:szCs w:val="36"/>
              </w:rPr>
              <w:t>How many</w:t>
            </w:r>
            <w:r w:rsidR="000E0541" w:rsidRPr="008C119D">
              <w:rPr>
                <w:color w:val="358189"/>
                <w:sz w:val="36"/>
                <w:szCs w:val="36"/>
              </w:rPr>
              <w:t xml:space="preserve"> applications can I put in</w:t>
            </w:r>
          </w:p>
        </w:tc>
        <w:tc>
          <w:tcPr>
            <w:tcW w:w="1508" w:type="dxa"/>
          </w:tcPr>
          <w:p w14:paraId="791A97C0" w14:textId="0E2868D4" w:rsidR="00C77246" w:rsidRPr="008C119D" w:rsidRDefault="008630D5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8C119D">
              <w:rPr>
                <w:color w:val="358189"/>
                <w:sz w:val="36"/>
                <w:szCs w:val="36"/>
              </w:rPr>
              <w:t>1</w:t>
            </w:r>
            <w:r w:rsidR="00E73C48">
              <w:rPr>
                <w:color w:val="358189"/>
                <w:sz w:val="36"/>
                <w:szCs w:val="36"/>
              </w:rPr>
              <w:t>9</w:t>
            </w:r>
          </w:p>
        </w:tc>
      </w:tr>
      <w:tr w:rsidR="000E0541" w:rsidRPr="008C119D" w14:paraId="32EC758C" w14:textId="77777777" w:rsidTr="008C119D">
        <w:trPr>
          <w:trHeight w:val="1134"/>
        </w:trPr>
        <w:tc>
          <w:tcPr>
            <w:tcW w:w="7508" w:type="dxa"/>
          </w:tcPr>
          <w:p w14:paraId="1918214D" w14:textId="706BDE71" w:rsidR="000E0541" w:rsidRPr="008C119D" w:rsidRDefault="000E054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8C119D">
              <w:rPr>
                <w:color w:val="358189"/>
                <w:sz w:val="36"/>
                <w:szCs w:val="36"/>
              </w:rPr>
              <w:t>Can I put in a late application</w:t>
            </w:r>
          </w:p>
        </w:tc>
        <w:tc>
          <w:tcPr>
            <w:tcW w:w="1508" w:type="dxa"/>
          </w:tcPr>
          <w:p w14:paraId="4DC252BA" w14:textId="3F4A3DF2" w:rsidR="000E0541" w:rsidRPr="008C119D" w:rsidRDefault="00E73C48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20</w:t>
            </w:r>
          </w:p>
        </w:tc>
      </w:tr>
      <w:tr w:rsidR="000E0541" w:rsidRPr="008C119D" w14:paraId="1550E338" w14:textId="77777777" w:rsidTr="008C119D">
        <w:trPr>
          <w:trHeight w:val="1134"/>
        </w:trPr>
        <w:tc>
          <w:tcPr>
            <w:tcW w:w="7508" w:type="dxa"/>
          </w:tcPr>
          <w:p w14:paraId="27243D91" w14:textId="422546C3" w:rsidR="000E0541" w:rsidRPr="008C119D" w:rsidRDefault="000E054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8C119D">
              <w:rPr>
                <w:color w:val="358189"/>
                <w:sz w:val="36"/>
                <w:szCs w:val="36"/>
              </w:rPr>
              <w:t>Can I change my mind</w:t>
            </w:r>
          </w:p>
        </w:tc>
        <w:tc>
          <w:tcPr>
            <w:tcW w:w="1508" w:type="dxa"/>
          </w:tcPr>
          <w:p w14:paraId="345AAAA2" w14:textId="1E3737D8" w:rsidR="000E0541" w:rsidRPr="008C119D" w:rsidRDefault="00F15B63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8C119D">
              <w:rPr>
                <w:color w:val="358189"/>
                <w:sz w:val="36"/>
                <w:szCs w:val="36"/>
              </w:rPr>
              <w:t>2</w:t>
            </w:r>
            <w:r w:rsidR="00E73C48">
              <w:rPr>
                <w:color w:val="358189"/>
                <w:sz w:val="36"/>
                <w:szCs w:val="36"/>
              </w:rPr>
              <w:t>3</w:t>
            </w:r>
          </w:p>
        </w:tc>
      </w:tr>
    </w:tbl>
    <w:p w14:paraId="71C0E48E" w14:textId="360B3E55" w:rsidR="00B15FE4" w:rsidRDefault="00B15FE4">
      <w:r>
        <w:br w:type="page"/>
      </w:r>
    </w:p>
    <w:p w14:paraId="6C6CB213" w14:textId="77777777" w:rsidR="001404DC" w:rsidRDefault="001404DC" w:rsidP="001404DC">
      <w:pPr>
        <w:pStyle w:val="EasyReadPageHeader"/>
        <w:rPr>
          <w:color w:val="358189"/>
          <w:sz w:val="48"/>
          <w:szCs w:val="48"/>
        </w:rPr>
      </w:pPr>
      <w:r w:rsidRPr="00C71626">
        <w:rPr>
          <w:color w:val="358189"/>
          <w:sz w:val="48"/>
          <w:szCs w:val="48"/>
        </w:rPr>
        <w:lastRenderedPageBreak/>
        <w:t>About the Supporting Participation Program</w:t>
      </w:r>
    </w:p>
    <w:p w14:paraId="20F86EBA" w14:textId="77777777" w:rsidR="001404DC" w:rsidRPr="00AA36ED" w:rsidRDefault="001404DC" w:rsidP="001404DC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3B5073" w:rsidRPr="008E647D" w14:paraId="4FB3BC24" w14:textId="77777777" w:rsidTr="00BC5581">
        <w:trPr>
          <w:cantSplit/>
          <w:trHeight w:val="4253"/>
        </w:trPr>
        <w:tc>
          <w:tcPr>
            <w:tcW w:w="3053" w:type="dxa"/>
          </w:tcPr>
          <w:p w14:paraId="5D84E2A2" w14:textId="6B027244" w:rsidR="003B5073" w:rsidRPr="000F3CBC" w:rsidRDefault="00372800" w:rsidP="00E2402B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7E67A03" wp14:editId="0961134A">
                  <wp:extent cx="1801495" cy="1801495"/>
                  <wp:effectExtent l="0" t="0" r="8255" b="8255"/>
                  <wp:docPr id="1313429739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DF75537" w14:textId="77777777" w:rsidR="003B5073" w:rsidRPr="008E647D" w:rsidRDefault="003B5073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E9CD206" w14:textId="77777777" w:rsidR="003B5073" w:rsidRDefault="003B5073" w:rsidP="00E2402B">
            <w:pPr>
              <w:pStyle w:val="EasyRead16"/>
              <w:rPr>
                <w:sz w:val="28"/>
                <w:szCs w:val="28"/>
              </w:rPr>
            </w:pPr>
          </w:p>
          <w:p w14:paraId="1A7B09ED" w14:textId="77777777" w:rsidR="00372800" w:rsidRDefault="003B4B17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talks about the </w:t>
            </w:r>
          </w:p>
          <w:p w14:paraId="74C2FA84" w14:textId="2680138F" w:rsidR="003B4B17" w:rsidRDefault="003B4B17" w:rsidP="00E2402B">
            <w:pPr>
              <w:pStyle w:val="EasyRead16"/>
              <w:rPr>
                <w:sz w:val="28"/>
                <w:szCs w:val="28"/>
              </w:rPr>
            </w:pPr>
            <w:r w:rsidRPr="00003907">
              <w:rPr>
                <w:b/>
                <w:bCs/>
                <w:sz w:val="28"/>
                <w:szCs w:val="28"/>
              </w:rPr>
              <w:t>Supporting Participation Program</w:t>
            </w:r>
            <w:r>
              <w:rPr>
                <w:sz w:val="28"/>
                <w:szCs w:val="28"/>
              </w:rPr>
              <w:t>.</w:t>
            </w:r>
          </w:p>
          <w:p w14:paraId="021B9B3D" w14:textId="77777777" w:rsidR="003B4B17" w:rsidRDefault="003B4B17" w:rsidP="00E2402B">
            <w:pPr>
              <w:pStyle w:val="EasyRead16"/>
              <w:rPr>
                <w:sz w:val="28"/>
                <w:szCs w:val="28"/>
              </w:rPr>
            </w:pPr>
          </w:p>
          <w:p w14:paraId="248CFC31" w14:textId="24562155" w:rsidR="003B4B17" w:rsidRDefault="003B4B17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003907">
              <w:rPr>
                <w:b/>
                <w:bCs/>
                <w:sz w:val="28"/>
                <w:szCs w:val="28"/>
              </w:rPr>
              <w:t>SPP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372800" w:rsidRPr="00372800" w14:paraId="1A49BB74" w14:textId="77777777" w:rsidTr="00BC5581">
        <w:trPr>
          <w:cantSplit/>
          <w:trHeight w:val="4253"/>
        </w:trPr>
        <w:tc>
          <w:tcPr>
            <w:tcW w:w="3053" w:type="dxa"/>
            <w:hideMark/>
          </w:tcPr>
          <w:p w14:paraId="4B58C13B" w14:textId="06D01BAD" w:rsidR="00372800" w:rsidRPr="00372800" w:rsidRDefault="00372800" w:rsidP="00372800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07C52763" wp14:editId="41EBAD38">
                  <wp:extent cx="1800225" cy="1800225"/>
                  <wp:effectExtent l="0" t="0" r="9525" b="9525"/>
                  <wp:docPr id="1713459909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6F9D1A5" w14:textId="77777777" w:rsidR="00372800" w:rsidRPr="00372800" w:rsidRDefault="00372800" w:rsidP="00372800">
            <w:pPr>
              <w:pStyle w:val="EasyRead16"/>
              <w:rPr>
                <w:noProof/>
              </w:rPr>
            </w:pPr>
          </w:p>
        </w:tc>
        <w:tc>
          <w:tcPr>
            <w:tcW w:w="5828" w:type="dxa"/>
          </w:tcPr>
          <w:p w14:paraId="58EC7F48" w14:textId="77777777" w:rsidR="00372800" w:rsidRPr="00372800" w:rsidRDefault="00372800" w:rsidP="00372800">
            <w:pPr>
              <w:pStyle w:val="EasyRead16"/>
              <w:rPr>
                <w:noProof/>
              </w:rPr>
            </w:pPr>
          </w:p>
          <w:p w14:paraId="03DBCCEB" w14:textId="77777777" w:rsidR="00372800" w:rsidRPr="00003907" w:rsidRDefault="00372800" w:rsidP="00372800">
            <w:pPr>
              <w:pStyle w:val="EasyRead16"/>
              <w:rPr>
                <w:noProof/>
                <w:sz w:val="28"/>
                <w:szCs w:val="28"/>
              </w:rPr>
            </w:pPr>
          </w:p>
          <w:p w14:paraId="22510C18" w14:textId="77777777" w:rsidR="00372800" w:rsidRPr="00372800" w:rsidRDefault="00372800" w:rsidP="00372800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Participation means taking part in something.</w:t>
            </w:r>
          </w:p>
        </w:tc>
      </w:tr>
      <w:tr w:rsidR="00372800" w:rsidRPr="00372800" w14:paraId="5F7BFCD3" w14:textId="77777777" w:rsidTr="00BC5581">
        <w:trPr>
          <w:cantSplit/>
          <w:trHeight w:val="2835"/>
        </w:trPr>
        <w:tc>
          <w:tcPr>
            <w:tcW w:w="3053" w:type="dxa"/>
            <w:hideMark/>
          </w:tcPr>
          <w:p w14:paraId="19A9169A" w14:textId="6E8E8E45" w:rsidR="00372800" w:rsidRPr="00372800" w:rsidRDefault="00372800" w:rsidP="00372800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3184B677" wp14:editId="7C28BD1B">
                  <wp:extent cx="1800225" cy="1800225"/>
                  <wp:effectExtent l="0" t="0" r="0" b="9525"/>
                  <wp:docPr id="62840825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6D4D409" w14:textId="77777777" w:rsidR="00372800" w:rsidRPr="00372800" w:rsidRDefault="00372800" w:rsidP="00372800">
            <w:pPr>
              <w:pStyle w:val="EasyRead16"/>
              <w:rPr>
                <w:noProof/>
              </w:rPr>
            </w:pPr>
          </w:p>
        </w:tc>
        <w:tc>
          <w:tcPr>
            <w:tcW w:w="5828" w:type="dxa"/>
          </w:tcPr>
          <w:p w14:paraId="2DD718B0" w14:textId="77777777" w:rsidR="00372800" w:rsidRPr="00372800" w:rsidRDefault="00372800" w:rsidP="00372800">
            <w:pPr>
              <w:pStyle w:val="EasyRead16"/>
              <w:rPr>
                <w:noProof/>
              </w:rPr>
            </w:pPr>
          </w:p>
          <w:p w14:paraId="2FDAF35A" w14:textId="77777777" w:rsidR="00372800" w:rsidRPr="00003907" w:rsidRDefault="00372800" w:rsidP="00372800">
            <w:pPr>
              <w:pStyle w:val="EasyRead16"/>
              <w:rPr>
                <w:noProof/>
                <w:sz w:val="28"/>
                <w:szCs w:val="28"/>
              </w:rPr>
            </w:pPr>
          </w:p>
          <w:p w14:paraId="7DB68E3F" w14:textId="77777777" w:rsidR="00372800" w:rsidRPr="00372800" w:rsidRDefault="00372800" w:rsidP="00372800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Programs are done to support people in the community.</w:t>
            </w:r>
          </w:p>
        </w:tc>
      </w:tr>
      <w:tr w:rsidR="001404DC" w:rsidRPr="008E647D" w14:paraId="19C57406" w14:textId="77777777" w:rsidTr="00BC5581">
        <w:trPr>
          <w:cantSplit/>
          <w:trHeight w:val="5103"/>
        </w:trPr>
        <w:tc>
          <w:tcPr>
            <w:tcW w:w="3053" w:type="dxa"/>
          </w:tcPr>
          <w:p w14:paraId="75BC97BB" w14:textId="77777777" w:rsidR="001404DC" w:rsidRPr="008E647D" w:rsidRDefault="001404DC" w:rsidP="00E2402B">
            <w:pPr>
              <w:pStyle w:val="EasyRead16"/>
              <w:rPr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231BEA9" wp14:editId="5159C6B4">
                  <wp:extent cx="1801495" cy="1801495"/>
                  <wp:effectExtent l="0" t="0" r="8255" b="0"/>
                  <wp:docPr id="2098656483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F15C9AF" w14:textId="77777777" w:rsidR="001404DC" w:rsidRPr="008E647D" w:rsidRDefault="001404DC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1E71604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</w:p>
          <w:p w14:paraId="79447051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</w:p>
          <w:p w14:paraId="5195BD99" w14:textId="77777777" w:rsidR="001404DC" w:rsidRDefault="001404DC" w:rsidP="00E2402B">
            <w:pPr>
              <w:pStyle w:val="EasyRead16"/>
            </w:pPr>
            <w:r w:rsidRPr="4C6AD29D">
              <w:rPr>
                <w:sz w:val="28"/>
                <w:szCs w:val="28"/>
              </w:rPr>
              <w:t xml:space="preserve">SPP supports people with disability to go to </w:t>
            </w:r>
            <w:r w:rsidRPr="4C6AD29D">
              <w:rPr>
                <w:b/>
                <w:bCs/>
                <w:sz w:val="28"/>
                <w:szCs w:val="28"/>
              </w:rPr>
              <w:t>international forums</w:t>
            </w:r>
            <w:r w:rsidRPr="4C6AD29D">
              <w:rPr>
                <w:sz w:val="28"/>
                <w:szCs w:val="28"/>
              </w:rPr>
              <w:t xml:space="preserve"> on </w:t>
            </w:r>
            <w:r w:rsidRPr="4C6AD29D">
              <w:rPr>
                <w:b/>
                <w:bCs/>
                <w:sz w:val="28"/>
                <w:szCs w:val="28"/>
              </w:rPr>
              <w:t>human rights</w:t>
            </w:r>
            <w:r w:rsidRPr="4C6AD29D">
              <w:rPr>
                <w:sz w:val="28"/>
                <w:szCs w:val="28"/>
              </w:rPr>
              <w:t>.</w:t>
            </w:r>
          </w:p>
          <w:p w14:paraId="78977F41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</w:p>
          <w:p w14:paraId="66F9D74C" w14:textId="380011CC" w:rsidR="001404DC" w:rsidRPr="004F2A45" w:rsidRDefault="001404DC" w:rsidP="00E2402B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 xml:space="preserve">Like the </w:t>
            </w:r>
            <w:r w:rsidR="090BF48C" w:rsidRPr="00FF0327">
              <w:rPr>
                <w:b/>
                <w:bCs/>
                <w:sz w:val="28"/>
                <w:szCs w:val="28"/>
              </w:rPr>
              <w:t>United Nations</w:t>
            </w:r>
            <w:r w:rsidR="090BF48C" w:rsidRPr="7BA57005">
              <w:rPr>
                <w:sz w:val="28"/>
                <w:szCs w:val="28"/>
              </w:rPr>
              <w:t xml:space="preserve"> </w:t>
            </w:r>
            <w:r w:rsidRPr="7BA57005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372800" w:rsidRPr="008E647D" w14:paraId="236EAC86" w14:textId="77777777" w:rsidTr="00BC5581">
        <w:trPr>
          <w:cantSplit/>
          <w:trHeight w:val="5670"/>
        </w:trPr>
        <w:tc>
          <w:tcPr>
            <w:tcW w:w="3053" w:type="dxa"/>
          </w:tcPr>
          <w:p w14:paraId="197AF4E5" w14:textId="77777777" w:rsidR="00372800" w:rsidRPr="00FA6872" w:rsidRDefault="00372800" w:rsidP="004F65F6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7DD5610" wp14:editId="202F4AEA">
                  <wp:extent cx="1801495" cy="1801495"/>
                  <wp:effectExtent l="0" t="0" r="0" b="0"/>
                  <wp:docPr id="62294839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D11B449" w14:textId="77777777" w:rsidR="00372800" w:rsidRPr="008E647D" w:rsidRDefault="00372800" w:rsidP="004F65F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B3E05BF" w14:textId="77777777" w:rsidR="00372800" w:rsidRDefault="00372800" w:rsidP="004F65F6">
            <w:pPr>
              <w:pStyle w:val="EasyRead16"/>
              <w:rPr>
                <w:sz w:val="28"/>
                <w:szCs w:val="28"/>
              </w:rPr>
            </w:pPr>
          </w:p>
          <w:p w14:paraId="256F5731" w14:textId="77777777" w:rsidR="00372800" w:rsidRPr="005E50C1" w:rsidRDefault="00372800" w:rsidP="004F65F6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United Nations</w:t>
            </w:r>
            <w:r w:rsidRPr="28E086E3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3B70AE5F" w14:textId="77777777" w:rsidR="00372800" w:rsidRPr="005E50C1" w:rsidRDefault="00372800" w:rsidP="004F65F6">
            <w:pPr>
              <w:spacing w:line="360" w:lineRule="auto"/>
              <w:rPr>
                <w:sz w:val="28"/>
                <w:szCs w:val="28"/>
              </w:rPr>
            </w:pPr>
          </w:p>
          <w:p w14:paraId="6CDE357F" w14:textId="77777777" w:rsidR="00372800" w:rsidRPr="005E50C1" w:rsidRDefault="00372800" w:rsidP="004F65F6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23B731D0" w14:textId="77777777" w:rsidR="00372800" w:rsidRPr="005E50C1" w:rsidRDefault="00372800" w:rsidP="004F65F6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45FEC8F6" w14:textId="77777777" w:rsidR="00372800" w:rsidRPr="005E50C1" w:rsidRDefault="00372800" w:rsidP="004F65F6">
            <w:pPr>
              <w:spacing w:line="360" w:lineRule="auto"/>
              <w:rPr>
                <w:sz w:val="28"/>
                <w:szCs w:val="28"/>
              </w:rPr>
            </w:pPr>
          </w:p>
          <w:p w14:paraId="5A705B62" w14:textId="77777777" w:rsidR="00372800" w:rsidRDefault="00372800" w:rsidP="004F65F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1404DC" w:rsidRPr="008E647D" w14:paraId="68747F8A" w14:textId="77777777" w:rsidTr="00BC5581">
        <w:trPr>
          <w:cantSplit/>
          <w:trHeight w:val="2835"/>
        </w:trPr>
        <w:tc>
          <w:tcPr>
            <w:tcW w:w="3053" w:type="dxa"/>
          </w:tcPr>
          <w:p w14:paraId="4700D5DB" w14:textId="77777777" w:rsidR="001404DC" w:rsidRPr="00CD2BD0" w:rsidRDefault="001404DC" w:rsidP="00E2402B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1C0927A" wp14:editId="65B30763">
                  <wp:extent cx="1801495" cy="1801495"/>
                  <wp:effectExtent l="0" t="0" r="8255" b="0"/>
                  <wp:docPr id="968966431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6191DEF" w14:textId="77777777" w:rsidR="001404DC" w:rsidRPr="008E647D" w:rsidRDefault="001404DC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C9E1878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</w:p>
          <w:p w14:paraId="281D6160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support the rights of people with disability.</w:t>
            </w:r>
          </w:p>
          <w:p w14:paraId="0A2D790B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</w:p>
          <w:p w14:paraId="0D895452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1404DC" w:rsidRPr="008E647D" w14:paraId="51B1A455" w14:textId="77777777" w:rsidTr="00BC5581">
        <w:trPr>
          <w:cantSplit/>
          <w:trHeight w:val="5103"/>
        </w:trPr>
        <w:tc>
          <w:tcPr>
            <w:tcW w:w="3053" w:type="dxa"/>
          </w:tcPr>
          <w:p w14:paraId="584DC259" w14:textId="77777777" w:rsidR="001404DC" w:rsidRPr="008E647D" w:rsidRDefault="001404DC" w:rsidP="00E2402B">
            <w:pPr>
              <w:pStyle w:val="EasyRead16"/>
              <w:rPr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0E635FC" wp14:editId="537C6171">
                  <wp:extent cx="1801495" cy="1801495"/>
                  <wp:effectExtent l="0" t="0" r="8255" b="0"/>
                  <wp:docPr id="515289677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A25BBC8" w14:textId="77777777" w:rsidR="001404DC" w:rsidRPr="008E647D" w:rsidRDefault="001404DC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4A1AD44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</w:p>
          <w:p w14:paraId="5980D9BA" w14:textId="77777777" w:rsidR="001404DC" w:rsidRDefault="001404DC" w:rsidP="00E2402B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3F2D8E1C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</w:p>
        </w:tc>
      </w:tr>
      <w:tr w:rsidR="001404DC" w:rsidRPr="008E647D" w14:paraId="050DDAD4" w14:textId="77777777" w:rsidTr="00BC5581">
        <w:trPr>
          <w:cantSplit/>
          <w:trHeight w:val="5103"/>
        </w:trPr>
        <w:tc>
          <w:tcPr>
            <w:tcW w:w="3053" w:type="dxa"/>
          </w:tcPr>
          <w:p w14:paraId="26FA3AC1" w14:textId="77777777" w:rsidR="001404DC" w:rsidRPr="008E647D" w:rsidRDefault="001404DC" w:rsidP="00E2402B">
            <w:pPr>
              <w:pStyle w:val="EasyRead16"/>
              <w:rPr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drawing>
                <wp:inline distT="0" distB="0" distL="0" distR="0" wp14:anchorId="161A5D37" wp14:editId="7C1F2FDE">
                  <wp:extent cx="1801495" cy="1801495"/>
                  <wp:effectExtent l="0" t="0" r="8255" b="8255"/>
                  <wp:docPr id="756696870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8ACCAD6" w14:textId="77777777" w:rsidR="001404DC" w:rsidRPr="008E647D" w:rsidRDefault="001404DC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7EE73F2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21E2DC97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</w:p>
          <w:p w14:paraId="17353FE2" w14:textId="77777777" w:rsidR="001404DC" w:rsidRDefault="001404DC" w:rsidP="00E2402B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70E08F53" w14:textId="77777777" w:rsidR="001404DC" w:rsidRPr="000049CC" w:rsidRDefault="001404DC" w:rsidP="00E2402B">
            <w:pPr>
              <w:spacing w:line="360" w:lineRule="auto"/>
              <w:rPr>
                <w:sz w:val="28"/>
                <w:szCs w:val="28"/>
              </w:rPr>
            </w:pPr>
          </w:p>
          <w:p w14:paraId="71E75544" w14:textId="77777777" w:rsidR="001404DC" w:rsidRPr="000049CC" w:rsidRDefault="001404DC" w:rsidP="001404DC">
            <w:pPr>
              <w:numPr>
                <w:ilvl w:val="0"/>
                <w:numId w:val="33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52BF041E" w14:textId="77777777" w:rsidR="001404DC" w:rsidRPr="005F43F7" w:rsidRDefault="001404DC" w:rsidP="001404DC">
            <w:pPr>
              <w:numPr>
                <w:ilvl w:val="0"/>
                <w:numId w:val="34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Equal.</w:t>
            </w:r>
          </w:p>
        </w:tc>
      </w:tr>
      <w:tr w:rsidR="001404DC" w:rsidRPr="008E647D" w14:paraId="046FBB6E" w14:textId="77777777" w:rsidTr="00BC5581">
        <w:trPr>
          <w:cantSplit/>
          <w:trHeight w:val="2835"/>
        </w:trPr>
        <w:tc>
          <w:tcPr>
            <w:tcW w:w="3053" w:type="dxa"/>
          </w:tcPr>
          <w:p w14:paraId="7F90A804" w14:textId="77777777" w:rsidR="001404DC" w:rsidRPr="00FA6872" w:rsidRDefault="001404DC" w:rsidP="00E2402B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3DB9528" wp14:editId="7DAD4AE5">
                  <wp:extent cx="1801495" cy="1801495"/>
                  <wp:effectExtent l="0" t="0" r="8255" b="8255"/>
                  <wp:docPr id="48431855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B8A99B6" w14:textId="77777777" w:rsidR="001404DC" w:rsidRPr="008E647D" w:rsidRDefault="001404DC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5E96D93" w14:textId="77777777" w:rsidR="00AA58E7" w:rsidRDefault="00AA58E7" w:rsidP="00E2402B">
            <w:pPr>
              <w:pStyle w:val="EasyRead16"/>
              <w:rPr>
                <w:sz w:val="28"/>
                <w:szCs w:val="28"/>
              </w:rPr>
            </w:pPr>
          </w:p>
          <w:p w14:paraId="3F37C97D" w14:textId="61BEF5D2" w:rsidR="001404DC" w:rsidRDefault="001404DC" w:rsidP="00E2402B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helps Australia to follow the </w:t>
            </w:r>
          </w:p>
          <w:p w14:paraId="5A398950" w14:textId="77777777" w:rsidR="001404DC" w:rsidRDefault="001404DC" w:rsidP="00E2402B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6C55B826" w14:textId="1D93E056" w:rsidR="001404DC" w:rsidRDefault="13AAF4D8" w:rsidP="001404DC">
            <w:pPr>
              <w:pStyle w:val="EasyRead16"/>
              <w:numPr>
                <w:ilvl w:val="0"/>
                <w:numId w:val="30"/>
              </w:numPr>
              <w:rPr>
                <w:b/>
                <w:bCs/>
                <w:sz w:val="28"/>
                <w:szCs w:val="28"/>
              </w:rPr>
            </w:pPr>
            <w:r w:rsidRPr="7BA57005">
              <w:rPr>
                <w:b/>
                <w:bCs/>
                <w:sz w:val="28"/>
                <w:szCs w:val="28"/>
              </w:rPr>
              <w:t>UN</w:t>
            </w:r>
            <w:r w:rsidR="001404DC" w:rsidRPr="7BA57005">
              <w:rPr>
                <w:b/>
                <w:bCs/>
                <w:sz w:val="28"/>
                <w:szCs w:val="28"/>
              </w:rPr>
              <w:t xml:space="preserve"> Convention on the Rights of Persons with Disabilities.</w:t>
            </w:r>
          </w:p>
          <w:p w14:paraId="2F866DD6" w14:textId="77777777" w:rsidR="001404DC" w:rsidRDefault="001404DC" w:rsidP="00E2402B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53307119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say </w:t>
            </w:r>
            <w:r w:rsidRPr="28E086E3">
              <w:rPr>
                <w:b/>
                <w:bCs/>
                <w:sz w:val="28"/>
                <w:szCs w:val="28"/>
              </w:rPr>
              <w:t>CRPD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1404DC" w:rsidRPr="008E647D" w14:paraId="52A3CA55" w14:textId="77777777" w:rsidTr="00BC5581">
        <w:trPr>
          <w:cantSplit/>
          <w:trHeight w:val="5103"/>
        </w:trPr>
        <w:tc>
          <w:tcPr>
            <w:tcW w:w="3053" w:type="dxa"/>
          </w:tcPr>
          <w:p w14:paraId="3D797F3D" w14:textId="77777777" w:rsidR="001404DC" w:rsidRPr="00FA6872" w:rsidRDefault="001404DC" w:rsidP="00E2402B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FD504AA" wp14:editId="247D803C">
                  <wp:extent cx="1801495" cy="1801495"/>
                  <wp:effectExtent l="0" t="0" r="8255" b="8255"/>
                  <wp:docPr id="124674556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676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9132604" w14:textId="77777777" w:rsidR="001404DC" w:rsidRPr="008E647D" w:rsidRDefault="001404DC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EA66601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</w:p>
          <w:p w14:paraId="00A42CA1" w14:textId="77777777" w:rsidR="001404DC" w:rsidRDefault="001404DC" w:rsidP="00E2402B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CRPD is an agreement between different countries.</w:t>
            </w:r>
          </w:p>
          <w:p w14:paraId="3550BE22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</w:p>
          <w:p w14:paraId="759AE72E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CRPD says how people with disability </w:t>
            </w:r>
            <w:r w:rsidRPr="28E086E3">
              <w:rPr>
                <w:b/>
                <w:bCs/>
                <w:sz w:val="28"/>
                <w:szCs w:val="28"/>
              </w:rPr>
              <w:t>must</w:t>
            </w:r>
            <w:r w:rsidRPr="28E086E3">
              <w:rPr>
                <w:sz w:val="28"/>
                <w:szCs w:val="28"/>
              </w:rPr>
              <w:t xml:space="preserve"> have their </w:t>
            </w:r>
            <w:r w:rsidRPr="28E086E3">
              <w:rPr>
                <w:b/>
                <w:bCs/>
                <w:sz w:val="28"/>
                <w:szCs w:val="28"/>
              </w:rPr>
              <w:t>rights</w:t>
            </w:r>
            <w:r w:rsidRPr="28E086E3">
              <w:rPr>
                <w:sz w:val="28"/>
                <w:szCs w:val="28"/>
              </w:rPr>
              <w:t xml:space="preserve"> respected.</w:t>
            </w:r>
          </w:p>
        </w:tc>
      </w:tr>
      <w:tr w:rsidR="001404DC" w:rsidRPr="008E647D" w14:paraId="4B5A6DCD" w14:textId="77777777" w:rsidTr="00BC5581">
        <w:trPr>
          <w:cantSplit/>
          <w:trHeight w:val="5103"/>
        </w:trPr>
        <w:tc>
          <w:tcPr>
            <w:tcW w:w="3053" w:type="dxa"/>
          </w:tcPr>
          <w:p w14:paraId="7095EF6D" w14:textId="77777777" w:rsidR="001404DC" w:rsidRPr="008E647D" w:rsidRDefault="001404DC" w:rsidP="00E2402B">
            <w:pPr>
              <w:pStyle w:val="EasyRead16"/>
              <w:rPr>
                <w:sz w:val="28"/>
                <w:szCs w:val="28"/>
              </w:rPr>
            </w:pPr>
            <w:r w:rsidRPr="00FA6872">
              <w:rPr>
                <w:noProof/>
                <w:sz w:val="28"/>
                <w:szCs w:val="28"/>
              </w:rPr>
              <w:drawing>
                <wp:inline distT="0" distB="0" distL="0" distR="0" wp14:anchorId="2B9DD051" wp14:editId="653B06B7">
                  <wp:extent cx="1588169" cy="1588169"/>
                  <wp:effectExtent l="0" t="0" r="0" b="0"/>
                  <wp:docPr id="1827472768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7276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96" cy="158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30F0C8D" w14:textId="77777777" w:rsidR="001404DC" w:rsidRPr="008E647D" w:rsidRDefault="001404DC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361630D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</w:p>
          <w:p w14:paraId="3A21BDCB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SPP also supports people with disability to</w:t>
            </w:r>
          </w:p>
          <w:p w14:paraId="3B7AE6F1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</w:p>
          <w:p w14:paraId="74FA8F5A" w14:textId="77777777" w:rsidR="001404DC" w:rsidRPr="008E647D" w:rsidRDefault="001404DC" w:rsidP="001404DC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up about their rights</w:t>
            </w:r>
          </w:p>
        </w:tc>
      </w:tr>
      <w:tr w:rsidR="001404DC" w:rsidRPr="008E647D" w14:paraId="3F32144A" w14:textId="77777777" w:rsidTr="00BC5581">
        <w:trPr>
          <w:cantSplit/>
          <w:trHeight w:val="2684"/>
        </w:trPr>
        <w:tc>
          <w:tcPr>
            <w:tcW w:w="3053" w:type="dxa"/>
          </w:tcPr>
          <w:p w14:paraId="67331FEC" w14:textId="77777777" w:rsidR="001404DC" w:rsidRPr="008E647D" w:rsidRDefault="001404DC" w:rsidP="00E2402B">
            <w:pPr>
              <w:pStyle w:val="EasyRead16"/>
              <w:rPr>
                <w:sz w:val="28"/>
                <w:szCs w:val="28"/>
              </w:rPr>
            </w:pPr>
            <w:r w:rsidRPr="00A676FB">
              <w:rPr>
                <w:noProof/>
                <w:sz w:val="28"/>
                <w:szCs w:val="28"/>
              </w:rPr>
              <w:drawing>
                <wp:inline distT="0" distB="0" distL="0" distR="0" wp14:anchorId="1968046E" wp14:editId="3BB68C8E">
                  <wp:extent cx="1801495" cy="1612232"/>
                  <wp:effectExtent l="0" t="0" r="8255" b="7620"/>
                  <wp:docPr id="656803075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03075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1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F5C8165" w14:textId="77777777" w:rsidR="001404DC" w:rsidRPr="008E647D" w:rsidRDefault="001404DC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ADCBF4F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</w:p>
          <w:p w14:paraId="51A3F557" w14:textId="77777777" w:rsidR="001404DC" w:rsidRDefault="001404DC" w:rsidP="00E2402B">
            <w:pPr>
              <w:pStyle w:val="EasyRead16"/>
              <w:rPr>
                <w:sz w:val="28"/>
                <w:szCs w:val="28"/>
              </w:rPr>
            </w:pPr>
          </w:p>
          <w:p w14:paraId="1A07FAED" w14:textId="77777777" w:rsidR="001404DC" w:rsidRDefault="001404DC" w:rsidP="001404DC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their organisation.</w:t>
            </w:r>
          </w:p>
        </w:tc>
      </w:tr>
    </w:tbl>
    <w:p w14:paraId="7F412B94" w14:textId="77777777" w:rsidR="001404DC" w:rsidRDefault="001404DC" w:rsidP="001404DC">
      <w:r>
        <w:br w:type="page"/>
      </w:r>
    </w:p>
    <w:p w14:paraId="4EBED248" w14:textId="241979C1" w:rsidR="006C2406" w:rsidRPr="00727303" w:rsidRDefault="006C2406" w:rsidP="006C2406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About this document</w:t>
      </w:r>
    </w:p>
    <w:p w14:paraId="0995F6B1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2406" w:rsidRPr="008E647D" w14:paraId="6342F9EF" w14:textId="77777777" w:rsidTr="18CB4936">
        <w:trPr>
          <w:cantSplit/>
          <w:trHeight w:val="2835"/>
        </w:trPr>
        <w:tc>
          <w:tcPr>
            <w:tcW w:w="3053" w:type="dxa"/>
          </w:tcPr>
          <w:p w14:paraId="5925A94F" w14:textId="330E72A1" w:rsidR="006C2406" w:rsidRPr="008E647D" w:rsidRDefault="00B877CD" w:rsidP="00485D19">
            <w:pPr>
              <w:pStyle w:val="EasyRead16"/>
              <w:rPr>
                <w:sz w:val="28"/>
                <w:szCs w:val="28"/>
              </w:rPr>
            </w:pPr>
            <w:r w:rsidRPr="00B877CD">
              <w:rPr>
                <w:noProof/>
                <w:sz w:val="28"/>
                <w:szCs w:val="28"/>
              </w:rPr>
              <w:drawing>
                <wp:inline distT="0" distB="0" distL="0" distR="0" wp14:anchorId="3A09CBBA" wp14:editId="2AB34DA5">
                  <wp:extent cx="1801495" cy="1801495"/>
                  <wp:effectExtent l="0" t="0" r="0" b="8255"/>
                  <wp:docPr id="597016416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016416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4DD20B5" w14:textId="77777777" w:rsidR="006C2406" w:rsidRPr="008E647D" w:rsidRDefault="006C2406" w:rsidP="00485D1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E8FB93D" w14:textId="77777777" w:rsidR="006C2406" w:rsidRDefault="006C2406" w:rsidP="00485D19">
            <w:pPr>
              <w:pStyle w:val="EasyRead16"/>
              <w:rPr>
                <w:sz w:val="28"/>
                <w:szCs w:val="28"/>
              </w:rPr>
            </w:pPr>
          </w:p>
          <w:p w14:paraId="4A1CAF9C" w14:textId="77777777" w:rsidR="002D3BED" w:rsidRDefault="002D3BED" w:rsidP="00485D19">
            <w:pPr>
              <w:pStyle w:val="EasyRead16"/>
              <w:rPr>
                <w:sz w:val="28"/>
                <w:szCs w:val="28"/>
              </w:rPr>
            </w:pPr>
          </w:p>
          <w:p w14:paraId="023C6D8A" w14:textId="3E67745C" w:rsidR="00E55756" w:rsidRPr="008E647D" w:rsidRDefault="00E55756" w:rsidP="00485D19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document has </w:t>
            </w:r>
            <w:r w:rsidR="00007185" w:rsidRPr="00D65551">
              <w:rPr>
                <w:b/>
                <w:bCs/>
                <w:sz w:val="28"/>
                <w:szCs w:val="28"/>
              </w:rPr>
              <w:t xml:space="preserve">4 </w:t>
            </w:r>
            <w:r w:rsidRPr="00D65551">
              <w:rPr>
                <w:b/>
                <w:bCs/>
                <w:sz w:val="28"/>
                <w:szCs w:val="28"/>
              </w:rPr>
              <w:t>parts</w:t>
            </w:r>
            <w:r>
              <w:rPr>
                <w:sz w:val="28"/>
                <w:szCs w:val="28"/>
              </w:rPr>
              <w:t>.</w:t>
            </w:r>
          </w:p>
        </w:tc>
      </w:tr>
      <w:tr w:rsidR="0012101D" w:rsidRPr="008E647D" w14:paraId="21BCC89C" w14:textId="77777777" w:rsidTr="18CB4936">
        <w:trPr>
          <w:cantSplit/>
          <w:trHeight w:val="3667"/>
        </w:trPr>
        <w:tc>
          <w:tcPr>
            <w:tcW w:w="3053" w:type="dxa"/>
          </w:tcPr>
          <w:p w14:paraId="5B60CDC8" w14:textId="22142C44" w:rsidR="0012101D" w:rsidRPr="008E647D" w:rsidRDefault="00F01745" w:rsidP="00485D19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59B7FE8" wp14:editId="4DB16D1A">
                  <wp:extent cx="1801495" cy="1801495"/>
                  <wp:effectExtent l="0" t="0" r="8255" b="8255"/>
                  <wp:docPr id="197075053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075053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BC350F7" w14:textId="77777777" w:rsidR="0012101D" w:rsidRPr="008E647D" w:rsidRDefault="0012101D" w:rsidP="00485D1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70C9C0F" w14:textId="77777777" w:rsidR="0012101D" w:rsidRDefault="0012101D" w:rsidP="00485D19">
            <w:pPr>
              <w:pStyle w:val="EasyRead16"/>
              <w:rPr>
                <w:sz w:val="28"/>
                <w:szCs w:val="28"/>
              </w:rPr>
            </w:pPr>
          </w:p>
          <w:p w14:paraId="4D0EC3B8" w14:textId="46954FC7" w:rsidR="00007185" w:rsidRDefault="2F4FA3DE" w:rsidP="00485D19">
            <w:pPr>
              <w:pStyle w:val="EasyRead16"/>
              <w:rPr>
                <w:sz w:val="28"/>
                <w:szCs w:val="28"/>
              </w:rPr>
            </w:pPr>
            <w:r w:rsidRPr="18CB4936">
              <w:rPr>
                <w:b/>
                <w:bCs/>
                <w:sz w:val="28"/>
                <w:szCs w:val="28"/>
              </w:rPr>
              <w:t>Part 1</w:t>
            </w:r>
            <w:r w:rsidRPr="18CB4936">
              <w:rPr>
                <w:sz w:val="28"/>
                <w:szCs w:val="28"/>
              </w:rPr>
              <w:t xml:space="preserve"> </w:t>
            </w:r>
            <w:r w:rsidR="31D9768A" w:rsidRPr="18CB4936">
              <w:rPr>
                <w:sz w:val="28"/>
                <w:szCs w:val="28"/>
              </w:rPr>
              <w:t>is</w:t>
            </w:r>
            <w:r w:rsidRPr="18CB4936">
              <w:rPr>
                <w:sz w:val="28"/>
                <w:szCs w:val="28"/>
              </w:rPr>
              <w:t xml:space="preserve"> about</w:t>
            </w:r>
          </w:p>
          <w:p w14:paraId="76033AF1" w14:textId="77777777" w:rsidR="00007185" w:rsidRDefault="00007185" w:rsidP="00485D19">
            <w:pPr>
              <w:pStyle w:val="EasyRead16"/>
              <w:rPr>
                <w:sz w:val="28"/>
                <w:szCs w:val="28"/>
              </w:rPr>
            </w:pPr>
          </w:p>
          <w:p w14:paraId="21CACB1C" w14:textId="77777777" w:rsidR="00007185" w:rsidRDefault="00BE42EC" w:rsidP="00BE42EC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Pr="00D65551">
              <w:rPr>
                <w:b/>
                <w:bCs/>
                <w:sz w:val="28"/>
                <w:szCs w:val="28"/>
              </w:rPr>
              <w:t>grant</w:t>
            </w:r>
          </w:p>
          <w:p w14:paraId="5988076B" w14:textId="77777777" w:rsidR="00BE42EC" w:rsidRDefault="00BE42EC" w:rsidP="00BE42EC">
            <w:pPr>
              <w:pStyle w:val="EasyRead16"/>
              <w:rPr>
                <w:sz w:val="28"/>
                <w:szCs w:val="28"/>
              </w:rPr>
            </w:pPr>
          </w:p>
          <w:p w14:paraId="7F05EF5D" w14:textId="506E5BF1" w:rsidR="00BE42EC" w:rsidRDefault="000776DB" w:rsidP="00BE42EC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grant is when the government gives you money to do something.</w:t>
            </w:r>
          </w:p>
        </w:tc>
      </w:tr>
      <w:tr w:rsidR="00351687" w:rsidRPr="008E647D" w14:paraId="5931FAFF" w14:textId="77777777" w:rsidTr="18CB4936">
        <w:trPr>
          <w:cantSplit/>
          <w:trHeight w:val="2835"/>
        </w:trPr>
        <w:tc>
          <w:tcPr>
            <w:tcW w:w="3053" w:type="dxa"/>
          </w:tcPr>
          <w:p w14:paraId="13873B01" w14:textId="157DB046" w:rsidR="00351687" w:rsidRPr="003E4AF9" w:rsidRDefault="00F01745" w:rsidP="00485D19">
            <w:pPr>
              <w:pStyle w:val="EasyRead16"/>
              <w:rPr>
                <w:noProof/>
                <w:sz w:val="28"/>
                <w:szCs w:val="28"/>
              </w:rPr>
            </w:pPr>
            <w:r w:rsidRPr="00F01745">
              <w:rPr>
                <w:noProof/>
                <w:sz w:val="28"/>
                <w:szCs w:val="28"/>
              </w:rPr>
              <w:drawing>
                <wp:inline distT="0" distB="0" distL="0" distR="0" wp14:anchorId="54D1BCD8" wp14:editId="0389541C">
                  <wp:extent cx="1801495" cy="1658679"/>
                  <wp:effectExtent l="0" t="0" r="0" b="0"/>
                  <wp:docPr id="207316956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6956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58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5EF4CBC" w14:textId="77777777" w:rsidR="00351687" w:rsidRPr="008E647D" w:rsidRDefault="00351687" w:rsidP="00485D1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FDB421A" w14:textId="77777777" w:rsidR="00351687" w:rsidRDefault="00351687" w:rsidP="00D44948">
            <w:pPr>
              <w:pStyle w:val="EasyRead16"/>
              <w:rPr>
                <w:sz w:val="28"/>
                <w:szCs w:val="28"/>
              </w:rPr>
            </w:pPr>
          </w:p>
          <w:p w14:paraId="0E53626E" w14:textId="77777777" w:rsidR="000776DB" w:rsidRDefault="000776DB" w:rsidP="00D44948">
            <w:pPr>
              <w:pStyle w:val="EasyRead16"/>
              <w:rPr>
                <w:sz w:val="28"/>
                <w:szCs w:val="28"/>
              </w:rPr>
            </w:pPr>
          </w:p>
          <w:p w14:paraId="085FAB0E" w14:textId="00FAA04D" w:rsidR="000776DB" w:rsidRDefault="23A0FDA6" w:rsidP="00D65551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 w:rsidRPr="18CB4936">
              <w:rPr>
                <w:sz w:val="28"/>
                <w:szCs w:val="28"/>
              </w:rPr>
              <w:t>Where to find information about the grant</w:t>
            </w:r>
          </w:p>
        </w:tc>
      </w:tr>
      <w:tr w:rsidR="000776DB" w:rsidRPr="008E647D" w14:paraId="7633E37C" w14:textId="77777777" w:rsidTr="18CB4936">
        <w:trPr>
          <w:cantSplit/>
          <w:trHeight w:val="2835"/>
        </w:trPr>
        <w:tc>
          <w:tcPr>
            <w:tcW w:w="3053" w:type="dxa"/>
          </w:tcPr>
          <w:p w14:paraId="0DBD9A74" w14:textId="768BF0E3" w:rsidR="000776DB" w:rsidRPr="003E4AF9" w:rsidRDefault="007407C3" w:rsidP="00485D19">
            <w:pPr>
              <w:pStyle w:val="EasyRead16"/>
              <w:rPr>
                <w:noProof/>
                <w:sz w:val="28"/>
                <w:szCs w:val="28"/>
              </w:rPr>
            </w:pPr>
            <w:r w:rsidRPr="007407C3">
              <w:rPr>
                <w:noProof/>
                <w:sz w:val="28"/>
                <w:szCs w:val="28"/>
              </w:rPr>
              <w:drawing>
                <wp:inline distT="0" distB="0" distL="0" distR="0" wp14:anchorId="3B2EED5E" wp14:editId="5F0DA26A">
                  <wp:extent cx="1801495" cy="1679944"/>
                  <wp:effectExtent l="0" t="0" r="0" b="0"/>
                  <wp:docPr id="1511793280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79328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79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DDAFE53" w14:textId="77777777" w:rsidR="000776DB" w:rsidRPr="008E647D" w:rsidRDefault="000776DB" w:rsidP="00485D1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366C3DB" w14:textId="77777777" w:rsidR="000776DB" w:rsidRDefault="000776DB" w:rsidP="00D44948">
            <w:pPr>
              <w:pStyle w:val="EasyRead16"/>
              <w:rPr>
                <w:sz w:val="28"/>
                <w:szCs w:val="28"/>
              </w:rPr>
            </w:pPr>
          </w:p>
          <w:p w14:paraId="3489FDE0" w14:textId="77777777" w:rsidR="000776DB" w:rsidRDefault="000776DB" w:rsidP="00D44948">
            <w:pPr>
              <w:pStyle w:val="EasyRead16"/>
              <w:rPr>
                <w:sz w:val="28"/>
                <w:szCs w:val="28"/>
              </w:rPr>
            </w:pPr>
          </w:p>
          <w:p w14:paraId="155B9A1C" w14:textId="40C077AC" w:rsidR="006F0D3F" w:rsidRPr="006F0D3F" w:rsidRDefault="3E5C688B" w:rsidP="00D65551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 w:rsidRPr="276A3156">
              <w:rPr>
                <w:sz w:val="28"/>
                <w:szCs w:val="28"/>
              </w:rPr>
              <w:t>Rules for the grant</w:t>
            </w:r>
            <w:r w:rsidR="2067B4A3" w:rsidRPr="276A3156">
              <w:rPr>
                <w:sz w:val="28"/>
                <w:szCs w:val="28"/>
              </w:rPr>
              <w:t>.</w:t>
            </w:r>
          </w:p>
        </w:tc>
      </w:tr>
      <w:tr w:rsidR="006F0D3F" w:rsidRPr="008E647D" w14:paraId="39A8FAD9" w14:textId="77777777" w:rsidTr="18CB4936">
        <w:trPr>
          <w:cantSplit/>
          <w:trHeight w:val="4101"/>
        </w:trPr>
        <w:tc>
          <w:tcPr>
            <w:tcW w:w="3053" w:type="dxa"/>
          </w:tcPr>
          <w:p w14:paraId="42790371" w14:textId="1AF6900B" w:rsidR="006F0D3F" w:rsidRPr="003E4AF9" w:rsidRDefault="007407C3" w:rsidP="00485D19">
            <w:pPr>
              <w:pStyle w:val="EasyRead16"/>
              <w:rPr>
                <w:noProof/>
                <w:sz w:val="28"/>
                <w:szCs w:val="28"/>
              </w:rPr>
            </w:pPr>
            <w:r w:rsidRPr="007407C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936B63A" wp14:editId="1D0B8C2F">
                  <wp:extent cx="1801495" cy="1801495"/>
                  <wp:effectExtent l="0" t="0" r="8255" b="8255"/>
                  <wp:docPr id="718063536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063536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785D9B6" w14:textId="77777777" w:rsidR="006F0D3F" w:rsidRPr="008E647D" w:rsidRDefault="006F0D3F" w:rsidP="00485D1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C3316E6" w14:textId="77777777" w:rsidR="006F0D3F" w:rsidRDefault="006F0D3F" w:rsidP="00D44948">
            <w:pPr>
              <w:pStyle w:val="EasyRead16"/>
              <w:rPr>
                <w:sz w:val="28"/>
                <w:szCs w:val="28"/>
              </w:rPr>
            </w:pPr>
          </w:p>
          <w:p w14:paraId="1C3C1040" w14:textId="61DBA035" w:rsidR="006F0D3F" w:rsidRDefault="5D730787" w:rsidP="00D44948">
            <w:pPr>
              <w:pStyle w:val="EasyRead16"/>
              <w:rPr>
                <w:sz w:val="28"/>
                <w:szCs w:val="28"/>
              </w:rPr>
            </w:pPr>
            <w:r w:rsidRPr="18CB4936">
              <w:rPr>
                <w:b/>
                <w:bCs/>
                <w:sz w:val="28"/>
                <w:szCs w:val="28"/>
              </w:rPr>
              <w:t>Part</w:t>
            </w:r>
            <w:r w:rsidR="318C540E" w:rsidRPr="18CB4936">
              <w:rPr>
                <w:b/>
                <w:bCs/>
                <w:sz w:val="28"/>
                <w:szCs w:val="28"/>
              </w:rPr>
              <w:t xml:space="preserve"> 2</w:t>
            </w:r>
            <w:r w:rsidR="318C540E" w:rsidRPr="18CB4936">
              <w:rPr>
                <w:sz w:val="28"/>
                <w:szCs w:val="28"/>
              </w:rPr>
              <w:t xml:space="preserve"> </w:t>
            </w:r>
            <w:r w:rsidR="181EEB4B" w:rsidRPr="18CB4936">
              <w:rPr>
                <w:sz w:val="28"/>
                <w:szCs w:val="28"/>
              </w:rPr>
              <w:t>is</w:t>
            </w:r>
            <w:r w:rsidR="00097764">
              <w:rPr>
                <w:sz w:val="28"/>
                <w:szCs w:val="28"/>
              </w:rPr>
              <w:t xml:space="preserve"> </w:t>
            </w:r>
            <w:r w:rsidR="318C540E" w:rsidRPr="18CB4936">
              <w:rPr>
                <w:sz w:val="28"/>
                <w:szCs w:val="28"/>
              </w:rPr>
              <w:t>about</w:t>
            </w:r>
          </w:p>
          <w:p w14:paraId="0165E57D" w14:textId="77777777" w:rsidR="00B46415" w:rsidRDefault="00B46415" w:rsidP="00D44948">
            <w:pPr>
              <w:pStyle w:val="EasyRead16"/>
              <w:rPr>
                <w:sz w:val="28"/>
                <w:szCs w:val="28"/>
              </w:rPr>
            </w:pPr>
          </w:p>
          <w:p w14:paraId="48B1BC4C" w14:textId="460ADEA0" w:rsidR="00B46415" w:rsidRPr="00D65551" w:rsidRDefault="7B37835E" w:rsidP="00587492">
            <w:pPr>
              <w:pStyle w:val="EasyRead16"/>
              <w:numPr>
                <w:ilvl w:val="0"/>
                <w:numId w:val="38"/>
              </w:numPr>
              <w:rPr>
                <w:b/>
                <w:bCs/>
                <w:sz w:val="28"/>
                <w:szCs w:val="28"/>
              </w:rPr>
            </w:pPr>
            <w:r w:rsidRPr="276A3156">
              <w:rPr>
                <w:b/>
                <w:bCs/>
                <w:sz w:val="28"/>
                <w:szCs w:val="28"/>
              </w:rPr>
              <w:t>Funding</w:t>
            </w:r>
            <w:r w:rsidR="0EE44E99" w:rsidRPr="276A3156">
              <w:rPr>
                <w:b/>
                <w:bCs/>
                <w:sz w:val="28"/>
                <w:szCs w:val="28"/>
              </w:rPr>
              <w:t>.</w:t>
            </w:r>
          </w:p>
          <w:p w14:paraId="3F26A9A8" w14:textId="77777777" w:rsidR="00587492" w:rsidRDefault="00587492" w:rsidP="00587492">
            <w:pPr>
              <w:pStyle w:val="EasyRead16"/>
              <w:rPr>
                <w:sz w:val="28"/>
                <w:szCs w:val="28"/>
              </w:rPr>
            </w:pPr>
          </w:p>
          <w:p w14:paraId="24FDDA35" w14:textId="5755E2EF" w:rsidR="00587492" w:rsidRDefault="000642E7" w:rsidP="00D65551">
            <w:pPr>
              <w:spacing w:line="360" w:lineRule="auto"/>
              <w:rPr>
                <w:sz w:val="28"/>
                <w:szCs w:val="28"/>
              </w:rPr>
            </w:pPr>
            <w:r w:rsidRPr="00763969">
              <w:rPr>
                <w:sz w:val="28"/>
                <w:szCs w:val="28"/>
              </w:rPr>
              <w:t xml:space="preserve">Funding is </w:t>
            </w:r>
            <w:r w:rsidRPr="00763969">
              <w:rPr>
                <w:b/>
                <w:sz w:val="28"/>
                <w:szCs w:val="28"/>
              </w:rPr>
              <w:t>money from the government</w:t>
            </w:r>
            <w:r w:rsidRPr="00763969">
              <w:rPr>
                <w:sz w:val="28"/>
                <w:szCs w:val="28"/>
              </w:rPr>
              <w:t xml:space="preserve"> to take part.</w:t>
            </w:r>
          </w:p>
        </w:tc>
      </w:tr>
      <w:tr w:rsidR="00FB182A" w:rsidRPr="008E647D" w14:paraId="3EACD566" w14:textId="77777777" w:rsidTr="18CB4936">
        <w:trPr>
          <w:cantSplit/>
          <w:trHeight w:val="3402"/>
        </w:trPr>
        <w:tc>
          <w:tcPr>
            <w:tcW w:w="3053" w:type="dxa"/>
          </w:tcPr>
          <w:p w14:paraId="0F9EDD17" w14:textId="5B286A30" w:rsidR="00FB182A" w:rsidRPr="003E4AF9" w:rsidRDefault="00C96185" w:rsidP="00485D19">
            <w:pPr>
              <w:pStyle w:val="EasyRead16"/>
              <w:rPr>
                <w:noProof/>
                <w:sz w:val="28"/>
                <w:szCs w:val="28"/>
              </w:rPr>
            </w:pPr>
            <w:r w:rsidRPr="00C96185">
              <w:rPr>
                <w:noProof/>
                <w:sz w:val="28"/>
                <w:szCs w:val="28"/>
              </w:rPr>
              <w:drawing>
                <wp:inline distT="0" distB="0" distL="0" distR="0" wp14:anchorId="3F7EFD0A" wp14:editId="213C3009">
                  <wp:extent cx="1801495" cy="1801495"/>
                  <wp:effectExtent l="0" t="0" r="8255" b="8255"/>
                  <wp:docPr id="395253449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253449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C947AF8" w14:textId="77777777" w:rsidR="00FB182A" w:rsidRPr="008E647D" w:rsidRDefault="00FB182A" w:rsidP="00485D1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F0E214B" w14:textId="77777777" w:rsidR="00FB182A" w:rsidRDefault="00FB182A" w:rsidP="00D44948">
            <w:pPr>
              <w:pStyle w:val="EasyRead16"/>
              <w:rPr>
                <w:sz w:val="28"/>
                <w:szCs w:val="28"/>
              </w:rPr>
            </w:pPr>
          </w:p>
          <w:p w14:paraId="5231CF01" w14:textId="4C7066C5" w:rsidR="00C05328" w:rsidRDefault="0128E900" w:rsidP="00D44948">
            <w:pPr>
              <w:pStyle w:val="EasyRead16"/>
              <w:rPr>
                <w:sz w:val="28"/>
                <w:szCs w:val="28"/>
              </w:rPr>
            </w:pPr>
            <w:r w:rsidRPr="18CB4936">
              <w:rPr>
                <w:b/>
                <w:bCs/>
                <w:sz w:val="28"/>
                <w:szCs w:val="28"/>
              </w:rPr>
              <w:t>Part 3</w:t>
            </w:r>
            <w:r w:rsidRPr="18CB4936">
              <w:rPr>
                <w:sz w:val="28"/>
                <w:szCs w:val="28"/>
              </w:rPr>
              <w:t xml:space="preserve"> </w:t>
            </w:r>
            <w:r w:rsidR="0B8FD833" w:rsidRPr="18CB4936">
              <w:rPr>
                <w:sz w:val="28"/>
                <w:szCs w:val="28"/>
              </w:rPr>
              <w:t>is</w:t>
            </w:r>
            <w:r w:rsidR="00097764">
              <w:rPr>
                <w:sz w:val="28"/>
                <w:szCs w:val="28"/>
              </w:rPr>
              <w:t xml:space="preserve"> </w:t>
            </w:r>
            <w:r w:rsidRPr="18CB4936">
              <w:rPr>
                <w:sz w:val="28"/>
                <w:szCs w:val="28"/>
              </w:rPr>
              <w:t>about</w:t>
            </w:r>
          </w:p>
          <w:p w14:paraId="16B0DAE1" w14:textId="77777777" w:rsidR="00C05328" w:rsidRDefault="00C05328" w:rsidP="00D44948">
            <w:pPr>
              <w:pStyle w:val="EasyRead16"/>
              <w:rPr>
                <w:sz w:val="28"/>
                <w:szCs w:val="28"/>
              </w:rPr>
            </w:pPr>
          </w:p>
          <w:p w14:paraId="473E5E1A" w14:textId="7B97718D" w:rsidR="00C05328" w:rsidRDefault="00883678" w:rsidP="00D65551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information is needed</w:t>
            </w:r>
          </w:p>
        </w:tc>
      </w:tr>
      <w:tr w:rsidR="00883678" w:rsidRPr="008E647D" w14:paraId="650688C4" w14:textId="77777777" w:rsidTr="18CB4936">
        <w:trPr>
          <w:cantSplit/>
          <w:trHeight w:val="3119"/>
        </w:trPr>
        <w:tc>
          <w:tcPr>
            <w:tcW w:w="3053" w:type="dxa"/>
          </w:tcPr>
          <w:p w14:paraId="685894D4" w14:textId="198507AE" w:rsidR="00C96185" w:rsidRPr="00C96185" w:rsidRDefault="00065934" w:rsidP="00C96185">
            <w:pPr>
              <w:pStyle w:val="EasyRead16"/>
              <w:rPr>
                <w:noProof/>
                <w:sz w:val="28"/>
                <w:szCs w:val="28"/>
              </w:rPr>
            </w:pPr>
            <w:r w:rsidRPr="00065934">
              <w:rPr>
                <w:noProof/>
                <w:sz w:val="28"/>
                <w:szCs w:val="28"/>
              </w:rPr>
              <w:drawing>
                <wp:inline distT="0" distB="0" distL="0" distR="0" wp14:anchorId="62666ED9" wp14:editId="31623FF4">
                  <wp:extent cx="1801495" cy="1801495"/>
                  <wp:effectExtent l="0" t="0" r="8255" b="8255"/>
                  <wp:docPr id="1668387975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387975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952701F" w14:textId="77777777" w:rsidR="00C96185" w:rsidRPr="00C96185" w:rsidRDefault="00C96185" w:rsidP="00C96185"/>
        </w:tc>
        <w:tc>
          <w:tcPr>
            <w:tcW w:w="5828" w:type="dxa"/>
          </w:tcPr>
          <w:p w14:paraId="64A43552" w14:textId="77777777" w:rsidR="00883678" w:rsidRDefault="00883678" w:rsidP="00D44948">
            <w:pPr>
              <w:pStyle w:val="EasyRead16"/>
              <w:rPr>
                <w:sz w:val="28"/>
                <w:szCs w:val="28"/>
              </w:rPr>
            </w:pPr>
          </w:p>
          <w:p w14:paraId="01B60ACF" w14:textId="77777777" w:rsidR="00883678" w:rsidRDefault="00883678" w:rsidP="00D44948">
            <w:pPr>
              <w:pStyle w:val="EasyRead16"/>
              <w:rPr>
                <w:sz w:val="28"/>
                <w:szCs w:val="28"/>
              </w:rPr>
            </w:pPr>
          </w:p>
          <w:p w14:paraId="5AA41D57" w14:textId="55A309CF" w:rsidR="00883678" w:rsidRDefault="006437BA" w:rsidP="00D65551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 I get help</w:t>
            </w:r>
          </w:p>
        </w:tc>
      </w:tr>
      <w:tr w:rsidR="006437BA" w:rsidRPr="008E647D" w14:paraId="5174C63E" w14:textId="77777777" w:rsidTr="18CB4936">
        <w:trPr>
          <w:cantSplit/>
          <w:trHeight w:val="2835"/>
        </w:trPr>
        <w:tc>
          <w:tcPr>
            <w:tcW w:w="3053" w:type="dxa"/>
          </w:tcPr>
          <w:p w14:paraId="7A1DD3D2" w14:textId="277E920D" w:rsidR="006437BA" w:rsidRPr="003E4AF9" w:rsidRDefault="002C6757" w:rsidP="00485D19">
            <w:pPr>
              <w:pStyle w:val="EasyRead16"/>
              <w:rPr>
                <w:noProof/>
                <w:sz w:val="28"/>
                <w:szCs w:val="28"/>
              </w:rPr>
            </w:pPr>
            <w:r w:rsidRPr="002C6757">
              <w:rPr>
                <w:noProof/>
                <w:sz w:val="28"/>
                <w:szCs w:val="28"/>
              </w:rPr>
              <w:drawing>
                <wp:inline distT="0" distB="0" distL="0" distR="0" wp14:anchorId="60394C93" wp14:editId="3CD779A3">
                  <wp:extent cx="1801495" cy="1801495"/>
                  <wp:effectExtent l="0" t="0" r="8255" b="8255"/>
                  <wp:docPr id="263444536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444536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5542961" w14:textId="77777777" w:rsidR="006437BA" w:rsidRPr="008E647D" w:rsidRDefault="006437BA" w:rsidP="00485D1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6B74FFF" w14:textId="77777777" w:rsidR="006437BA" w:rsidRDefault="006437BA" w:rsidP="00D44948">
            <w:pPr>
              <w:pStyle w:val="EasyRead16"/>
              <w:rPr>
                <w:sz w:val="28"/>
                <w:szCs w:val="28"/>
              </w:rPr>
            </w:pPr>
          </w:p>
          <w:p w14:paraId="51A55038" w14:textId="77777777" w:rsidR="006437BA" w:rsidRDefault="006437BA" w:rsidP="00D44948">
            <w:pPr>
              <w:pStyle w:val="EasyRead16"/>
              <w:rPr>
                <w:sz w:val="28"/>
                <w:szCs w:val="28"/>
              </w:rPr>
            </w:pPr>
          </w:p>
          <w:p w14:paraId="68C46572" w14:textId="7C568A37" w:rsidR="006437BA" w:rsidRDefault="10BA1ACB" w:rsidP="00D65551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276A3156">
              <w:rPr>
                <w:sz w:val="28"/>
                <w:szCs w:val="28"/>
              </w:rPr>
              <w:t>How organisations will know if</w:t>
            </w:r>
            <w:r w:rsidR="46C348B1" w:rsidRPr="276A3156">
              <w:rPr>
                <w:sz w:val="28"/>
                <w:szCs w:val="28"/>
              </w:rPr>
              <w:t xml:space="preserve"> they got a grant</w:t>
            </w:r>
            <w:r w:rsidR="0446D4A1" w:rsidRPr="276A3156">
              <w:rPr>
                <w:sz w:val="28"/>
                <w:szCs w:val="28"/>
              </w:rPr>
              <w:t>.</w:t>
            </w:r>
          </w:p>
        </w:tc>
      </w:tr>
      <w:tr w:rsidR="00D245DC" w:rsidRPr="008E647D" w14:paraId="5729E56F" w14:textId="77777777" w:rsidTr="18CB4936">
        <w:trPr>
          <w:cantSplit/>
          <w:trHeight w:val="5103"/>
        </w:trPr>
        <w:tc>
          <w:tcPr>
            <w:tcW w:w="3053" w:type="dxa"/>
          </w:tcPr>
          <w:p w14:paraId="553CECCC" w14:textId="43E35830" w:rsidR="00D245DC" w:rsidRPr="003E4AF9" w:rsidRDefault="00B577BD" w:rsidP="00485D19">
            <w:pPr>
              <w:pStyle w:val="EasyRead16"/>
              <w:rPr>
                <w:noProof/>
                <w:sz w:val="28"/>
                <w:szCs w:val="28"/>
              </w:rPr>
            </w:pPr>
            <w:r w:rsidRPr="009B444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3BB0C46" wp14:editId="768A9087">
                  <wp:extent cx="1801495" cy="1801495"/>
                  <wp:effectExtent l="0" t="0" r="8255" b="8255"/>
                  <wp:docPr id="705056814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056814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D552C39" w14:textId="77777777" w:rsidR="00D245DC" w:rsidRPr="008E647D" w:rsidRDefault="00D245DC" w:rsidP="00485D1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24A60B8" w14:textId="77777777" w:rsidR="00D245DC" w:rsidRDefault="00D245DC" w:rsidP="00D44948">
            <w:pPr>
              <w:pStyle w:val="EasyRead16"/>
              <w:rPr>
                <w:sz w:val="28"/>
                <w:szCs w:val="28"/>
              </w:rPr>
            </w:pPr>
          </w:p>
          <w:p w14:paraId="165632D2" w14:textId="6034D938" w:rsidR="00D245DC" w:rsidRDefault="527F335C" w:rsidP="00D44948">
            <w:pPr>
              <w:pStyle w:val="EasyRead16"/>
              <w:rPr>
                <w:sz w:val="28"/>
                <w:szCs w:val="28"/>
              </w:rPr>
            </w:pPr>
            <w:r w:rsidRPr="18CB4936">
              <w:rPr>
                <w:b/>
                <w:bCs/>
                <w:sz w:val="28"/>
                <w:szCs w:val="28"/>
              </w:rPr>
              <w:t>Part 4</w:t>
            </w:r>
            <w:r w:rsidRPr="18CB4936">
              <w:rPr>
                <w:sz w:val="28"/>
                <w:szCs w:val="28"/>
              </w:rPr>
              <w:t xml:space="preserve"> </w:t>
            </w:r>
            <w:r w:rsidR="0582C145" w:rsidRPr="18CB4936">
              <w:rPr>
                <w:sz w:val="28"/>
                <w:szCs w:val="28"/>
              </w:rPr>
              <w:t>is</w:t>
            </w:r>
            <w:r w:rsidR="00ED18BC">
              <w:rPr>
                <w:sz w:val="28"/>
                <w:szCs w:val="28"/>
              </w:rPr>
              <w:t xml:space="preserve"> </w:t>
            </w:r>
            <w:r w:rsidRPr="18CB4936">
              <w:rPr>
                <w:sz w:val="28"/>
                <w:szCs w:val="28"/>
              </w:rPr>
              <w:t>about</w:t>
            </w:r>
          </w:p>
          <w:p w14:paraId="2EFDEF41" w14:textId="77777777" w:rsidR="00D245DC" w:rsidRDefault="00D245DC" w:rsidP="00D44948">
            <w:pPr>
              <w:pStyle w:val="EasyRead16"/>
              <w:rPr>
                <w:sz w:val="28"/>
                <w:szCs w:val="28"/>
              </w:rPr>
            </w:pPr>
          </w:p>
          <w:p w14:paraId="4AB18902" w14:textId="77777777" w:rsidR="00D245DC" w:rsidRDefault="004D4DCC" w:rsidP="008D21F6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Your </w:t>
            </w:r>
            <w:r w:rsidRPr="00D65551">
              <w:rPr>
                <w:b/>
                <w:bCs/>
                <w:sz w:val="28"/>
                <w:szCs w:val="28"/>
              </w:rPr>
              <w:t>application</w:t>
            </w:r>
          </w:p>
          <w:p w14:paraId="11A6729D" w14:textId="77777777" w:rsidR="004D4DCC" w:rsidRDefault="004D4DCC" w:rsidP="004D4DCC">
            <w:pPr>
              <w:pStyle w:val="EasyRead16"/>
              <w:rPr>
                <w:sz w:val="28"/>
                <w:szCs w:val="28"/>
              </w:rPr>
            </w:pPr>
          </w:p>
          <w:p w14:paraId="678E3F93" w14:textId="3A7CFE3E" w:rsidR="004D4DCC" w:rsidRDefault="00162037" w:rsidP="004D4DCC">
            <w:pPr>
              <w:pStyle w:val="EasyRead16"/>
              <w:rPr>
                <w:sz w:val="28"/>
                <w:szCs w:val="28"/>
              </w:rPr>
            </w:pPr>
            <w:r w:rsidRPr="00F56233">
              <w:rPr>
                <w:sz w:val="28"/>
                <w:szCs w:val="28"/>
              </w:rPr>
              <w:t xml:space="preserve">Applications are forms you fill out to say you want </w:t>
            </w:r>
            <w:r>
              <w:rPr>
                <w:sz w:val="28"/>
                <w:szCs w:val="28"/>
              </w:rPr>
              <w:t>funding to go to a forum</w:t>
            </w:r>
            <w:r w:rsidRPr="00F56233">
              <w:rPr>
                <w:sz w:val="28"/>
                <w:szCs w:val="28"/>
              </w:rPr>
              <w:t>.</w:t>
            </w:r>
          </w:p>
        </w:tc>
      </w:tr>
      <w:tr w:rsidR="005030E5" w:rsidRPr="008E647D" w14:paraId="5723B8D8" w14:textId="77777777" w:rsidTr="18CB4936">
        <w:trPr>
          <w:cantSplit/>
          <w:trHeight w:val="5103"/>
        </w:trPr>
        <w:tc>
          <w:tcPr>
            <w:tcW w:w="3053" w:type="dxa"/>
          </w:tcPr>
          <w:p w14:paraId="40A2B2CD" w14:textId="2CCC1F24" w:rsidR="005030E5" w:rsidRPr="003E4AF9" w:rsidRDefault="00AD0482" w:rsidP="00485D19">
            <w:pPr>
              <w:pStyle w:val="EasyRead16"/>
              <w:rPr>
                <w:noProof/>
                <w:sz w:val="28"/>
                <w:szCs w:val="28"/>
              </w:rPr>
            </w:pPr>
            <w:r w:rsidRPr="00AD0482">
              <w:rPr>
                <w:noProof/>
                <w:sz w:val="28"/>
                <w:szCs w:val="28"/>
              </w:rPr>
              <w:drawing>
                <wp:inline distT="0" distB="0" distL="0" distR="0" wp14:anchorId="391DC864" wp14:editId="3BF30EC6">
                  <wp:extent cx="1801495" cy="1801495"/>
                  <wp:effectExtent l="0" t="0" r="8255" b="0"/>
                  <wp:docPr id="2146724468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6724468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CB23E43" w14:textId="77777777" w:rsidR="005030E5" w:rsidRPr="008E647D" w:rsidRDefault="005030E5" w:rsidP="00485D1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318B357" w14:textId="77777777" w:rsidR="005030E5" w:rsidRDefault="005030E5" w:rsidP="00D44948">
            <w:pPr>
              <w:pStyle w:val="EasyRead16"/>
              <w:rPr>
                <w:sz w:val="28"/>
                <w:szCs w:val="28"/>
              </w:rPr>
            </w:pPr>
          </w:p>
          <w:p w14:paraId="1467B57C" w14:textId="77777777" w:rsidR="005030E5" w:rsidRDefault="005030E5" w:rsidP="00D44948">
            <w:pPr>
              <w:pStyle w:val="EasyRead16"/>
              <w:rPr>
                <w:sz w:val="28"/>
                <w:szCs w:val="28"/>
              </w:rPr>
            </w:pPr>
          </w:p>
          <w:p w14:paraId="66F1167C" w14:textId="2CE2FC87" w:rsidR="005030E5" w:rsidRDefault="7C9CF88A" w:rsidP="005030E5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276A3156">
              <w:rPr>
                <w:sz w:val="28"/>
                <w:szCs w:val="28"/>
              </w:rPr>
              <w:t xml:space="preserve">Going to the </w:t>
            </w:r>
            <w:r w:rsidRPr="276A3156">
              <w:rPr>
                <w:b/>
                <w:bCs/>
                <w:sz w:val="28"/>
                <w:szCs w:val="28"/>
              </w:rPr>
              <w:t>forum</w:t>
            </w:r>
            <w:r w:rsidR="586AAC20" w:rsidRPr="276A3156">
              <w:rPr>
                <w:b/>
                <w:bCs/>
                <w:sz w:val="28"/>
                <w:szCs w:val="28"/>
              </w:rPr>
              <w:t>.</w:t>
            </w:r>
          </w:p>
          <w:p w14:paraId="0CC56FB5" w14:textId="77777777" w:rsidR="006343CB" w:rsidRDefault="006343CB" w:rsidP="006343CB">
            <w:pPr>
              <w:pStyle w:val="EasyRead16"/>
              <w:rPr>
                <w:sz w:val="28"/>
                <w:szCs w:val="28"/>
              </w:rPr>
            </w:pPr>
          </w:p>
          <w:p w14:paraId="1D0B5760" w14:textId="3CE77AEA" w:rsidR="006343CB" w:rsidRDefault="007C3675" w:rsidP="006343C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forum is a meeting to talk about a problem.</w:t>
            </w:r>
          </w:p>
        </w:tc>
      </w:tr>
      <w:tr w:rsidR="00B261DF" w:rsidRPr="008E647D" w14:paraId="1B788384" w14:textId="77777777" w:rsidTr="18CB4936">
        <w:trPr>
          <w:cantSplit/>
          <w:trHeight w:val="2835"/>
        </w:trPr>
        <w:tc>
          <w:tcPr>
            <w:tcW w:w="3053" w:type="dxa"/>
          </w:tcPr>
          <w:p w14:paraId="71D7663C" w14:textId="62D02DA5" w:rsidR="00B261DF" w:rsidRPr="003E4AF9" w:rsidRDefault="00616A60" w:rsidP="00485D19">
            <w:pPr>
              <w:pStyle w:val="EasyRead16"/>
              <w:rPr>
                <w:noProof/>
                <w:sz w:val="28"/>
                <w:szCs w:val="28"/>
              </w:rPr>
            </w:pPr>
            <w:r w:rsidRPr="00616A60">
              <w:rPr>
                <w:noProof/>
                <w:sz w:val="28"/>
                <w:szCs w:val="28"/>
              </w:rPr>
              <w:drawing>
                <wp:inline distT="0" distB="0" distL="0" distR="0" wp14:anchorId="02514B75" wp14:editId="195A6576">
                  <wp:extent cx="1801495" cy="1801495"/>
                  <wp:effectExtent l="0" t="0" r="0" b="0"/>
                  <wp:docPr id="446220553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220553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F79F033" w14:textId="77777777" w:rsidR="00B261DF" w:rsidRPr="008E647D" w:rsidRDefault="00B261DF" w:rsidP="00485D1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0FA66B2" w14:textId="77777777" w:rsidR="00B261DF" w:rsidRDefault="00B261DF" w:rsidP="00D44948">
            <w:pPr>
              <w:pStyle w:val="EasyRead16"/>
              <w:rPr>
                <w:sz w:val="28"/>
                <w:szCs w:val="28"/>
              </w:rPr>
            </w:pPr>
          </w:p>
          <w:p w14:paraId="1C0F722F" w14:textId="77777777" w:rsidR="00B261DF" w:rsidRDefault="00B261DF" w:rsidP="00D44948">
            <w:pPr>
              <w:pStyle w:val="EasyRead16"/>
              <w:rPr>
                <w:sz w:val="28"/>
                <w:szCs w:val="28"/>
              </w:rPr>
            </w:pPr>
          </w:p>
          <w:p w14:paraId="3400BDA7" w14:textId="70C5C5D0" w:rsidR="00B261DF" w:rsidRDefault="00B261DF" w:rsidP="00D44948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</w:t>
            </w:r>
            <w:r w:rsidRPr="00D65551">
              <w:rPr>
                <w:b/>
                <w:bCs/>
                <w:sz w:val="28"/>
                <w:szCs w:val="28"/>
              </w:rPr>
              <w:t xml:space="preserve">part </w:t>
            </w:r>
            <w:r w:rsidR="00007185" w:rsidRPr="00D65551">
              <w:rPr>
                <w:b/>
                <w:bCs/>
                <w:sz w:val="28"/>
                <w:szCs w:val="28"/>
              </w:rPr>
              <w:t>1</w:t>
            </w:r>
            <w:r w:rsidR="00007185">
              <w:rPr>
                <w:sz w:val="28"/>
                <w:szCs w:val="28"/>
              </w:rPr>
              <w:t>.</w:t>
            </w:r>
          </w:p>
        </w:tc>
      </w:tr>
    </w:tbl>
    <w:p w14:paraId="7E73422C" w14:textId="77777777" w:rsidR="006C2406" w:rsidRDefault="006C2406" w:rsidP="006C2406">
      <w:r>
        <w:br w:type="page"/>
      </w:r>
    </w:p>
    <w:p w14:paraId="08D67B13" w14:textId="51E436A4" w:rsidR="008515B4" w:rsidRPr="00727303" w:rsidRDefault="006C2406">
      <w:pPr>
        <w:pStyle w:val="EasyReadPageHeader"/>
        <w:rPr>
          <w:color w:val="358189"/>
          <w:sz w:val="48"/>
          <w:szCs w:val="48"/>
        </w:rPr>
      </w:pPr>
      <w:r w:rsidRPr="2D1D6409">
        <w:rPr>
          <w:color w:val="358189"/>
          <w:sz w:val="48"/>
          <w:szCs w:val="48"/>
        </w:rPr>
        <w:lastRenderedPageBreak/>
        <w:t xml:space="preserve">Where </w:t>
      </w:r>
      <w:r w:rsidR="3400A2DC" w:rsidRPr="2D1D6409">
        <w:rPr>
          <w:color w:val="358189"/>
          <w:sz w:val="48"/>
          <w:szCs w:val="48"/>
        </w:rPr>
        <w:t>are</w:t>
      </w:r>
      <w:r w:rsidRPr="2D1D6409">
        <w:rPr>
          <w:color w:val="358189"/>
          <w:sz w:val="48"/>
          <w:szCs w:val="48"/>
        </w:rPr>
        <w:t xml:space="preserve"> the grant documents</w:t>
      </w:r>
    </w:p>
    <w:p w14:paraId="4AA26239" w14:textId="77777777" w:rsidR="008515B4" w:rsidRDefault="008515B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556737" w:rsidRPr="008E647D" w14:paraId="3076022B" w14:textId="77777777" w:rsidTr="276A3156">
        <w:trPr>
          <w:cantSplit/>
          <w:trHeight w:val="4253"/>
        </w:trPr>
        <w:tc>
          <w:tcPr>
            <w:tcW w:w="3053" w:type="dxa"/>
          </w:tcPr>
          <w:p w14:paraId="3473143A" w14:textId="4A0188BA" w:rsidR="00556737" w:rsidRPr="008E647D" w:rsidRDefault="008C5ACD" w:rsidP="003A72AF">
            <w:pPr>
              <w:pStyle w:val="EasyRead16"/>
              <w:rPr>
                <w:sz w:val="28"/>
                <w:szCs w:val="28"/>
              </w:rPr>
            </w:pPr>
            <w:r w:rsidRPr="008C5ACD">
              <w:rPr>
                <w:noProof/>
                <w:sz w:val="28"/>
                <w:szCs w:val="28"/>
              </w:rPr>
              <w:drawing>
                <wp:inline distT="0" distB="0" distL="0" distR="0" wp14:anchorId="010C2DE1" wp14:editId="59793105">
                  <wp:extent cx="1801495" cy="1801495"/>
                  <wp:effectExtent l="0" t="0" r="8255" b="8255"/>
                  <wp:docPr id="267952054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952054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617AED" w14:textId="77777777" w:rsidR="00556737" w:rsidRPr="008E647D" w:rsidRDefault="00556737" w:rsidP="002D03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DDD28DE" w14:textId="77777777" w:rsidR="00BA355C" w:rsidRDefault="00BA355C" w:rsidP="002D033F">
            <w:pPr>
              <w:pStyle w:val="EasyRead16"/>
              <w:rPr>
                <w:sz w:val="28"/>
                <w:szCs w:val="28"/>
              </w:rPr>
            </w:pPr>
          </w:p>
          <w:p w14:paraId="4A449699" w14:textId="77777777" w:rsidR="00AB3C2D" w:rsidRDefault="00AB3C2D" w:rsidP="002D033F">
            <w:pPr>
              <w:pStyle w:val="EasyRead16"/>
              <w:rPr>
                <w:sz w:val="28"/>
                <w:szCs w:val="28"/>
              </w:rPr>
            </w:pPr>
          </w:p>
          <w:p w14:paraId="3DDBB330" w14:textId="2EABA919" w:rsidR="00351687" w:rsidRPr="008E647D" w:rsidRDefault="5A1014EE">
            <w:pPr>
              <w:pStyle w:val="EasyRead16"/>
              <w:rPr>
                <w:sz w:val="28"/>
                <w:szCs w:val="28"/>
              </w:rPr>
            </w:pPr>
            <w:r w:rsidRPr="08A86200">
              <w:rPr>
                <w:sz w:val="28"/>
                <w:szCs w:val="28"/>
              </w:rPr>
              <w:t>The grant documents are on</w:t>
            </w:r>
            <w:r w:rsidR="00B261DF" w:rsidRPr="08A86200">
              <w:rPr>
                <w:sz w:val="28"/>
                <w:szCs w:val="28"/>
              </w:rPr>
              <w:t xml:space="preserve"> </w:t>
            </w:r>
            <w:r w:rsidR="00B261DF" w:rsidRPr="08A86200">
              <w:rPr>
                <w:b/>
                <w:bCs/>
                <w:sz w:val="28"/>
                <w:szCs w:val="28"/>
              </w:rPr>
              <w:t>2 websites</w:t>
            </w:r>
            <w:r w:rsidR="00351687" w:rsidRPr="08A86200">
              <w:rPr>
                <w:sz w:val="28"/>
                <w:szCs w:val="28"/>
              </w:rPr>
              <w:t>.</w:t>
            </w:r>
          </w:p>
        </w:tc>
      </w:tr>
      <w:tr w:rsidR="003329F9" w:rsidRPr="008E647D" w14:paraId="278892F8" w14:textId="77777777" w:rsidTr="276A3156">
        <w:trPr>
          <w:cantSplit/>
          <w:trHeight w:val="5103"/>
        </w:trPr>
        <w:tc>
          <w:tcPr>
            <w:tcW w:w="3053" w:type="dxa"/>
          </w:tcPr>
          <w:p w14:paraId="18FA3B4E" w14:textId="354C7C11" w:rsidR="003329F9" w:rsidRPr="008E647D" w:rsidRDefault="00E52037" w:rsidP="003A72AF">
            <w:pPr>
              <w:pStyle w:val="EasyRead16"/>
              <w:rPr>
                <w:sz w:val="28"/>
                <w:szCs w:val="28"/>
              </w:rPr>
            </w:pPr>
            <w:r w:rsidRPr="00E52037">
              <w:rPr>
                <w:noProof/>
                <w:sz w:val="28"/>
                <w:szCs w:val="28"/>
              </w:rPr>
              <w:drawing>
                <wp:inline distT="0" distB="0" distL="0" distR="0" wp14:anchorId="6A171144" wp14:editId="7172BAE7">
                  <wp:extent cx="1801495" cy="1806575"/>
                  <wp:effectExtent l="0" t="0" r="0" b="0"/>
                  <wp:docPr id="979752079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752079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2C1EF0F" w14:textId="77777777" w:rsidR="003329F9" w:rsidRPr="008E647D" w:rsidRDefault="003329F9" w:rsidP="002D03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146045D" w14:textId="77777777" w:rsidR="003329F9" w:rsidRDefault="003329F9" w:rsidP="002D033F">
            <w:pPr>
              <w:pStyle w:val="EasyRead16"/>
              <w:rPr>
                <w:sz w:val="28"/>
                <w:szCs w:val="28"/>
              </w:rPr>
            </w:pPr>
          </w:p>
          <w:p w14:paraId="5FA16F1B" w14:textId="6B6A5B7A" w:rsidR="003329F9" w:rsidRDefault="003329F9" w:rsidP="002D033F">
            <w:pPr>
              <w:pStyle w:val="EasyRead16"/>
              <w:rPr>
                <w:sz w:val="28"/>
                <w:szCs w:val="28"/>
              </w:rPr>
            </w:pPr>
            <w:r w:rsidRPr="276A3156">
              <w:rPr>
                <w:sz w:val="28"/>
                <w:szCs w:val="28"/>
              </w:rPr>
              <w:t>You can go to</w:t>
            </w:r>
            <w:r w:rsidR="003265B4" w:rsidRPr="276A3156">
              <w:rPr>
                <w:sz w:val="28"/>
                <w:szCs w:val="28"/>
              </w:rPr>
              <w:t xml:space="preserve"> the </w:t>
            </w:r>
            <w:r w:rsidR="00311302" w:rsidRPr="276A3156">
              <w:rPr>
                <w:b/>
                <w:bCs/>
                <w:sz w:val="28"/>
                <w:szCs w:val="28"/>
              </w:rPr>
              <w:t>AHRC</w:t>
            </w:r>
            <w:r w:rsidR="003265B4" w:rsidRPr="276A3156">
              <w:rPr>
                <w:b/>
                <w:bCs/>
                <w:sz w:val="28"/>
                <w:szCs w:val="28"/>
              </w:rPr>
              <w:t xml:space="preserve"> </w:t>
            </w:r>
            <w:r w:rsidR="003265B4" w:rsidRPr="276A3156">
              <w:rPr>
                <w:sz w:val="28"/>
                <w:szCs w:val="28"/>
              </w:rPr>
              <w:t>website.</w:t>
            </w:r>
          </w:p>
          <w:p w14:paraId="0C1A537D" w14:textId="72374B27" w:rsidR="003265B4" w:rsidRDefault="003265B4" w:rsidP="002D033F">
            <w:pPr>
              <w:pStyle w:val="EasyRead16"/>
              <w:rPr>
                <w:sz w:val="28"/>
                <w:szCs w:val="28"/>
              </w:rPr>
            </w:pPr>
          </w:p>
          <w:p w14:paraId="7BF161DE" w14:textId="5E0C84C4" w:rsidR="003265B4" w:rsidRDefault="003265B4" w:rsidP="002D033F">
            <w:pPr>
              <w:pStyle w:val="EasyRead16"/>
              <w:rPr>
                <w:sz w:val="28"/>
                <w:szCs w:val="28"/>
              </w:rPr>
            </w:pPr>
            <w:hyperlink r:id="rId47" w:history="1">
              <w:r>
                <w:rPr>
                  <w:rStyle w:val="Hyperlink"/>
                  <w:sz w:val="28"/>
                  <w:szCs w:val="28"/>
                </w:rPr>
                <w:t>humanrights.gov.au/our-work/topics/disability-rights-what-were-doing/supporting-participation-program</w:t>
              </w:r>
            </w:hyperlink>
          </w:p>
          <w:p w14:paraId="3CA9805B" w14:textId="77777777" w:rsidR="003265B4" w:rsidRDefault="003265B4" w:rsidP="002D033F">
            <w:pPr>
              <w:pStyle w:val="EasyRead16"/>
              <w:rPr>
                <w:sz w:val="28"/>
                <w:szCs w:val="28"/>
              </w:rPr>
            </w:pPr>
          </w:p>
          <w:p w14:paraId="74FCF67A" w14:textId="617CD4D5" w:rsidR="003265B4" w:rsidRDefault="6CAAC58F" w:rsidP="002D033F">
            <w:pPr>
              <w:pStyle w:val="EasyRead16"/>
              <w:rPr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>It is</w:t>
            </w:r>
            <w:r w:rsidR="0E47E3DC" w:rsidRPr="7BA57005">
              <w:rPr>
                <w:sz w:val="28"/>
                <w:szCs w:val="28"/>
              </w:rPr>
              <w:t xml:space="preserve"> </w:t>
            </w:r>
            <w:r w:rsidR="0E47E3DC" w:rsidRPr="00D7675C">
              <w:rPr>
                <w:b/>
                <w:bCs/>
                <w:sz w:val="28"/>
                <w:szCs w:val="28"/>
              </w:rPr>
              <w:t>not</w:t>
            </w:r>
            <w:r w:rsidRPr="7BA57005">
              <w:rPr>
                <w:sz w:val="28"/>
                <w:szCs w:val="28"/>
              </w:rPr>
              <w:t xml:space="preserve"> in Easy Read.</w:t>
            </w:r>
          </w:p>
        </w:tc>
      </w:tr>
      <w:tr w:rsidR="00556737" w:rsidRPr="008E647D" w14:paraId="2630B365" w14:textId="77777777" w:rsidTr="276A3156">
        <w:trPr>
          <w:cantSplit/>
          <w:trHeight w:val="2835"/>
        </w:trPr>
        <w:tc>
          <w:tcPr>
            <w:tcW w:w="3053" w:type="dxa"/>
          </w:tcPr>
          <w:p w14:paraId="3A3DFB45" w14:textId="11C48DAA" w:rsidR="00556737" w:rsidRPr="008E647D" w:rsidRDefault="00E52037" w:rsidP="003A72AF">
            <w:pPr>
              <w:pStyle w:val="EasyRead16"/>
              <w:rPr>
                <w:sz w:val="28"/>
                <w:szCs w:val="28"/>
              </w:rPr>
            </w:pPr>
            <w:r w:rsidRPr="00E52037">
              <w:rPr>
                <w:noProof/>
                <w:sz w:val="28"/>
                <w:szCs w:val="28"/>
              </w:rPr>
              <w:drawing>
                <wp:inline distT="0" distB="0" distL="0" distR="0" wp14:anchorId="32788988" wp14:editId="7166024A">
                  <wp:extent cx="1801495" cy="1806575"/>
                  <wp:effectExtent l="0" t="0" r="0" b="0"/>
                  <wp:docPr id="1439135829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135829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76E16EC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47F2D65" w14:textId="77777777" w:rsidR="00556737" w:rsidRDefault="00556737" w:rsidP="00BA355C">
            <w:pPr>
              <w:pStyle w:val="EasyRead16"/>
              <w:rPr>
                <w:sz w:val="28"/>
                <w:szCs w:val="28"/>
              </w:rPr>
            </w:pPr>
          </w:p>
          <w:p w14:paraId="3367FDDB" w14:textId="13439CBA" w:rsidR="005414A9" w:rsidRDefault="005414A9" w:rsidP="00BA355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go to GrantConnect.</w:t>
            </w:r>
          </w:p>
          <w:p w14:paraId="270E0408" w14:textId="77777777" w:rsidR="005414A9" w:rsidRDefault="005414A9" w:rsidP="00BA355C">
            <w:pPr>
              <w:pStyle w:val="EasyRead16"/>
              <w:rPr>
                <w:sz w:val="28"/>
                <w:szCs w:val="28"/>
              </w:rPr>
            </w:pPr>
          </w:p>
          <w:p w14:paraId="7082D721" w14:textId="77777777" w:rsidR="00A7133E" w:rsidRDefault="005414A9" w:rsidP="00BA355C">
            <w:pPr>
              <w:pStyle w:val="EasyRead16"/>
              <w:rPr>
                <w:sz w:val="28"/>
                <w:szCs w:val="28"/>
              </w:rPr>
            </w:pPr>
            <w:hyperlink r:id="rId48" w:history="1">
              <w:r>
                <w:rPr>
                  <w:rStyle w:val="Hyperlink"/>
                  <w:sz w:val="28"/>
                  <w:szCs w:val="28"/>
                </w:rPr>
                <w:t>www.grants.gov.au/</w:t>
              </w:r>
            </w:hyperlink>
          </w:p>
          <w:p w14:paraId="6E49589A" w14:textId="77777777" w:rsidR="005414A9" w:rsidRDefault="005414A9" w:rsidP="00BA355C">
            <w:pPr>
              <w:pStyle w:val="EasyRead16"/>
              <w:rPr>
                <w:sz w:val="28"/>
                <w:szCs w:val="28"/>
              </w:rPr>
            </w:pPr>
          </w:p>
          <w:p w14:paraId="76DD6320" w14:textId="26B8D5EE" w:rsidR="005414A9" w:rsidRPr="008E647D" w:rsidRDefault="2B37DD1F" w:rsidP="00BA355C">
            <w:pPr>
              <w:pStyle w:val="EasyRead16"/>
              <w:rPr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 xml:space="preserve">It is </w:t>
            </w:r>
            <w:r w:rsidR="5121254C" w:rsidRPr="00D7675C">
              <w:rPr>
                <w:b/>
                <w:bCs/>
                <w:sz w:val="28"/>
                <w:szCs w:val="28"/>
              </w:rPr>
              <w:t>not</w:t>
            </w:r>
            <w:r w:rsidR="5121254C" w:rsidRPr="7BA57005">
              <w:rPr>
                <w:sz w:val="28"/>
                <w:szCs w:val="28"/>
              </w:rPr>
              <w:t xml:space="preserve"> </w:t>
            </w:r>
            <w:r w:rsidRPr="7BA57005">
              <w:rPr>
                <w:sz w:val="28"/>
                <w:szCs w:val="28"/>
              </w:rPr>
              <w:t>in Easy Read.</w:t>
            </w:r>
          </w:p>
        </w:tc>
      </w:tr>
      <w:tr w:rsidR="00556737" w:rsidRPr="008E647D" w14:paraId="78F089DC" w14:textId="77777777" w:rsidTr="276A3156">
        <w:trPr>
          <w:cantSplit/>
          <w:trHeight w:val="4536"/>
        </w:trPr>
        <w:tc>
          <w:tcPr>
            <w:tcW w:w="3053" w:type="dxa"/>
          </w:tcPr>
          <w:p w14:paraId="355EEB68" w14:textId="55DA9F7A" w:rsidR="00556737" w:rsidRPr="008E647D" w:rsidRDefault="0023105E" w:rsidP="003A72AF">
            <w:pPr>
              <w:pStyle w:val="EasyRead16"/>
              <w:rPr>
                <w:sz w:val="28"/>
                <w:szCs w:val="28"/>
              </w:rPr>
            </w:pPr>
            <w:r w:rsidRPr="0023105E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9318B53" wp14:editId="1590DC74">
                  <wp:extent cx="1801495" cy="1801495"/>
                  <wp:effectExtent l="0" t="0" r="0" b="8255"/>
                  <wp:docPr id="1349652383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652383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8D62F07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5B8186A" w14:textId="77777777" w:rsidR="00556737" w:rsidRDefault="00556737" w:rsidP="00A64955">
            <w:pPr>
              <w:pStyle w:val="EasyRead16"/>
              <w:rPr>
                <w:sz w:val="28"/>
                <w:szCs w:val="28"/>
              </w:rPr>
            </w:pPr>
          </w:p>
          <w:p w14:paraId="2487C5CD" w14:textId="77777777" w:rsidR="00F106A7" w:rsidRDefault="00F106A7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need to </w:t>
            </w:r>
            <w:r w:rsidRPr="00F106A7">
              <w:rPr>
                <w:b/>
                <w:bCs/>
                <w:sz w:val="28"/>
                <w:szCs w:val="28"/>
              </w:rPr>
              <w:t>register</w:t>
            </w:r>
            <w:r>
              <w:rPr>
                <w:sz w:val="28"/>
                <w:szCs w:val="28"/>
              </w:rPr>
              <w:t xml:space="preserve"> to look at the documents on GrantConnect.</w:t>
            </w:r>
          </w:p>
          <w:p w14:paraId="533418D1" w14:textId="77777777" w:rsidR="00F106A7" w:rsidRDefault="00F106A7" w:rsidP="00A64955">
            <w:pPr>
              <w:pStyle w:val="EasyRead16"/>
              <w:rPr>
                <w:sz w:val="28"/>
                <w:szCs w:val="28"/>
              </w:rPr>
            </w:pPr>
          </w:p>
          <w:p w14:paraId="1579B3B9" w14:textId="2B9B86B7" w:rsidR="00F106A7" w:rsidRPr="008E647D" w:rsidRDefault="003329F9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Register means put you sign up for something.</w:t>
            </w:r>
          </w:p>
        </w:tc>
      </w:tr>
      <w:tr w:rsidR="00556737" w:rsidRPr="008E647D" w14:paraId="6ABFB1C7" w14:textId="77777777" w:rsidTr="276A3156">
        <w:trPr>
          <w:cantSplit/>
          <w:trHeight w:val="5103"/>
        </w:trPr>
        <w:tc>
          <w:tcPr>
            <w:tcW w:w="3053" w:type="dxa"/>
          </w:tcPr>
          <w:p w14:paraId="3EE5ABF7" w14:textId="36E89746" w:rsidR="00556737" w:rsidRPr="008E647D" w:rsidRDefault="00381F77" w:rsidP="003A72AF">
            <w:pPr>
              <w:pStyle w:val="EasyRead16"/>
              <w:rPr>
                <w:sz w:val="28"/>
                <w:szCs w:val="28"/>
              </w:rPr>
            </w:pPr>
            <w:r w:rsidRPr="00381F77">
              <w:rPr>
                <w:noProof/>
                <w:sz w:val="28"/>
                <w:szCs w:val="28"/>
              </w:rPr>
              <w:drawing>
                <wp:inline distT="0" distB="0" distL="0" distR="0" wp14:anchorId="41791AC1" wp14:editId="4B083973">
                  <wp:extent cx="1801495" cy="2214245"/>
                  <wp:effectExtent l="0" t="0" r="8255" b="0"/>
                  <wp:docPr id="902832156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832156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221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1A757E6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C1C32C8" w14:textId="77777777" w:rsidR="00556737" w:rsidRDefault="00556737" w:rsidP="00A64955">
            <w:pPr>
              <w:pStyle w:val="EasyRead16"/>
              <w:rPr>
                <w:sz w:val="28"/>
                <w:szCs w:val="28"/>
              </w:rPr>
            </w:pPr>
          </w:p>
          <w:p w14:paraId="67C84AA2" w14:textId="77777777" w:rsidR="000D0620" w:rsidRDefault="00C96AED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have problems </w:t>
            </w:r>
            <w:r w:rsidR="000D0620">
              <w:rPr>
                <w:sz w:val="28"/>
                <w:szCs w:val="28"/>
              </w:rPr>
              <w:t>going on GrantConnect you can</w:t>
            </w:r>
          </w:p>
          <w:p w14:paraId="0FF99BEB" w14:textId="77777777" w:rsidR="000D0620" w:rsidRDefault="000D0620" w:rsidP="00A64955">
            <w:pPr>
              <w:pStyle w:val="EasyRead16"/>
              <w:rPr>
                <w:sz w:val="28"/>
                <w:szCs w:val="28"/>
              </w:rPr>
            </w:pPr>
          </w:p>
          <w:p w14:paraId="46EC1A6E" w14:textId="41C94C50" w:rsidR="000D0620" w:rsidRDefault="383D04A0" w:rsidP="000D0620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276A3156">
              <w:rPr>
                <w:sz w:val="28"/>
                <w:szCs w:val="28"/>
              </w:rPr>
              <w:t>Call them</w:t>
            </w:r>
            <w:r w:rsidR="2919AD40" w:rsidRPr="276A3156">
              <w:rPr>
                <w:sz w:val="28"/>
                <w:szCs w:val="28"/>
              </w:rPr>
              <w:t xml:space="preserve"> on</w:t>
            </w:r>
          </w:p>
          <w:p w14:paraId="330F8023" w14:textId="77777777" w:rsidR="000D0620" w:rsidRDefault="000D0620" w:rsidP="00A64955">
            <w:pPr>
              <w:pStyle w:val="EasyRead16"/>
              <w:rPr>
                <w:sz w:val="28"/>
                <w:szCs w:val="28"/>
              </w:rPr>
            </w:pPr>
          </w:p>
          <w:p w14:paraId="0C030411" w14:textId="79C2104A" w:rsidR="000D0620" w:rsidRPr="000D0620" w:rsidRDefault="000D0620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0D0620">
              <w:rPr>
                <w:b/>
                <w:bCs/>
                <w:sz w:val="28"/>
                <w:szCs w:val="28"/>
              </w:rPr>
              <w:t>1300 484 145</w:t>
            </w:r>
          </w:p>
        </w:tc>
      </w:tr>
      <w:tr w:rsidR="000D0620" w:rsidRPr="008E647D" w14:paraId="72700465" w14:textId="77777777" w:rsidTr="276A3156">
        <w:trPr>
          <w:cantSplit/>
          <w:trHeight w:val="2835"/>
        </w:trPr>
        <w:tc>
          <w:tcPr>
            <w:tcW w:w="3053" w:type="dxa"/>
          </w:tcPr>
          <w:p w14:paraId="10AA85A7" w14:textId="4099597C" w:rsidR="000D0620" w:rsidRPr="008E647D" w:rsidRDefault="00381F77" w:rsidP="003A72AF">
            <w:pPr>
              <w:pStyle w:val="EasyRead16"/>
              <w:rPr>
                <w:sz w:val="28"/>
                <w:szCs w:val="28"/>
              </w:rPr>
            </w:pPr>
            <w:r w:rsidRPr="00381F77">
              <w:rPr>
                <w:noProof/>
                <w:sz w:val="28"/>
                <w:szCs w:val="28"/>
              </w:rPr>
              <w:drawing>
                <wp:inline distT="0" distB="0" distL="0" distR="0" wp14:anchorId="2E44EA36" wp14:editId="3311C03A">
                  <wp:extent cx="1801495" cy="1801495"/>
                  <wp:effectExtent l="0" t="0" r="8255" b="8255"/>
                  <wp:docPr id="36109899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098990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8D62238" w14:textId="77777777" w:rsidR="000D0620" w:rsidRPr="008E647D" w:rsidRDefault="000D062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ABF3C7D" w14:textId="77777777" w:rsidR="000D0620" w:rsidRDefault="000D0620" w:rsidP="00A64955">
            <w:pPr>
              <w:pStyle w:val="EasyRead16"/>
              <w:rPr>
                <w:sz w:val="28"/>
                <w:szCs w:val="28"/>
              </w:rPr>
            </w:pPr>
          </w:p>
          <w:p w14:paraId="26C6E0F4" w14:textId="77777777" w:rsidR="000D0620" w:rsidRDefault="000D0620" w:rsidP="00A64955">
            <w:pPr>
              <w:pStyle w:val="EasyRead16"/>
              <w:rPr>
                <w:sz w:val="28"/>
                <w:szCs w:val="28"/>
              </w:rPr>
            </w:pPr>
          </w:p>
          <w:p w14:paraId="7EB502A9" w14:textId="0E393190" w:rsidR="000D0620" w:rsidRDefault="383D04A0" w:rsidP="000D0620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276A3156">
              <w:rPr>
                <w:sz w:val="28"/>
                <w:szCs w:val="28"/>
              </w:rPr>
              <w:t>Send them an email</w:t>
            </w:r>
            <w:r w:rsidR="6C0F66C9" w:rsidRPr="276A3156">
              <w:rPr>
                <w:sz w:val="28"/>
                <w:szCs w:val="28"/>
              </w:rPr>
              <w:t xml:space="preserve"> to</w:t>
            </w:r>
          </w:p>
          <w:p w14:paraId="43008F17" w14:textId="77777777" w:rsidR="000D0620" w:rsidRDefault="000D0620" w:rsidP="000D0620">
            <w:pPr>
              <w:pStyle w:val="EasyRead16"/>
              <w:rPr>
                <w:sz w:val="28"/>
                <w:szCs w:val="28"/>
              </w:rPr>
            </w:pPr>
          </w:p>
          <w:p w14:paraId="49EBB448" w14:textId="297813C2" w:rsidR="000D0620" w:rsidRPr="00FF13AE" w:rsidRDefault="251428D4" w:rsidP="000D0620">
            <w:pPr>
              <w:pStyle w:val="EasyRead16"/>
              <w:rPr>
                <w:sz w:val="28"/>
                <w:szCs w:val="28"/>
              </w:rPr>
            </w:pPr>
            <w:hyperlink r:id="rId52" w:history="1">
              <w:r w:rsidRPr="276A3156">
                <w:rPr>
                  <w:rStyle w:val="Hyperlink"/>
                  <w:sz w:val="28"/>
                  <w:szCs w:val="28"/>
                </w:rPr>
                <w:t>GrantConnect@finance.gov.au</w:t>
              </w:r>
            </w:hyperlink>
          </w:p>
        </w:tc>
      </w:tr>
    </w:tbl>
    <w:p w14:paraId="5EE8BABC" w14:textId="77777777" w:rsidR="0058149C" w:rsidRDefault="0058149C">
      <w:r>
        <w:br w:type="page"/>
      </w:r>
    </w:p>
    <w:p w14:paraId="5CF94119" w14:textId="5612EAE7" w:rsidR="002200F4" w:rsidRPr="00727303" w:rsidRDefault="006C2406" w:rsidP="002200F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What type of grant is this</w:t>
      </w:r>
    </w:p>
    <w:p w14:paraId="61434DAC" w14:textId="77777777" w:rsidR="002200F4" w:rsidRDefault="002200F4" w:rsidP="002200F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734197" w:rsidRPr="008E647D" w14:paraId="297DC8BF" w14:textId="77777777" w:rsidTr="00BC5581">
        <w:trPr>
          <w:cantSplit/>
          <w:trHeight w:val="3402"/>
        </w:trPr>
        <w:tc>
          <w:tcPr>
            <w:tcW w:w="3053" w:type="dxa"/>
          </w:tcPr>
          <w:p w14:paraId="035644E2" w14:textId="77777777" w:rsidR="00734197" w:rsidRPr="008E647D" w:rsidRDefault="00734197" w:rsidP="00E2402B">
            <w:pPr>
              <w:pStyle w:val="EasyRead16"/>
              <w:rPr>
                <w:sz w:val="28"/>
                <w:szCs w:val="28"/>
              </w:rPr>
            </w:pPr>
            <w:r w:rsidRPr="00A1653C">
              <w:rPr>
                <w:noProof/>
                <w:sz w:val="28"/>
                <w:szCs w:val="28"/>
              </w:rPr>
              <w:drawing>
                <wp:inline distT="0" distB="0" distL="0" distR="0" wp14:anchorId="4BBEC6D0" wp14:editId="45463FFE">
                  <wp:extent cx="1801495" cy="1801495"/>
                  <wp:effectExtent l="0" t="0" r="0" b="0"/>
                  <wp:docPr id="290681327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68132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F9D3193" w14:textId="77777777" w:rsidR="00734197" w:rsidRPr="008E647D" w:rsidRDefault="00734197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C8392F7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</w:p>
          <w:p w14:paraId="0EAA0146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</w:p>
          <w:p w14:paraId="2AFF9181" w14:textId="77777777" w:rsidR="00734197" w:rsidRPr="003C5E7A" w:rsidRDefault="00734197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There are rules for who can </w:t>
            </w:r>
            <w:r w:rsidRPr="00472EFE">
              <w:rPr>
                <w:b/>
                <w:bCs/>
                <w:sz w:val="28"/>
                <w:szCs w:val="28"/>
              </w:rPr>
              <w:t>apply</w:t>
            </w:r>
            <w:r>
              <w:rPr>
                <w:sz w:val="28"/>
                <w:szCs w:val="28"/>
              </w:rPr>
              <w:t xml:space="preserve"> for the grant.</w:t>
            </w:r>
          </w:p>
        </w:tc>
      </w:tr>
      <w:tr w:rsidR="00C03BF9" w:rsidRPr="008E647D" w14:paraId="5D198FB1" w14:textId="77777777" w:rsidTr="00BC5581">
        <w:trPr>
          <w:cantSplit/>
          <w:trHeight w:val="5103"/>
        </w:trPr>
        <w:tc>
          <w:tcPr>
            <w:tcW w:w="3053" w:type="dxa"/>
          </w:tcPr>
          <w:p w14:paraId="7BC5EA37" w14:textId="7A01BFEF" w:rsidR="00C03BF9" w:rsidRPr="00A1653C" w:rsidRDefault="004B14E6" w:rsidP="00E2402B">
            <w:pPr>
              <w:pStyle w:val="EasyRead16"/>
              <w:rPr>
                <w:noProof/>
                <w:sz w:val="28"/>
                <w:szCs w:val="28"/>
              </w:rPr>
            </w:pPr>
            <w:r w:rsidRPr="00992914">
              <w:rPr>
                <w:noProof/>
                <w:sz w:val="28"/>
                <w:szCs w:val="28"/>
              </w:rPr>
              <w:drawing>
                <wp:inline distT="0" distB="0" distL="0" distR="0" wp14:anchorId="302D3095" wp14:editId="3C132384">
                  <wp:extent cx="1801495" cy="1801495"/>
                  <wp:effectExtent l="0" t="0" r="0" b="8255"/>
                  <wp:docPr id="2121529371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529371" name="Picture 3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2B731B8" w14:textId="77777777" w:rsidR="00C03BF9" w:rsidRPr="008E647D" w:rsidRDefault="00C03BF9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DC22A04" w14:textId="77777777" w:rsidR="00C03BF9" w:rsidRDefault="00C03BF9" w:rsidP="00E2402B">
            <w:pPr>
              <w:pStyle w:val="EasyRead16"/>
              <w:rPr>
                <w:sz w:val="28"/>
                <w:szCs w:val="28"/>
              </w:rPr>
            </w:pPr>
          </w:p>
          <w:p w14:paraId="1CD2DC68" w14:textId="77777777" w:rsidR="00C03BF9" w:rsidRDefault="00C03BF9" w:rsidP="00C03BF9">
            <w:pPr>
              <w:pStyle w:val="EasyRead16"/>
              <w:rPr>
                <w:rFonts w:cs="Arial"/>
                <w:sz w:val="28"/>
                <w:szCs w:val="28"/>
              </w:rPr>
            </w:pPr>
            <w:r w:rsidRPr="00F56233">
              <w:rPr>
                <w:rFonts w:cs="Arial"/>
                <w:sz w:val="28"/>
                <w:szCs w:val="28"/>
              </w:rPr>
              <w:t>Apply means that you send information about</w:t>
            </w:r>
          </w:p>
          <w:p w14:paraId="605E4C7C" w14:textId="77777777" w:rsidR="00C03BF9" w:rsidRPr="00F56233" w:rsidRDefault="00C03BF9" w:rsidP="00C03BF9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1CA90E8F" w14:textId="77777777" w:rsidR="00C03BF9" w:rsidRDefault="00C03BF9" w:rsidP="00C03BF9">
            <w:pPr>
              <w:pStyle w:val="EasyRead16"/>
              <w:numPr>
                <w:ilvl w:val="0"/>
                <w:numId w:val="16"/>
              </w:numPr>
              <w:rPr>
                <w:rFonts w:cs="Arial"/>
                <w:sz w:val="28"/>
                <w:szCs w:val="28"/>
              </w:rPr>
            </w:pPr>
            <w:r w:rsidRPr="00F56233">
              <w:rPr>
                <w:rFonts w:cs="Arial"/>
                <w:sz w:val="28"/>
                <w:szCs w:val="28"/>
              </w:rPr>
              <w:t>Who you are</w:t>
            </w:r>
          </w:p>
          <w:p w14:paraId="4D6EF4BF" w14:textId="2639865C" w:rsidR="00C03BF9" w:rsidRPr="0074554F" w:rsidRDefault="00C03BF9" w:rsidP="00B807DD">
            <w:pPr>
              <w:pStyle w:val="EasyRead16"/>
              <w:numPr>
                <w:ilvl w:val="0"/>
                <w:numId w:val="16"/>
              </w:numPr>
              <w:rPr>
                <w:rFonts w:cs="Arial"/>
                <w:sz w:val="28"/>
                <w:szCs w:val="28"/>
              </w:rPr>
            </w:pPr>
            <w:r w:rsidRPr="0074554F">
              <w:rPr>
                <w:rFonts w:cs="Arial"/>
                <w:sz w:val="28"/>
                <w:szCs w:val="28"/>
              </w:rPr>
              <w:t xml:space="preserve">What you want to go </w:t>
            </w:r>
            <w:r w:rsidR="0074554F">
              <w:rPr>
                <w:rFonts w:cs="Arial"/>
                <w:sz w:val="28"/>
                <w:szCs w:val="28"/>
              </w:rPr>
              <w:t>to</w:t>
            </w:r>
            <w:r w:rsidR="00A72641">
              <w:rPr>
                <w:rFonts w:cs="Arial"/>
                <w:sz w:val="28"/>
                <w:szCs w:val="28"/>
              </w:rPr>
              <w:t>.</w:t>
            </w:r>
          </w:p>
          <w:p w14:paraId="34B023F8" w14:textId="77777777" w:rsidR="00C03BF9" w:rsidRDefault="00C03BF9" w:rsidP="00C03BF9">
            <w:pPr>
              <w:pStyle w:val="EasyRead16"/>
              <w:rPr>
                <w:sz w:val="28"/>
                <w:szCs w:val="28"/>
              </w:rPr>
            </w:pPr>
          </w:p>
          <w:p w14:paraId="78FB55DA" w14:textId="7A17BA17" w:rsidR="00C03BF9" w:rsidRDefault="00C03BF9" w:rsidP="00C03BF9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will help them know if you can be part of </w:t>
            </w:r>
            <w:r w:rsidR="00A72641">
              <w:rPr>
                <w:sz w:val="28"/>
                <w:szCs w:val="28"/>
              </w:rPr>
              <w:t>SPP</w:t>
            </w:r>
            <w:r>
              <w:rPr>
                <w:sz w:val="28"/>
                <w:szCs w:val="28"/>
              </w:rPr>
              <w:t>.</w:t>
            </w:r>
          </w:p>
        </w:tc>
      </w:tr>
      <w:tr w:rsidR="00734197" w:rsidRPr="008E647D" w14:paraId="1791D9A1" w14:textId="77777777" w:rsidTr="00BC5581">
        <w:trPr>
          <w:cantSplit/>
          <w:trHeight w:val="2835"/>
        </w:trPr>
        <w:tc>
          <w:tcPr>
            <w:tcW w:w="3053" w:type="dxa"/>
          </w:tcPr>
          <w:p w14:paraId="598B1AC8" w14:textId="77777777" w:rsidR="00734197" w:rsidRPr="008E647D" w:rsidRDefault="00734197" w:rsidP="00E2402B">
            <w:pPr>
              <w:pStyle w:val="EasyRead16"/>
              <w:rPr>
                <w:sz w:val="28"/>
                <w:szCs w:val="28"/>
              </w:rPr>
            </w:pPr>
            <w:r w:rsidRPr="006F7123">
              <w:rPr>
                <w:noProof/>
                <w:sz w:val="28"/>
                <w:szCs w:val="28"/>
              </w:rPr>
              <w:drawing>
                <wp:inline distT="0" distB="0" distL="0" distR="0" wp14:anchorId="0EB85D9E" wp14:editId="624CEC53">
                  <wp:extent cx="1046922" cy="2199040"/>
                  <wp:effectExtent l="0" t="0" r="0" b="0"/>
                  <wp:docPr id="1864108564" name="Picture 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4108564" name="Picture 4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038" cy="2209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88F4ADD" w14:textId="77777777" w:rsidR="00734197" w:rsidRPr="008E647D" w:rsidRDefault="00734197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C37E2D1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</w:p>
          <w:p w14:paraId="4705404C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</w:t>
            </w:r>
            <w:r w:rsidRPr="00240D3F">
              <w:rPr>
                <w:b/>
                <w:bCs/>
                <w:sz w:val="28"/>
                <w:szCs w:val="28"/>
              </w:rPr>
              <w:t>must</w:t>
            </w:r>
            <w:r>
              <w:rPr>
                <w:sz w:val="28"/>
                <w:szCs w:val="28"/>
              </w:rPr>
              <w:t xml:space="preserve"> be</w:t>
            </w:r>
          </w:p>
          <w:p w14:paraId="2F806B51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</w:p>
          <w:p w14:paraId="6CA1D5BE" w14:textId="77777777" w:rsidR="00734197" w:rsidRPr="008E647D" w:rsidRDefault="00734197" w:rsidP="00734197">
            <w:pPr>
              <w:pStyle w:val="EasyRead16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years or older</w:t>
            </w:r>
          </w:p>
        </w:tc>
      </w:tr>
      <w:tr w:rsidR="00734197" w:rsidRPr="008E647D" w14:paraId="6FBE5759" w14:textId="77777777" w:rsidTr="00BC5581">
        <w:trPr>
          <w:cantSplit/>
          <w:trHeight w:val="5387"/>
        </w:trPr>
        <w:tc>
          <w:tcPr>
            <w:tcW w:w="3053" w:type="dxa"/>
          </w:tcPr>
          <w:p w14:paraId="5156B5DA" w14:textId="77777777" w:rsidR="00734197" w:rsidRPr="008E647D" w:rsidRDefault="00734197" w:rsidP="00E2402B">
            <w:pPr>
              <w:pStyle w:val="EasyRead16"/>
              <w:rPr>
                <w:sz w:val="28"/>
                <w:szCs w:val="28"/>
              </w:rPr>
            </w:pPr>
            <w:r w:rsidRPr="005B4E62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DB8B4E7" wp14:editId="0AAB223B">
                  <wp:extent cx="1801495" cy="1801495"/>
                  <wp:effectExtent l="0" t="0" r="8255" b="8255"/>
                  <wp:docPr id="1802965023" name="Picture 4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2965023" name="Picture 4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68B4729" w14:textId="77777777" w:rsidR="00734197" w:rsidRPr="008E647D" w:rsidRDefault="00734197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835B701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</w:p>
          <w:p w14:paraId="2FBA634D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</w:t>
            </w:r>
            <w:r w:rsidRPr="00240D3F">
              <w:rPr>
                <w:sz w:val="28"/>
                <w:szCs w:val="28"/>
              </w:rPr>
              <w:t>must</w:t>
            </w:r>
            <w:r w:rsidRPr="6DC7A038">
              <w:rPr>
                <w:sz w:val="28"/>
                <w:szCs w:val="28"/>
              </w:rPr>
              <w:t xml:space="preserve"> be part of a </w:t>
            </w:r>
          </w:p>
          <w:p w14:paraId="1C8054D2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</w:p>
          <w:p w14:paraId="0242B996" w14:textId="77777777" w:rsidR="00734197" w:rsidRDefault="00734197" w:rsidP="00734197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Pr="6DC7A038">
              <w:rPr>
                <w:sz w:val="28"/>
                <w:szCs w:val="28"/>
              </w:rPr>
              <w:t xml:space="preserve">isability </w:t>
            </w:r>
            <w:r>
              <w:rPr>
                <w:sz w:val="28"/>
                <w:szCs w:val="28"/>
              </w:rPr>
              <w:t>Organisation</w:t>
            </w:r>
          </w:p>
          <w:p w14:paraId="54D652EF" w14:textId="77777777" w:rsidR="00734197" w:rsidRDefault="00734197" w:rsidP="00734197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</w:t>
            </w:r>
            <w:r w:rsidRPr="6DC7A038">
              <w:rPr>
                <w:b/>
                <w:bCs/>
                <w:sz w:val="28"/>
                <w:szCs w:val="28"/>
              </w:rPr>
              <w:t>dvocacy</w:t>
            </w:r>
            <w:r w:rsidRPr="6DC7A038">
              <w:rPr>
                <w:sz w:val="28"/>
                <w:szCs w:val="28"/>
              </w:rPr>
              <w:t xml:space="preserve"> organisation.</w:t>
            </w:r>
          </w:p>
          <w:p w14:paraId="3D387172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</w:p>
          <w:p w14:paraId="3964EBFF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  <w:r w:rsidRPr="003D2EC9">
              <w:rPr>
                <w:rFonts w:cs="Arial"/>
                <w:sz w:val="28"/>
                <w:szCs w:val="28"/>
              </w:rPr>
              <w:t>A</w:t>
            </w:r>
            <w:r>
              <w:rPr>
                <w:rFonts w:cs="Arial"/>
                <w:sz w:val="28"/>
                <w:szCs w:val="28"/>
              </w:rPr>
              <w:t>dvocacy</w:t>
            </w:r>
            <w:r w:rsidRPr="003D2EC9">
              <w:rPr>
                <w:rFonts w:cs="Arial"/>
                <w:sz w:val="28"/>
                <w:szCs w:val="28"/>
              </w:rPr>
              <w:t xml:space="preserve"> is</w:t>
            </w:r>
            <w:r>
              <w:rPr>
                <w:rFonts w:cs="Arial"/>
                <w:sz w:val="28"/>
                <w:szCs w:val="28"/>
              </w:rPr>
              <w:t xml:space="preserve"> when</w:t>
            </w:r>
            <w:r w:rsidRPr="003D2EC9">
              <w:rPr>
                <w:rFonts w:cs="Arial"/>
                <w:sz w:val="28"/>
                <w:szCs w:val="28"/>
              </w:rPr>
              <w:t xml:space="preserve"> someone supports you to speak up for your </w:t>
            </w:r>
            <w:r w:rsidRPr="003D2EC9">
              <w:rPr>
                <w:rStyle w:val="Strong"/>
                <w:rFonts w:cs="Arial"/>
                <w:sz w:val="28"/>
                <w:szCs w:val="28"/>
              </w:rPr>
              <w:t>rights</w:t>
            </w:r>
            <w:r w:rsidRPr="003D2EC9">
              <w:rPr>
                <w:rFonts w:cs="Arial"/>
                <w:sz w:val="28"/>
                <w:szCs w:val="28"/>
              </w:rPr>
              <w:t>.</w:t>
            </w:r>
          </w:p>
        </w:tc>
      </w:tr>
      <w:tr w:rsidR="00734197" w:rsidRPr="008E647D" w14:paraId="2CDF4E8B" w14:textId="77777777" w:rsidTr="00BC5581">
        <w:trPr>
          <w:cantSplit/>
          <w:trHeight w:val="4536"/>
        </w:trPr>
        <w:tc>
          <w:tcPr>
            <w:tcW w:w="3053" w:type="dxa"/>
          </w:tcPr>
          <w:p w14:paraId="7429D6A2" w14:textId="77777777" w:rsidR="00734197" w:rsidRPr="008E647D" w:rsidRDefault="00734197" w:rsidP="00E2402B">
            <w:pPr>
              <w:pStyle w:val="EasyRead16"/>
              <w:rPr>
                <w:sz w:val="28"/>
                <w:szCs w:val="28"/>
              </w:rPr>
            </w:pPr>
            <w:r w:rsidRPr="00D77DEF">
              <w:rPr>
                <w:noProof/>
                <w:sz w:val="28"/>
                <w:szCs w:val="28"/>
              </w:rPr>
              <w:drawing>
                <wp:inline distT="0" distB="0" distL="0" distR="0" wp14:anchorId="5C3F6B0F" wp14:editId="410F7FEB">
                  <wp:extent cx="1801495" cy="1801495"/>
                  <wp:effectExtent l="0" t="0" r="8255" b="8255"/>
                  <wp:docPr id="2020186624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186624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41BF4E0" w14:textId="77777777" w:rsidR="00734197" w:rsidRPr="008E647D" w:rsidRDefault="00734197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F8DD7C4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</w:p>
          <w:p w14:paraId="3F9B625B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Your organisation must have </w:t>
            </w:r>
          </w:p>
          <w:p w14:paraId="471902F7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</w:p>
          <w:p w14:paraId="2593A9A1" w14:textId="77777777" w:rsidR="00734197" w:rsidRPr="00EE10A1" w:rsidRDefault="00734197" w:rsidP="00734197">
            <w:pPr>
              <w:pStyle w:val="EasyRead16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Approval from the forums you would like to attend</w:t>
            </w:r>
          </w:p>
        </w:tc>
      </w:tr>
      <w:tr w:rsidR="00734197" w:rsidRPr="008E647D" w14:paraId="2312D634" w14:textId="77777777" w:rsidTr="00BC5581">
        <w:trPr>
          <w:cantSplit/>
          <w:trHeight w:val="2835"/>
        </w:trPr>
        <w:tc>
          <w:tcPr>
            <w:tcW w:w="3053" w:type="dxa"/>
          </w:tcPr>
          <w:p w14:paraId="0DD50829" w14:textId="77777777" w:rsidR="00734197" w:rsidRPr="008E647D" w:rsidRDefault="00734197" w:rsidP="00E2402B">
            <w:pPr>
              <w:pStyle w:val="EasyRead16"/>
              <w:jc w:val="center"/>
              <w:rPr>
                <w:sz w:val="28"/>
                <w:szCs w:val="28"/>
              </w:rPr>
            </w:pPr>
            <w:r w:rsidRPr="000110A0">
              <w:rPr>
                <w:noProof/>
                <w:sz w:val="28"/>
                <w:szCs w:val="28"/>
              </w:rPr>
              <w:drawing>
                <wp:inline distT="0" distB="0" distL="0" distR="0" wp14:anchorId="4364516C" wp14:editId="7BDBF9EA">
                  <wp:extent cx="1801495" cy="1801495"/>
                  <wp:effectExtent l="0" t="0" r="0" b="8255"/>
                  <wp:docPr id="55840719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40719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0A6C252" w14:textId="77777777" w:rsidR="00734197" w:rsidRPr="008E647D" w:rsidRDefault="00734197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8798AD2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</w:p>
          <w:p w14:paraId="49CF7B9F" w14:textId="77777777" w:rsidR="00734197" w:rsidRPr="00240D3F" w:rsidRDefault="00734197" w:rsidP="00E2402B">
            <w:pPr>
              <w:pStyle w:val="EasyRead16"/>
              <w:rPr>
                <w:b/>
                <w:bCs/>
              </w:rPr>
            </w:pPr>
            <w:r w:rsidRPr="0098249D">
              <w:rPr>
                <w:b/>
                <w:bCs/>
                <w:sz w:val="28"/>
                <w:szCs w:val="28"/>
              </w:rPr>
              <w:t xml:space="preserve">Or </w:t>
            </w:r>
          </w:p>
          <w:p w14:paraId="37C65ABA" w14:textId="77777777" w:rsidR="00734197" w:rsidRPr="00240D3F" w:rsidRDefault="00734197" w:rsidP="00E2402B">
            <w:pPr>
              <w:pStyle w:val="EasyRead16"/>
              <w:rPr>
                <w:sz w:val="28"/>
                <w:szCs w:val="28"/>
              </w:rPr>
            </w:pPr>
          </w:p>
          <w:p w14:paraId="4F9374DA" w14:textId="6ADE74ED" w:rsidR="00734197" w:rsidRPr="007F7A88" w:rsidRDefault="1BD5C416" w:rsidP="00734197">
            <w:pPr>
              <w:pStyle w:val="EasyRead16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7BA57005">
              <w:rPr>
                <w:b/>
                <w:bCs/>
                <w:sz w:val="28"/>
                <w:szCs w:val="28"/>
              </w:rPr>
              <w:t xml:space="preserve">UN </w:t>
            </w:r>
            <w:r w:rsidR="25CEDE72" w:rsidRPr="7BA57005">
              <w:rPr>
                <w:b/>
                <w:bCs/>
                <w:sz w:val="28"/>
                <w:szCs w:val="28"/>
              </w:rPr>
              <w:t>Economic and Social Council Consultative Status.</w:t>
            </w:r>
          </w:p>
          <w:p w14:paraId="66F69C85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</w:p>
          <w:p w14:paraId="1DDF858B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240D3F">
              <w:rPr>
                <w:b/>
                <w:bCs/>
                <w:sz w:val="28"/>
                <w:szCs w:val="28"/>
              </w:rPr>
              <w:t>ECOSOC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734197" w:rsidRPr="008E647D" w14:paraId="4ED490AB" w14:textId="77777777" w:rsidTr="00BC5581">
        <w:trPr>
          <w:cantSplit/>
          <w:trHeight w:val="6237"/>
        </w:trPr>
        <w:tc>
          <w:tcPr>
            <w:tcW w:w="3053" w:type="dxa"/>
          </w:tcPr>
          <w:p w14:paraId="24B03EEA" w14:textId="77777777" w:rsidR="00734197" w:rsidRPr="008E647D" w:rsidRDefault="00734197" w:rsidP="00E2402B">
            <w:pPr>
              <w:pStyle w:val="EasyRead16"/>
              <w:rPr>
                <w:sz w:val="28"/>
                <w:szCs w:val="28"/>
              </w:rPr>
            </w:pPr>
            <w:r w:rsidRPr="005034D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EEC8CC5" wp14:editId="6E6D8D8B">
                  <wp:extent cx="1801495" cy="1801495"/>
                  <wp:effectExtent l="0" t="0" r="8255" b="8255"/>
                  <wp:docPr id="1256884350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884350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86A6F6D" w14:textId="77777777" w:rsidR="00734197" w:rsidRPr="008E647D" w:rsidRDefault="00734197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64168F6" w14:textId="77777777" w:rsidR="00734197" w:rsidRDefault="00734197" w:rsidP="00E2402B">
            <w:pPr>
              <w:pStyle w:val="EasyRead16"/>
              <w:rPr>
                <w:sz w:val="28"/>
                <w:szCs w:val="28"/>
              </w:rPr>
            </w:pPr>
          </w:p>
          <w:p w14:paraId="56648054" w14:textId="77777777" w:rsidR="00734197" w:rsidRPr="008E647D" w:rsidRDefault="00734197" w:rsidP="00E2402B">
            <w:pPr>
              <w:pStyle w:val="EasyRead16"/>
            </w:pPr>
            <w:r w:rsidRPr="09BC719B">
              <w:rPr>
                <w:sz w:val="28"/>
                <w:szCs w:val="28"/>
              </w:rPr>
              <w:t xml:space="preserve">ECOSOC status means </w:t>
            </w:r>
          </w:p>
          <w:p w14:paraId="689C03FC" w14:textId="77777777" w:rsidR="00734197" w:rsidRPr="008E647D" w:rsidRDefault="00734197" w:rsidP="00E2402B">
            <w:pPr>
              <w:pStyle w:val="EasyRead16"/>
              <w:rPr>
                <w:sz w:val="28"/>
                <w:szCs w:val="28"/>
              </w:rPr>
            </w:pPr>
          </w:p>
          <w:p w14:paraId="4451C2D9" w14:textId="77777777" w:rsidR="00734197" w:rsidRPr="00B93CD5" w:rsidRDefault="00734197" w:rsidP="00734197">
            <w:pPr>
              <w:pStyle w:val="EasyRead16"/>
              <w:numPr>
                <w:ilvl w:val="0"/>
                <w:numId w:val="13"/>
              </w:numPr>
            </w:pPr>
            <w:r w:rsidRPr="09BC719B">
              <w:rPr>
                <w:sz w:val="28"/>
                <w:szCs w:val="28"/>
              </w:rPr>
              <w:t>Your organisation has been approved to take part in these meetings.</w:t>
            </w:r>
          </w:p>
          <w:p w14:paraId="0FACD2AE" w14:textId="77777777" w:rsidR="00734197" w:rsidRPr="00B93CD5" w:rsidRDefault="00734197" w:rsidP="00E2402B">
            <w:pPr>
              <w:pStyle w:val="EasyRead16"/>
              <w:ind w:left="360"/>
            </w:pPr>
          </w:p>
          <w:p w14:paraId="741B1A80" w14:textId="77777777" w:rsidR="00734197" w:rsidRPr="00B93CD5" w:rsidRDefault="00734197" w:rsidP="00E2402B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ECOSOC invites people from other countries to talk about ways to make the world a better place.</w:t>
            </w:r>
          </w:p>
        </w:tc>
      </w:tr>
      <w:tr w:rsidR="00231ADF" w:rsidRPr="008E647D" w14:paraId="56F54405" w14:textId="77777777" w:rsidTr="00BC5581">
        <w:trPr>
          <w:cantSplit/>
          <w:trHeight w:val="4536"/>
        </w:trPr>
        <w:tc>
          <w:tcPr>
            <w:tcW w:w="3053" w:type="dxa"/>
          </w:tcPr>
          <w:p w14:paraId="20941D6A" w14:textId="6BB2FBFA" w:rsidR="00231ADF" w:rsidRPr="008E647D" w:rsidRDefault="00590900" w:rsidP="0054018D">
            <w:pPr>
              <w:pStyle w:val="EasyRead16"/>
              <w:rPr>
                <w:sz w:val="28"/>
                <w:szCs w:val="28"/>
              </w:rPr>
            </w:pPr>
            <w:r w:rsidRPr="00C31ABE">
              <w:rPr>
                <w:noProof/>
                <w:sz w:val="28"/>
                <w:szCs w:val="28"/>
              </w:rPr>
              <w:drawing>
                <wp:inline distT="0" distB="0" distL="0" distR="0" wp14:anchorId="4C7998D6" wp14:editId="7A356B98">
                  <wp:extent cx="1801495" cy="1801495"/>
                  <wp:effectExtent l="0" t="0" r="8255" b="0"/>
                  <wp:docPr id="13314281" name="Picture 4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4281" name="Picture 4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D393157" w14:textId="77777777" w:rsidR="00231ADF" w:rsidRPr="008E647D" w:rsidRDefault="00231ADF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CE1C358" w14:textId="77777777" w:rsidR="00231ADF" w:rsidRDefault="00231ADF" w:rsidP="0054018D">
            <w:pPr>
              <w:pStyle w:val="EasyRead16"/>
              <w:rPr>
                <w:sz w:val="28"/>
                <w:szCs w:val="28"/>
              </w:rPr>
            </w:pPr>
          </w:p>
          <w:p w14:paraId="21FED85A" w14:textId="63B67081" w:rsidR="007C02ED" w:rsidRDefault="007C02ED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want to apply </w:t>
            </w:r>
            <w:r w:rsidR="00472EFE">
              <w:rPr>
                <w:sz w:val="28"/>
                <w:szCs w:val="28"/>
              </w:rPr>
              <w:t xml:space="preserve">to be an </w:t>
            </w:r>
            <w:r w:rsidR="00472EFE" w:rsidRPr="000839CA">
              <w:rPr>
                <w:b/>
                <w:bCs/>
                <w:sz w:val="28"/>
                <w:szCs w:val="28"/>
              </w:rPr>
              <w:t>Emerging Young Leader</w:t>
            </w:r>
            <w:r w:rsidR="00472EFE">
              <w:rPr>
                <w:sz w:val="28"/>
                <w:szCs w:val="28"/>
              </w:rPr>
              <w:t xml:space="preserve"> you need to be between</w:t>
            </w:r>
          </w:p>
          <w:p w14:paraId="56408667" w14:textId="77777777" w:rsidR="00472EFE" w:rsidRDefault="00472EFE" w:rsidP="0054018D">
            <w:pPr>
              <w:pStyle w:val="EasyRead16"/>
              <w:rPr>
                <w:sz w:val="28"/>
                <w:szCs w:val="28"/>
              </w:rPr>
            </w:pPr>
          </w:p>
          <w:p w14:paraId="6FB32340" w14:textId="77777777" w:rsidR="00472EFE" w:rsidRDefault="00472EFE" w:rsidP="00472EFE">
            <w:pPr>
              <w:pStyle w:val="EasyRead16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years old</w:t>
            </w:r>
          </w:p>
          <w:p w14:paraId="4626BB89" w14:textId="6723BA65" w:rsidR="00472EFE" w:rsidRPr="008E647D" w:rsidRDefault="00472EFE" w:rsidP="00472EFE">
            <w:pPr>
              <w:pStyle w:val="EasyRead16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 years old.</w:t>
            </w:r>
          </w:p>
        </w:tc>
      </w:tr>
      <w:tr w:rsidR="00231ADF" w:rsidRPr="008E647D" w14:paraId="79FC8C10" w14:textId="77777777" w:rsidTr="00BC5581">
        <w:trPr>
          <w:cantSplit/>
          <w:trHeight w:val="2835"/>
        </w:trPr>
        <w:tc>
          <w:tcPr>
            <w:tcW w:w="3053" w:type="dxa"/>
          </w:tcPr>
          <w:p w14:paraId="1A3F5813" w14:textId="30A9731C" w:rsidR="00231ADF" w:rsidRPr="008E647D" w:rsidRDefault="00632152" w:rsidP="0054018D">
            <w:pPr>
              <w:pStyle w:val="EasyRead16"/>
              <w:rPr>
                <w:sz w:val="28"/>
                <w:szCs w:val="28"/>
              </w:rPr>
            </w:pPr>
            <w:r w:rsidRPr="00632152">
              <w:rPr>
                <w:noProof/>
                <w:sz w:val="28"/>
                <w:szCs w:val="28"/>
              </w:rPr>
              <w:drawing>
                <wp:inline distT="0" distB="0" distL="0" distR="0" wp14:anchorId="1860510E" wp14:editId="77A1187D">
                  <wp:extent cx="1801495" cy="1801495"/>
                  <wp:effectExtent l="0" t="0" r="0" b="0"/>
                  <wp:docPr id="714574060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574060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B2285BB" w14:textId="77777777" w:rsidR="00231ADF" w:rsidRPr="008E647D" w:rsidRDefault="00231ADF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4669440" w14:textId="77777777" w:rsidR="00231ADF" w:rsidRDefault="00231ADF" w:rsidP="0054018D">
            <w:pPr>
              <w:pStyle w:val="EasyRead16"/>
              <w:rPr>
                <w:sz w:val="28"/>
                <w:szCs w:val="28"/>
              </w:rPr>
            </w:pPr>
          </w:p>
          <w:p w14:paraId="00D47BAA" w14:textId="77777777" w:rsidR="000839CA" w:rsidRDefault="000839CA" w:rsidP="0054018D">
            <w:pPr>
              <w:pStyle w:val="EasyRead16"/>
              <w:rPr>
                <w:sz w:val="28"/>
                <w:szCs w:val="28"/>
              </w:rPr>
            </w:pPr>
          </w:p>
          <w:p w14:paraId="46710C95" w14:textId="75E6F7A8" w:rsidR="000839CA" w:rsidRPr="008E647D" w:rsidRDefault="000839CA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will follow the rules to decide who will g</w:t>
            </w:r>
            <w:r w:rsidR="006E6513">
              <w:rPr>
                <w:sz w:val="28"/>
                <w:szCs w:val="28"/>
              </w:rPr>
              <w:t>et a grant.</w:t>
            </w:r>
          </w:p>
        </w:tc>
      </w:tr>
    </w:tbl>
    <w:p w14:paraId="5930158F" w14:textId="4F5CB93B" w:rsidR="002200F4" w:rsidRPr="00727303" w:rsidRDefault="006C2406" w:rsidP="002200F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How can I put in an application</w:t>
      </w:r>
    </w:p>
    <w:p w14:paraId="24B7EBB6" w14:textId="77777777" w:rsidR="002200F4" w:rsidRDefault="002200F4" w:rsidP="002200F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5A1B" w:rsidRPr="008E647D" w14:paraId="27BFA48B" w14:textId="77777777" w:rsidTr="18CB4936">
        <w:trPr>
          <w:cantSplit/>
          <w:trHeight w:val="4536"/>
        </w:trPr>
        <w:tc>
          <w:tcPr>
            <w:tcW w:w="3053" w:type="dxa"/>
          </w:tcPr>
          <w:p w14:paraId="7CDA73B2" w14:textId="614F8ACE" w:rsidR="002C5A1B" w:rsidRPr="008E647D" w:rsidRDefault="00B161B9" w:rsidP="0054018D">
            <w:pPr>
              <w:pStyle w:val="EasyRead16"/>
              <w:rPr>
                <w:sz w:val="28"/>
                <w:szCs w:val="28"/>
              </w:rPr>
            </w:pPr>
            <w:r w:rsidRPr="00B161B9">
              <w:rPr>
                <w:noProof/>
                <w:sz w:val="28"/>
                <w:szCs w:val="28"/>
              </w:rPr>
              <w:drawing>
                <wp:inline distT="0" distB="0" distL="0" distR="0" wp14:anchorId="6D463135" wp14:editId="101102B2">
                  <wp:extent cx="1801495" cy="1801495"/>
                  <wp:effectExtent l="0" t="0" r="8255" b="8255"/>
                  <wp:docPr id="984883623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883623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3956315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0915D16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172107BB" w14:textId="47953DBE" w:rsidR="0060528F" w:rsidRDefault="708D6008" w:rsidP="0054018D">
            <w:pPr>
              <w:pStyle w:val="EasyRead16"/>
              <w:rPr>
                <w:sz w:val="28"/>
                <w:szCs w:val="28"/>
              </w:rPr>
            </w:pPr>
            <w:r w:rsidRPr="276A3156">
              <w:rPr>
                <w:sz w:val="28"/>
                <w:szCs w:val="28"/>
              </w:rPr>
              <w:t>You can email your application to AHRC</w:t>
            </w:r>
          </w:p>
          <w:p w14:paraId="4B8ADE61" w14:textId="77777777" w:rsidR="0060528F" w:rsidRPr="00607538" w:rsidRDefault="0060528F" w:rsidP="0054018D">
            <w:pPr>
              <w:pStyle w:val="EasyRead16"/>
              <w:rPr>
                <w:sz w:val="28"/>
                <w:szCs w:val="28"/>
              </w:rPr>
            </w:pPr>
          </w:p>
          <w:p w14:paraId="7506FA5C" w14:textId="2E0D6B63" w:rsidR="0060528F" w:rsidRPr="008E647D" w:rsidRDefault="230F374F" w:rsidP="0054018D">
            <w:pPr>
              <w:pStyle w:val="EasyRead16"/>
              <w:rPr>
                <w:sz w:val="28"/>
                <w:szCs w:val="28"/>
              </w:rPr>
            </w:pPr>
            <w:hyperlink r:id="rId62" w:history="1">
              <w:r w:rsidRPr="276A3156">
                <w:rPr>
                  <w:rStyle w:val="Hyperlink"/>
                  <w:rFonts w:cs="Arial"/>
                  <w:sz w:val="28"/>
                  <w:szCs w:val="28"/>
                </w:rPr>
                <w:t>disability@humanrights.gov.au</w:t>
              </w:r>
            </w:hyperlink>
          </w:p>
        </w:tc>
      </w:tr>
      <w:tr w:rsidR="002C5A1B" w:rsidRPr="008E647D" w14:paraId="0AC23963" w14:textId="77777777" w:rsidTr="18CB4936">
        <w:trPr>
          <w:cantSplit/>
          <w:trHeight w:val="4536"/>
        </w:trPr>
        <w:tc>
          <w:tcPr>
            <w:tcW w:w="3053" w:type="dxa"/>
          </w:tcPr>
          <w:p w14:paraId="7E182B8E" w14:textId="26E4AC37" w:rsidR="002C5A1B" w:rsidRPr="008E647D" w:rsidRDefault="00971213" w:rsidP="0054018D">
            <w:pPr>
              <w:pStyle w:val="EasyRead16"/>
              <w:rPr>
                <w:sz w:val="28"/>
                <w:szCs w:val="28"/>
              </w:rPr>
            </w:pPr>
            <w:r w:rsidRPr="00992914">
              <w:rPr>
                <w:noProof/>
                <w:sz w:val="28"/>
                <w:szCs w:val="28"/>
              </w:rPr>
              <w:drawing>
                <wp:inline distT="0" distB="0" distL="0" distR="0" wp14:anchorId="2DAF7D0B" wp14:editId="1D1A2BDA">
                  <wp:extent cx="1801495" cy="1801495"/>
                  <wp:effectExtent l="0" t="0" r="0" b="8255"/>
                  <wp:docPr id="2035463174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529371" name="Picture 3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04BD63C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0D21094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502FEE68" w14:textId="77777777" w:rsidR="00607538" w:rsidRDefault="00607538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need to read all the documents about the grant.</w:t>
            </w:r>
          </w:p>
          <w:p w14:paraId="15AA0930" w14:textId="77777777" w:rsidR="00607538" w:rsidRDefault="00607538" w:rsidP="0054018D">
            <w:pPr>
              <w:pStyle w:val="EasyRead16"/>
              <w:rPr>
                <w:sz w:val="28"/>
                <w:szCs w:val="28"/>
              </w:rPr>
            </w:pPr>
          </w:p>
          <w:p w14:paraId="786661C8" w14:textId="03303D0F" w:rsidR="00607538" w:rsidRPr="008E647D" w:rsidRDefault="00607538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documents will say what you need to put in your application.</w:t>
            </w:r>
          </w:p>
        </w:tc>
      </w:tr>
      <w:tr w:rsidR="002C5A1B" w:rsidRPr="008E647D" w14:paraId="06D17C96" w14:textId="77777777" w:rsidTr="18CB4936">
        <w:trPr>
          <w:cantSplit/>
          <w:trHeight w:val="3119"/>
        </w:trPr>
        <w:tc>
          <w:tcPr>
            <w:tcW w:w="3053" w:type="dxa"/>
          </w:tcPr>
          <w:p w14:paraId="582032E7" w14:textId="22D84C3C" w:rsidR="002C5A1B" w:rsidRPr="008E647D" w:rsidRDefault="00B40A3A" w:rsidP="0054018D">
            <w:pPr>
              <w:pStyle w:val="EasyRead16"/>
              <w:rPr>
                <w:sz w:val="28"/>
                <w:szCs w:val="28"/>
              </w:rPr>
            </w:pPr>
            <w:r w:rsidRPr="00B40A3A">
              <w:rPr>
                <w:noProof/>
                <w:sz w:val="28"/>
                <w:szCs w:val="28"/>
              </w:rPr>
              <w:drawing>
                <wp:inline distT="0" distB="0" distL="0" distR="0" wp14:anchorId="3B2081F5" wp14:editId="5D22DA36">
                  <wp:extent cx="1801495" cy="1801495"/>
                  <wp:effectExtent l="0" t="0" r="8255" b="0"/>
                  <wp:docPr id="135508297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08297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64D9AA3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46EEADD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7ED463EA" w14:textId="77777777" w:rsidR="00DF1FD4" w:rsidRDefault="1B46C79E" w:rsidP="0054018D">
            <w:pPr>
              <w:pStyle w:val="EasyRead16"/>
              <w:rPr>
                <w:sz w:val="28"/>
                <w:szCs w:val="28"/>
              </w:rPr>
            </w:pPr>
            <w:r w:rsidRPr="5B708117">
              <w:rPr>
                <w:sz w:val="28"/>
                <w:szCs w:val="28"/>
              </w:rPr>
              <w:t>You need to put in your application</w:t>
            </w:r>
            <w:r w:rsidR="0330338E" w:rsidRPr="5B708117">
              <w:rPr>
                <w:sz w:val="28"/>
                <w:szCs w:val="28"/>
              </w:rPr>
              <w:t xml:space="preserve"> before</w:t>
            </w:r>
            <w:r w:rsidR="03DB1FE3" w:rsidRPr="5B708117">
              <w:rPr>
                <w:sz w:val="28"/>
                <w:szCs w:val="28"/>
              </w:rPr>
              <w:t xml:space="preserve"> </w:t>
            </w:r>
          </w:p>
          <w:p w14:paraId="02DC6883" w14:textId="77777777" w:rsidR="00DF1FD4" w:rsidRDefault="00DF1FD4" w:rsidP="0054018D">
            <w:pPr>
              <w:pStyle w:val="EasyRead16"/>
              <w:rPr>
                <w:sz w:val="28"/>
                <w:szCs w:val="28"/>
              </w:rPr>
            </w:pPr>
          </w:p>
          <w:p w14:paraId="3A7C5E99" w14:textId="72D5A156" w:rsidR="001F572D" w:rsidRPr="008E647D" w:rsidRDefault="07D7DD53" w:rsidP="00601630">
            <w:pPr>
              <w:pStyle w:val="EasyRead16"/>
            </w:pPr>
            <w:r w:rsidRPr="18CB4936">
              <w:rPr>
                <w:b/>
                <w:bCs/>
                <w:sz w:val="28"/>
                <w:szCs w:val="28"/>
              </w:rPr>
              <w:t>Sunday</w:t>
            </w:r>
            <w:r w:rsidR="5E8F8DFF" w:rsidRPr="18CB4936">
              <w:rPr>
                <w:b/>
                <w:bCs/>
                <w:sz w:val="28"/>
                <w:szCs w:val="28"/>
              </w:rPr>
              <w:t xml:space="preserve"> </w:t>
            </w:r>
            <w:r w:rsidR="3BC79C12" w:rsidRPr="18CB4936">
              <w:rPr>
                <w:sz w:val="28"/>
                <w:szCs w:val="28"/>
              </w:rPr>
              <w:t>1 November 2026</w:t>
            </w:r>
            <w:r w:rsidR="70DFFDD2" w:rsidRPr="18CB4936">
              <w:rPr>
                <w:sz w:val="28"/>
                <w:szCs w:val="28"/>
              </w:rPr>
              <w:t xml:space="preserve"> </w:t>
            </w:r>
          </w:p>
          <w:p w14:paraId="1C353AE9" w14:textId="45917B89" w:rsidR="001F572D" w:rsidRPr="008E647D" w:rsidRDefault="001F572D" w:rsidP="18CB4936">
            <w:pPr>
              <w:pStyle w:val="EasyRead16"/>
              <w:ind w:left="720"/>
              <w:rPr>
                <w:sz w:val="28"/>
                <w:szCs w:val="28"/>
              </w:rPr>
            </w:pPr>
          </w:p>
          <w:p w14:paraId="4A324D6F" w14:textId="55807FC1" w:rsidR="001F572D" w:rsidRPr="008E647D" w:rsidRDefault="737550AB" w:rsidP="00601630">
            <w:pPr>
              <w:pStyle w:val="EasyRead16"/>
              <w:rPr>
                <w:sz w:val="28"/>
                <w:szCs w:val="28"/>
              </w:rPr>
            </w:pPr>
            <w:r w:rsidRPr="18CB4936">
              <w:rPr>
                <w:sz w:val="28"/>
                <w:szCs w:val="28"/>
              </w:rPr>
              <w:t>11pm</w:t>
            </w:r>
            <w:r w:rsidR="00601630">
              <w:rPr>
                <w:sz w:val="28"/>
                <w:szCs w:val="28"/>
              </w:rPr>
              <w:t xml:space="preserve"> </w:t>
            </w:r>
            <w:r w:rsidR="00601630" w:rsidRPr="18CB4936">
              <w:rPr>
                <w:b/>
                <w:bCs/>
                <w:sz w:val="28"/>
                <w:szCs w:val="28"/>
              </w:rPr>
              <w:t>AEDT</w:t>
            </w:r>
            <w:r w:rsidR="3BC79C12" w:rsidRPr="18CB4936">
              <w:rPr>
                <w:sz w:val="28"/>
                <w:szCs w:val="28"/>
              </w:rPr>
              <w:t xml:space="preserve">. </w:t>
            </w:r>
          </w:p>
        </w:tc>
      </w:tr>
      <w:tr w:rsidR="00DF1FD4" w:rsidRPr="008E647D" w14:paraId="107F3494" w14:textId="77777777" w:rsidTr="18CB4936">
        <w:trPr>
          <w:cantSplit/>
          <w:trHeight w:val="6804"/>
        </w:trPr>
        <w:tc>
          <w:tcPr>
            <w:tcW w:w="3053" w:type="dxa"/>
          </w:tcPr>
          <w:p w14:paraId="68C8CB3A" w14:textId="6FFA6321" w:rsidR="00DF1FD4" w:rsidRPr="008E647D" w:rsidRDefault="00B02F01" w:rsidP="0054018D">
            <w:pPr>
              <w:pStyle w:val="EasyRead16"/>
              <w:rPr>
                <w:sz w:val="28"/>
                <w:szCs w:val="28"/>
              </w:rPr>
            </w:pPr>
            <w:r w:rsidRPr="00B02F01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A8D4831" wp14:editId="72C07A5B">
                  <wp:extent cx="1801495" cy="1801495"/>
                  <wp:effectExtent l="0" t="0" r="0" b="0"/>
                  <wp:docPr id="1500273294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0273294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A29621C" w14:textId="77777777" w:rsidR="00DF1FD4" w:rsidRPr="008E647D" w:rsidRDefault="00DF1FD4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8299C95" w14:textId="16F0E462" w:rsidR="009758B7" w:rsidRDefault="009758B7" w:rsidP="009758B7">
            <w:pPr>
              <w:spacing w:line="360" w:lineRule="auto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A</w:t>
            </w:r>
            <w:r w:rsidRPr="00F56233">
              <w:rPr>
                <w:rFonts w:cs="Arial"/>
                <w:sz w:val="28"/>
                <w:szCs w:val="28"/>
              </w:rPr>
              <w:t>EDT is the time in</w:t>
            </w:r>
          </w:p>
          <w:p w14:paraId="0F68CEE2" w14:textId="77777777" w:rsidR="009758B7" w:rsidRPr="00F56233" w:rsidRDefault="009758B7" w:rsidP="009758B7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42D563E8" w14:textId="77777777" w:rsidR="009758B7" w:rsidRPr="00F56233" w:rsidRDefault="009758B7" w:rsidP="009758B7">
            <w:pPr>
              <w:numPr>
                <w:ilvl w:val="0"/>
                <w:numId w:val="45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F56233">
              <w:rPr>
                <w:rFonts w:cs="Arial"/>
                <w:sz w:val="28"/>
                <w:szCs w:val="28"/>
              </w:rPr>
              <w:t>Canberra</w:t>
            </w:r>
          </w:p>
          <w:p w14:paraId="0F6690C7" w14:textId="77777777" w:rsidR="009758B7" w:rsidRPr="00F56233" w:rsidRDefault="009758B7" w:rsidP="009758B7">
            <w:pPr>
              <w:numPr>
                <w:ilvl w:val="0"/>
                <w:numId w:val="45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F56233">
              <w:rPr>
                <w:rFonts w:cs="Arial"/>
                <w:sz w:val="28"/>
                <w:szCs w:val="28"/>
              </w:rPr>
              <w:t>New South Wales</w:t>
            </w:r>
          </w:p>
          <w:p w14:paraId="6CCCDF6F" w14:textId="77777777" w:rsidR="009758B7" w:rsidRPr="00F56233" w:rsidRDefault="009758B7" w:rsidP="009758B7">
            <w:pPr>
              <w:numPr>
                <w:ilvl w:val="0"/>
                <w:numId w:val="45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F56233">
              <w:rPr>
                <w:rFonts w:cs="Arial"/>
                <w:sz w:val="28"/>
                <w:szCs w:val="28"/>
              </w:rPr>
              <w:t>Tasmania</w:t>
            </w:r>
          </w:p>
          <w:p w14:paraId="0AA4878F" w14:textId="77777777" w:rsidR="009758B7" w:rsidRPr="00F56233" w:rsidRDefault="009758B7" w:rsidP="009758B7">
            <w:pPr>
              <w:numPr>
                <w:ilvl w:val="0"/>
                <w:numId w:val="45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F56233">
              <w:rPr>
                <w:rFonts w:cs="Arial"/>
                <w:sz w:val="28"/>
                <w:szCs w:val="28"/>
              </w:rPr>
              <w:t>Victoria</w:t>
            </w:r>
          </w:p>
          <w:p w14:paraId="64F13185" w14:textId="77777777" w:rsidR="009758B7" w:rsidRPr="00F56233" w:rsidRDefault="009758B7" w:rsidP="009758B7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20A5B78C" w14:textId="18DA3E5A" w:rsidR="00DF1FD4" w:rsidRDefault="009758B7" w:rsidP="009758B7">
            <w:pPr>
              <w:pStyle w:val="EasyRead16"/>
              <w:rPr>
                <w:sz w:val="28"/>
                <w:szCs w:val="28"/>
              </w:rPr>
            </w:pPr>
            <w:r w:rsidRPr="00F56233">
              <w:rPr>
                <w:rFonts w:cs="Arial"/>
                <w:sz w:val="28"/>
                <w:szCs w:val="28"/>
              </w:rPr>
              <w:t xml:space="preserve">If you live somewhere else you will need to check </w:t>
            </w:r>
            <w:r w:rsidR="00EA78A3">
              <w:rPr>
                <w:rFonts w:cs="Arial"/>
                <w:sz w:val="28"/>
                <w:szCs w:val="28"/>
              </w:rPr>
              <w:t>the time to send it in by</w:t>
            </w:r>
            <w:r w:rsidRPr="00F56233">
              <w:rPr>
                <w:rFonts w:cs="Arial"/>
                <w:sz w:val="28"/>
                <w:szCs w:val="28"/>
              </w:rPr>
              <w:t>.</w:t>
            </w:r>
          </w:p>
        </w:tc>
      </w:tr>
      <w:tr w:rsidR="002C5A1B" w:rsidRPr="008E647D" w14:paraId="31EC2585" w14:textId="77777777" w:rsidTr="18CB4936">
        <w:trPr>
          <w:cantSplit/>
          <w:trHeight w:val="2835"/>
        </w:trPr>
        <w:tc>
          <w:tcPr>
            <w:tcW w:w="3053" w:type="dxa"/>
          </w:tcPr>
          <w:p w14:paraId="2DA53121" w14:textId="1A4FED56" w:rsidR="002C5A1B" w:rsidRPr="008E647D" w:rsidRDefault="00B161B9" w:rsidP="0054018D">
            <w:pPr>
              <w:pStyle w:val="EasyRead16"/>
              <w:rPr>
                <w:sz w:val="28"/>
                <w:szCs w:val="28"/>
              </w:rPr>
            </w:pPr>
            <w:r w:rsidRPr="00B161B9">
              <w:rPr>
                <w:noProof/>
                <w:sz w:val="28"/>
                <w:szCs w:val="28"/>
              </w:rPr>
              <w:drawing>
                <wp:inline distT="0" distB="0" distL="0" distR="0" wp14:anchorId="57ABDCE3" wp14:editId="1717450B">
                  <wp:extent cx="1801495" cy="1801495"/>
                  <wp:effectExtent l="0" t="0" r="8255" b="8255"/>
                  <wp:docPr id="851505041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505041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5A8007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0C6AC0C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3C5FD980" w14:textId="77777777" w:rsidR="00AF637E" w:rsidRDefault="00AF637E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If you need help with putting your application in you can email</w:t>
            </w:r>
          </w:p>
          <w:p w14:paraId="4A20B03B" w14:textId="77777777" w:rsidR="00AF637E" w:rsidRDefault="00AF637E" w:rsidP="0054018D">
            <w:pPr>
              <w:pStyle w:val="EasyRead16"/>
              <w:rPr>
                <w:sz w:val="28"/>
                <w:szCs w:val="28"/>
              </w:rPr>
            </w:pPr>
          </w:p>
          <w:p w14:paraId="6BEE597E" w14:textId="51312F24" w:rsidR="00AF637E" w:rsidRPr="008E647D" w:rsidRDefault="70DE0D43" w:rsidP="0054018D">
            <w:pPr>
              <w:pStyle w:val="EasyRead16"/>
              <w:rPr>
                <w:sz w:val="28"/>
                <w:szCs w:val="28"/>
              </w:rPr>
            </w:pPr>
            <w:hyperlink r:id="rId65" w:history="1">
              <w:r w:rsidRPr="276A3156">
                <w:rPr>
                  <w:rStyle w:val="Hyperlink"/>
                  <w:rFonts w:cs="Arial"/>
                  <w:sz w:val="28"/>
                  <w:szCs w:val="28"/>
                </w:rPr>
                <w:t>disability@humanrights.gov.au</w:t>
              </w:r>
            </w:hyperlink>
          </w:p>
        </w:tc>
      </w:tr>
    </w:tbl>
    <w:p w14:paraId="193A71F6" w14:textId="77777777" w:rsidR="006061C2" w:rsidRPr="006061C2" w:rsidRDefault="006061C2" w:rsidP="006061C2">
      <w:pPr>
        <w:pStyle w:val="EasyRead14"/>
      </w:pPr>
      <w:r>
        <w:br w:type="page"/>
      </w:r>
    </w:p>
    <w:p w14:paraId="6C17F5F9" w14:textId="4EEDF0C4" w:rsidR="002200F4" w:rsidRPr="00727303" w:rsidRDefault="3CC4FDEA">
      <w:pPr>
        <w:pStyle w:val="EasyReadPageHeader"/>
        <w:rPr>
          <w:color w:val="358189"/>
          <w:sz w:val="48"/>
          <w:szCs w:val="48"/>
        </w:rPr>
      </w:pPr>
      <w:r w:rsidRPr="0309C9EC">
        <w:rPr>
          <w:color w:val="358189"/>
          <w:sz w:val="48"/>
          <w:szCs w:val="48"/>
        </w:rPr>
        <w:lastRenderedPageBreak/>
        <w:t>How many</w:t>
      </w:r>
      <w:r w:rsidR="006C2406" w:rsidRPr="0309C9EC">
        <w:rPr>
          <w:color w:val="358189"/>
          <w:sz w:val="48"/>
          <w:szCs w:val="48"/>
        </w:rPr>
        <w:t xml:space="preserve"> application</w:t>
      </w:r>
      <w:r w:rsidR="29184333" w:rsidRPr="0309C9EC">
        <w:rPr>
          <w:color w:val="358189"/>
          <w:sz w:val="48"/>
          <w:szCs w:val="48"/>
        </w:rPr>
        <w:t>s can I put in</w:t>
      </w:r>
    </w:p>
    <w:p w14:paraId="6E444824" w14:textId="77777777" w:rsidR="002200F4" w:rsidRDefault="002200F4" w:rsidP="002200F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5A1B" w:rsidRPr="008E647D" w14:paraId="7157997D" w14:textId="77777777" w:rsidTr="18CB4936">
        <w:trPr>
          <w:cantSplit/>
          <w:trHeight w:val="2835"/>
        </w:trPr>
        <w:tc>
          <w:tcPr>
            <w:tcW w:w="3053" w:type="dxa"/>
          </w:tcPr>
          <w:p w14:paraId="6512E789" w14:textId="27FB84E4" w:rsidR="002C5A1B" w:rsidRPr="008E647D" w:rsidRDefault="00AA3EDB" w:rsidP="0054018D">
            <w:pPr>
              <w:pStyle w:val="EasyRead16"/>
              <w:rPr>
                <w:sz w:val="28"/>
                <w:szCs w:val="28"/>
              </w:rPr>
            </w:pPr>
            <w:r w:rsidRPr="00925D1F">
              <w:rPr>
                <w:noProof/>
                <w:sz w:val="28"/>
                <w:szCs w:val="28"/>
              </w:rPr>
              <w:drawing>
                <wp:inline distT="0" distB="0" distL="0" distR="0" wp14:anchorId="7725D945" wp14:editId="0CEDBA78">
                  <wp:extent cx="1676400" cy="1676400"/>
                  <wp:effectExtent l="0" t="0" r="0" b="0"/>
                  <wp:docPr id="160858704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858704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495B99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9054BB7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2CAD41F5" w14:textId="77777777" w:rsidR="00445877" w:rsidRDefault="00445877" w:rsidP="0054018D">
            <w:pPr>
              <w:pStyle w:val="EasyRead16"/>
              <w:rPr>
                <w:sz w:val="28"/>
                <w:szCs w:val="28"/>
              </w:rPr>
            </w:pPr>
          </w:p>
          <w:p w14:paraId="164BB47B" w14:textId="3AE7B755" w:rsidR="00445877" w:rsidRPr="008E647D" w:rsidRDefault="00445877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Organisations can on</w:t>
            </w:r>
            <w:r w:rsidR="003B4B7D">
              <w:rPr>
                <w:sz w:val="28"/>
                <w:szCs w:val="28"/>
              </w:rPr>
              <w:t xml:space="preserve">ly put in </w:t>
            </w:r>
            <w:r w:rsidR="003B4B7D" w:rsidRPr="00F5610E">
              <w:rPr>
                <w:b/>
                <w:bCs/>
                <w:sz w:val="28"/>
                <w:szCs w:val="28"/>
              </w:rPr>
              <w:t>1 application</w:t>
            </w:r>
            <w:r w:rsidR="003B4B7D">
              <w:rPr>
                <w:sz w:val="28"/>
                <w:szCs w:val="28"/>
              </w:rPr>
              <w:t>.</w:t>
            </w:r>
          </w:p>
        </w:tc>
      </w:tr>
      <w:tr w:rsidR="008E69A0" w:rsidRPr="008E647D" w14:paraId="57505C0D" w14:textId="77777777" w:rsidTr="18CB4936">
        <w:trPr>
          <w:cantSplit/>
          <w:trHeight w:val="3054"/>
        </w:trPr>
        <w:tc>
          <w:tcPr>
            <w:tcW w:w="3053" w:type="dxa"/>
          </w:tcPr>
          <w:p w14:paraId="3B001B9E" w14:textId="6205E432" w:rsidR="008E69A0" w:rsidRPr="008E647D" w:rsidRDefault="000E1EBB" w:rsidP="0054018D">
            <w:pPr>
              <w:pStyle w:val="EasyRead16"/>
              <w:rPr>
                <w:sz w:val="28"/>
                <w:szCs w:val="28"/>
              </w:rPr>
            </w:pPr>
            <w:r w:rsidRPr="000E1EBB">
              <w:rPr>
                <w:noProof/>
                <w:sz w:val="28"/>
                <w:szCs w:val="28"/>
              </w:rPr>
              <w:drawing>
                <wp:inline distT="0" distB="0" distL="0" distR="0" wp14:anchorId="664117E3" wp14:editId="2B4B905B">
                  <wp:extent cx="1676400" cy="1676400"/>
                  <wp:effectExtent l="0" t="0" r="0" b="0"/>
                  <wp:docPr id="1916074656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6074656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E3058CA" w14:textId="77777777" w:rsidR="008E69A0" w:rsidRPr="008E647D" w:rsidRDefault="008E69A0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7FCBBEB" w14:textId="77777777" w:rsidR="008E69A0" w:rsidRDefault="008E69A0" w:rsidP="0054018D">
            <w:pPr>
              <w:pStyle w:val="EasyRead16"/>
              <w:rPr>
                <w:sz w:val="28"/>
                <w:szCs w:val="28"/>
              </w:rPr>
            </w:pPr>
          </w:p>
          <w:p w14:paraId="563FF5A0" w14:textId="77777777" w:rsidR="00184B01" w:rsidRDefault="00184B01" w:rsidP="0054018D">
            <w:pPr>
              <w:pStyle w:val="EasyRead16"/>
              <w:rPr>
                <w:sz w:val="28"/>
                <w:szCs w:val="28"/>
              </w:rPr>
            </w:pPr>
          </w:p>
          <w:p w14:paraId="7A0871BF" w14:textId="3B9B3AD5" w:rsidR="008E69A0" w:rsidRDefault="646C55EE">
            <w:pPr>
              <w:pStyle w:val="EasyRead16"/>
            </w:pPr>
            <w:r w:rsidRPr="18CB4936">
              <w:rPr>
                <w:sz w:val="28"/>
                <w:szCs w:val="28"/>
              </w:rPr>
              <w:t xml:space="preserve">There are </w:t>
            </w:r>
            <w:r w:rsidR="70B8B64C" w:rsidRPr="18CB4936">
              <w:rPr>
                <w:sz w:val="28"/>
                <w:szCs w:val="28"/>
              </w:rPr>
              <w:t>2</w:t>
            </w:r>
            <w:r w:rsidRPr="18CB4936">
              <w:rPr>
                <w:sz w:val="28"/>
                <w:szCs w:val="28"/>
              </w:rPr>
              <w:t xml:space="preserve"> </w:t>
            </w:r>
            <w:r w:rsidR="3CA4234C" w:rsidRPr="18CB4936">
              <w:rPr>
                <w:sz w:val="28"/>
                <w:szCs w:val="28"/>
              </w:rPr>
              <w:t>parts</w:t>
            </w:r>
            <w:r w:rsidRPr="18CB4936">
              <w:rPr>
                <w:sz w:val="28"/>
                <w:szCs w:val="28"/>
              </w:rPr>
              <w:t xml:space="preserve">. </w:t>
            </w:r>
          </w:p>
          <w:p w14:paraId="5A036A67" w14:textId="4C013B5F" w:rsidR="008E69A0" w:rsidRDefault="008E69A0" w:rsidP="0309C9EC">
            <w:pPr>
              <w:pStyle w:val="EasyRead16"/>
              <w:rPr>
                <w:sz w:val="28"/>
                <w:szCs w:val="28"/>
              </w:rPr>
            </w:pPr>
          </w:p>
          <w:p w14:paraId="6FCAEF6F" w14:textId="4C604FFB" w:rsidR="008E69A0" w:rsidRDefault="6D7B723B">
            <w:pPr>
              <w:pStyle w:val="EasyRead16"/>
              <w:rPr>
                <w:sz w:val="28"/>
                <w:szCs w:val="28"/>
              </w:rPr>
            </w:pPr>
            <w:r w:rsidRPr="18CB4936">
              <w:rPr>
                <w:sz w:val="28"/>
                <w:szCs w:val="28"/>
              </w:rPr>
              <w:t>Part</w:t>
            </w:r>
            <w:r w:rsidR="454BED6D" w:rsidRPr="18CB4936">
              <w:rPr>
                <w:sz w:val="28"/>
                <w:szCs w:val="28"/>
              </w:rPr>
              <w:t xml:space="preserve"> 2 is about </w:t>
            </w:r>
            <w:r w:rsidR="680D7A2E" w:rsidRPr="18CB4936">
              <w:rPr>
                <w:sz w:val="28"/>
                <w:szCs w:val="28"/>
              </w:rPr>
              <w:t>the person</w:t>
            </w:r>
            <w:r w:rsidR="7BF62B73" w:rsidRPr="18CB4936">
              <w:rPr>
                <w:sz w:val="28"/>
                <w:szCs w:val="28"/>
              </w:rPr>
              <w:t xml:space="preserve"> wanting to apply.</w:t>
            </w:r>
          </w:p>
        </w:tc>
      </w:tr>
      <w:tr w:rsidR="002C5A1B" w:rsidRPr="008E647D" w14:paraId="3F7C6286" w14:textId="77777777" w:rsidTr="18CB4936">
        <w:trPr>
          <w:cantSplit/>
          <w:trHeight w:val="3402"/>
        </w:trPr>
        <w:tc>
          <w:tcPr>
            <w:tcW w:w="3053" w:type="dxa"/>
          </w:tcPr>
          <w:p w14:paraId="48A84333" w14:textId="33198C26" w:rsidR="002C5A1B" w:rsidRPr="008E647D" w:rsidRDefault="001870A2" w:rsidP="0054018D">
            <w:pPr>
              <w:pStyle w:val="EasyRead16"/>
              <w:rPr>
                <w:sz w:val="28"/>
                <w:szCs w:val="28"/>
              </w:rPr>
            </w:pPr>
            <w:r w:rsidRPr="001870A2">
              <w:rPr>
                <w:noProof/>
                <w:sz w:val="28"/>
                <w:szCs w:val="28"/>
              </w:rPr>
              <w:drawing>
                <wp:inline distT="0" distB="0" distL="0" distR="0" wp14:anchorId="50E62442" wp14:editId="1426B071">
                  <wp:extent cx="1801495" cy="1801495"/>
                  <wp:effectExtent l="0" t="0" r="0" b="8255"/>
                  <wp:docPr id="1757304316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7304316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A26DFDA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8C93C25" w14:textId="25E92EF8" w:rsidR="003B4B7D" w:rsidRDefault="79554D3C">
            <w:pPr>
              <w:pStyle w:val="EasyRead16"/>
              <w:rPr>
                <w:sz w:val="28"/>
                <w:szCs w:val="28"/>
              </w:rPr>
            </w:pPr>
            <w:r w:rsidRPr="18CB4936">
              <w:rPr>
                <w:sz w:val="28"/>
                <w:szCs w:val="28"/>
              </w:rPr>
              <w:t xml:space="preserve">Organisations need to </w:t>
            </w:r>
            <w:r w:rsidR="0B8C5C2D" w:rsidRPr="18CB4936">
              <w:rPr>
                <w:sz w:val="28"/>
                <w:szCs w:val="28"/>
              </w:rPr>
              <w:t>have</w:t>
            </w:r>
            <w:r w:rsidR="4ED0FDB6" w:rsidRPr="18CB4936">
              <w:rPr>
                <w:sz w:val="28"/>
                <w:szCs w:val="28"/>
              </w:rPr>
              <w:t xml:space="preserve"> a</w:t>
            </w:r>
            <w:r w:rsidR="0B8C5C2D" w:rsidRPr="18CB4936">
              <w:rPr>
                <w:sz w:val="28"/>
                <w:szCs w:val="28"/>
              </w:rPr>
              <w:t xml:space="preserve"> </w:t>
            </w:r>
            <w:r w:rsidR="3B23E420" w:rsidRPr="18CB4936">
              <w:rPr>
                <w:sz w:val="28"/>
                <w:szCs w:val="28"/>
              </w:rPr>
              <w:t>part</w:t>
            </w:r>
            <w:r w:rsidR="0B8C5C2D" w:rsidRPr="18CB4936">
              <w:rPr>
                <w:sz w:val="28"/>
                <w:szCs w:val="28"/>
              </w:rPr>
              <w:t xml:space="preserve"> 2 for e</w:t>
            </w:r>
            <w:r w:rsidR="512F5733" w:rsidRPr="18CB4936">
              <w:rPr>
                <w:sz w:val="28"/>
                <w:szCs w:val="28"/>
              </w:rPr>
              <w:t>very</w:t>
            </w:r>
            <w:r w:rsidR="0B8C5C2D" w:rsidRPr="18CB4936">
              <w:rPr>
                <w:sz w:val="28"/>
                <w:szCs w:val="28"/>
              </w:rPr>
              <w:t xml:space="preserve"> person</w:t>
            </w:r>
            <w:r w:rsidR="3A8BC94F" w:rsidRPr="18CB4936">
              <w:rPr>
                <w:sz w:val="28"/>
                <w:szCs w:val="28"/>
              </w:rPr>
              <w:t xml:space="preserve"> applying</w:t>
            </w:r>
            <w:r w:rsidR="0B8C5C2D" w:rsidRPr="18CB4936">
              <w:rPr>
                <w:sz w:val="28"/>
                <w:szCs w:val="28"/>
              </w:rPr>
              <w:t>.</w:t>
            </w:r>
          </w:p>
          <w:p w14:paraId="260514DB" w14:textId="77777777" w:rsidR="00217FE0" w:rsidRDefault="00217FE0" w:rsidP="0054018D">
            <w:pPr>
              <w:pStyle w:val="EasyRead16"/>
              <w:rPr>
                <w:sz w:val="28"/>
                <w:szCs w:val="28"/>
              </w:rPr>
            </w:pPr>
          </w:p>
          <w:p w14:paraId="04A5F5C9" w14:textId="7DBBB150" w:rsidR="00502064" w:rsidRDefault="3A4A1D2F">
            <w:pPr>
              <w:pStyle w:val="EasyRead16"/>
              <w:rPr>
                <w:sz w:val="28"/>
                <w:szCs w:val="28"/>
              </w:rPr>
            </w:pPr>
            <w:r w:rsidRPr="18CB4936">
              <w:rPr>
                <w:sz w:val="28"/>
                <w:szCs w:val="28"/>
              </w:rPr>
              <w:t>T</w:t>
            </w:r>
            <w:r w:rsidR="11400A91" w:rsidRPr="18CB4936">
              <w:rPr>
                <w:sz w:val="28"/>
                <w:szCs w:val="28"/>
              </w:rPr>
              <w:t>hey could have</w:t>
            </w:r>
            <w:r w:rsidR="6BF4F973" w:rsidRPr="18CB4936">
              <w:rPr>
                <w:sz w:val="28"/>
                <w:szCs w:val="28"/>
              </w:rPr>
              <w:t xml:space="preserve"> lots of </w:t>
            </w:r>
            <w:r w:rsidR="1E179031" w:rsidRPr="18CB4936">
              <w:rPr>
                <w:sz w:val="28"/>
                <w:szCs w:val="28"/>
              </w:rPr>
              <w:t>part</w:t>
            </w:r>
            <w:r w:rsidR="712DB66F" w:rsidRPr="18CB4936">
              <w:rPr>
                <w:sz w:val="28"/>
                <w:szCs w:val="28"/>
              </w:rPr>
              <w:t xml:space="preserve"> 2</w:t>
            </w:r>
            <w:r w:rsidR="3721AC91" w:rsidRPr="18CB4936">
              <w:rPr>
                <w:sz w:val="28"/>
                <w:szCs w:val="28"/>
              </w:rPr>
              <w:t xml:space="preserve"> applications. </w:t>
            </w:r>
          </w:p>
          <w:p w14:paraId="77D247F4" w14:textId="77777777" w:rsidR="00502064" w:rsidRDefault="00502064">
            <w:pPr>
              <w:pStyle w:val="EasyRead16"/>
              <w:rPr>
                <w:sz w:val="28"/>
                <w:szCs w:val="28"/>
              </w:rPr>
            </w:pPr>
          </w:p>
          <w:p w14:paraId="4066B6B7" w14:textId="248E465F" w:rsidR="00217FE0" w:rsidRPr="008E647D" w:rsidRDefault="473A7CEA">
            <w:pPr>
              <w:pStyle w:val="EasyRead16"/>
              <w:rPr>
                <w:sz w:val="28"/>
                <w:szCs w:val="28"/>
              </w:rPr>
            </w:pPr>
            <w:r w:rsidRPr="18CB4936">
              <w:rPr>
                <w:sz w:val="28"/>
                <w:szCs w:val="28"/>
              </w:rPr>
              <w:t xml:space="preserve">This is so there is </w:t>
            </w:r>
            <w:r w:rsidR="6A42B9F5" w:rsidRPr="18CB4936">
              <w:rPr>
                <w:sz w:val="28"/>
                <w:szCs w:val="28"/>
              </w:rPr>
              <w:t xml:space="preserve">a </w:t>
            </w:r>
            <w:r w:rsidR="306439EF" w:rsidRPr="18CB4936">
              <w:rPr>
                <w:sz w:val="28"/>
                <w:szCs w:val="28"/>
              </w:rPr>
              <w:t>part</w:t>
            </w:r>
            <w:r w:rsidR="6A42B9F5" w:rsidRPr="18CB4936">
              <w:rPr>
                <w:sz w:val="28"/>
                <w:szCs w:val="28"/>
              </w:rPr>
              <w:t xml:space="preserve"> 2 </w:t>
            </w:r>
            <w:r w:rsidR="665B576D" w:rsidRPr="18CB4936">
              <w:rPr>
                <w:sz w:val="28"/>
                <w:szCs w:val="28"/>
              </w:rPr>
              <w:t xml:space="preserve">for each </w:t>
            </w:r>
            <w:r w:rsidR="1C8B2F5E" w:rsidRPr="18CB4936">
              <w:rPr>
                <w:sz w:val="28"/>
                <w:szCs w:val="28"/>
              </w:rPr>
              <w:t xml:space="preserve">person </w:t>
            </w:r>
            <w:r w:rsidR="2B6AB271" w:rsidRPr="18CB4936">
              <w:rPr>
                <w:sz w:val="28"/>
                <w:szCs w:val="28"/>
              </w:rPr>
              <w:t>from the same organisation</w:t>
            </w:r>
            <w:r w:rsidR="1AFAC660" w:rsidRPr="18CB4936">
              <w:rPr>
                <w:sz w:val="28"/>
                <w:szCs w:val="28"/>
              </w:rPr>
              <w:t>.</w:t>
            </w:r>
          </w:p>
        </w:tc>
      </w:tr>
      <w:tr w:rsidR="002C5A1B" w:rsidRPr="008E647D" w14:paraId="456B02CA" w14:textId="77777777" w:rsidTr="18CB4936">
        <w:trPr>
          <w:cantSplit/>
          <w:trHeight w:val="2835"/>
        </w:trPr>
        <w:tc>
          <w:tcPr>
            <w:tcW w:w="3053" w:type="dxa"/>
          </w:tcPr>
          <w:p w14:paraId="21DC7291" w14:textId="78110633" w:rsidR="002C5A1B" w:rsidRPr="008E647D" w:rsidRDefault="001870A2" w:rsidP="0054018D">
            <w:pPr>
              <w:pStyle w:val="EasyRead16"/>
              <w:rPr>
                <w:sz w:val="28"/>
                <w:szCs w:val="28"/>
              </w:rPr>
            </w:pPr>
            <w:r w:rsidRPr="001870A2">
              <w:rPr>
                <w:noProof/>
                <w:sz w:val="28"/>
                <w:szCs w:val="28"/>
              </w:rPr>
              <w:drawing>
                <wp:inline distT="0" distB="0" distL="0" distR="0" wp14:anchorId="7207DDB1" wp14:editId="6890C01B">
                  <wp:extent cx="1638300" cy="1638300"/>
                  <wp:effectExtent l="0" t="0" r="0" b="0"/>
                  <wp:docPr id="2024460443" name="Picture 2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4460443" name="Picture 2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23EDE2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FAD18B3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49039878" w14:textId="77777777" w:rsidR="00053C7A" w:rsidRDefault="00053C7A" w:rsidP="0054018D">
            <w:pPr>
              <w:pStyle w:val="EasyRead16"/>
              <w:rPr>
                <w:sz w:val="28"/>
                <w:szCs w:val="28"/>
              </w:rPr>
            </w:pPr>
          </w:p>
          <w:p w14:paraId="7A69BC55" w14:textId="34A7DF4E" w:rsidR="00053C7A" w:rsidRPr="008E647D" w:rsidRDefault="00053C7A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will only look at the last application i</w:t>
            </w:r>
            <w:r w:rsidR="00EF19A9">
              <w:rPr>
                <w:sz w:val="28"/>
                <w:szCs w:val="28"/>
              </w:rPr>
              <w:t>f organisations put in more than 1 application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219FAA62" w14:textId="05F7548D" w:rsidR="006C2406" w:rsidRPr="00727303" w:rsidRDefault="006C2406" w:rsidP="006C2406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Can I put in a late application</w:t>
      </w:r>
    </w:p>
    <w:p w14:paraId="05584886" w14:textId="77777777" w:rsidR="006C2406" w:rsidRDefault="006C2406" w:rsidP="006C2406"/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2406" w:rsidRPr="008E647D" w14:paraId="7A25A4CB" w14:textId="77777777" w:rsidTr="18CB4936">
        <w:trPr>
          <w:cantSplit/>
          <w:trHeight w:val="4536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26E2F045" w14:textId="5F10DEC3" w:rsidR="006C2406" w:rsidRPr="008E647D" w:rsidRDefault="00116A0A" w:rsidP="00E2402B">
            <w:pPr>
              <w:pStyle w:val="EasyRead16"/>
              <w:rPr>
                <w:sz w:val="28"/>
                <w:szCs w:val="28"/>
              </w:rPr>
            </w:pPr>
            <w:r w:rsidRPr="00116A0A">
              <w:rPr>
                <w:noProof/>
                <w:sz w:val="28"/>
                <w:szCs w:val="28"/>
              </w:rPr>
              <w:drawing>
                <wp:inline distT="0" distB="0" distL="0" distR="0" wp14:anchorId="507059DF" wp14:editId="74E74D63">
                  <wp:extent cx="1801495" cy="1801495"/>
                  <wp:effectExtent l="0" t="0" r="0" b="8255"/>
                  <wp:docPr id="277298606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298606" name="Picture 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B285002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7579FFF6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3239B9F0" w14:textId="77777777" w:rsidR="00D4743F" w:rsidRDefault="00D4743F" w:rsidP="00E2402B">
            <w:pPr>
              <w:pStyle w:val="EasyRead16"/>
              <w:rPr>
                <w:sz w:val="28"/>
                <w:szCs w:val="28"/>
              </w:rPr>
            </w:pPr>
          </w:p>
          <w:p w14:paraId="0492431F" w14:textId="6B0BAE95" w:rsidR="00D4743F" w:rsidRPr="008E647D" w:rsidRDefault="00D4743F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do </w:t>
            </w:r>
            <w:r w:rsidRPr="00D4743F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normally let people put in late applications.</w:t>
            </w:r>
          </w:p>
        </w:tc>
      </w:tr>
      <w:tr w:rsidR="006C2406" w:rsidRPr="008E647D" w14:paraId="4932FF46" w14:textId="77777777" w:rsidTr="18CB4936">
        <w:trPr>
          <w:cantSplit/>
          <w:trHeight w:val="4536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11300A37" w14:textId="3CD24A97" w:rsidR="006C2406" w:rsidRPr="008E647D" w:rsidRDefault="001553DF" w:rsidP="00E2402B">
            <w:pPr>
              <w:pStyle w:val="EasyRead16"/>
              <w:rPr>
                <w:sz w:val="28"/>
                <w:szCs w:val="28"/>
              </w:rPr>
            </w:pPr>
            <w:r w:rsidRPr="001553DF">
              <w:rPr>
                <w:noProof/>
                <w:sz w:val="28"/>
                <w:szCs w:val="28"/>
              </w:rPr>
              <w:drawing>
                <wp:inline distT="0" distB="0" distL="0" distR="0" wp14:anchorId="4D0CBC72" wp14:editId="36ABB90F">
                  <wp:extent cx="1801495" cy="1801495"/>
                  <wp:effectExtent l="0" t="0" r="0" b="0"/>
                  <wp:docPr id="1916238924" name="Picture 7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6238924" name="Picture 7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B04AD3A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4E2A328D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1BBB53DA" w14:textId="77777777" w:rsidR="00D4743F" w:rsidRDefault="00D4743F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There are some reasons that we might</w:t>
            </w:r>
            <w:r w:rsidR="004841D2">
              <w:rPr>
                <w:sz w:val="28"/>
                <w:szCs w:val="28"/>
              </w:rPr>
              <w:t>.</w:t>
            </w:r>
          </w:p>
          <w:p w14:paraId="36A60102" w14:textId="77777777" w:rsidR="004841D2" w:rsidRDefault="004841D2" w:rsidP="00E2402B">
            <w:pPr>
              <w:pStyle w:val="EasyRead16"/>
              <w:rPr>
                <w:sz w:val="28"/>
                <w:szCs w:val="28"/>
              </w:rPr>
            </w:pPr>
          </w:p>
          <w:p w14:paraId="7D7694AF" w14:textId="7BE8CFF4" w:rsidR="004841D2" w:rsidRPr="008E647D" w:rsidRDefault="004841D2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called </w:t>
            </w:r>
            <w:r w:rsidRPr="004841D2">
              <w:rPr>
                <w:b/>
                <w:bCs/>
                <w:sz w:val="28"/>
                <w:szCs w:val="28"/>
              </w:rPr>
              <w:t>exceptional circumstances</w:t>
            </w:r>
            <w:r>
              <w:rPr>
                <w:sz w:val="28"/>
                <w:szCs w:val="28"/>
              </w:rPr>
              <w:t>.</w:t>
            </w:r>
          </w:p>
        </w:tc>
      </w:tr>
      <w:tr w:rsidR="006C2406" w:rsidRPr="008E647D" w14:paraId="334DB2BF" w14:textId="77777777" w:rsidTr="18CB4936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4780A74" w14:textId="16447872" w:rsidR="006C2406" w:rsidRPr="008E647D" w:rsidRDefault="00362910" w:rsidP="00E2402B">
            <w:pPr>
              <w:pStyle w:val="EasyRead16"/>
              <w:rPr>
                <w:sz w:val="28"/>
                <w:szCs w:val="28"/>
              </w:rPr>
            </w:pPr>
            <w:r w:rsidRPr="00362910">
              <w:rPr>
                <w:noProof/>
                <w:sz w:val="28"/>
                <w:szCs w:val="28"/>
              </w:rPr>
              <w:drawing>
                <wp:inline distT="0" distB="0" distL="0" distR="0" wp14:anchorId="5FB1D40C" wp14:editId="7A876146">
                  <wp:extent cx="1801495" cy="1801495"/>
                  <wp:effectExtent l="0" t="0" r="8255" b="0"/>
                  <wp:docPr id="982446276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2446276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C35DECE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72F8498A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09F19209" w14:textId="4DD1D270" w:rsidR="004841D2" w:rsidRDefault="19E2A894">
            <w:pPr>
              <w:pStyle w:val="EasyRead16"/>
              <w:rPr>
                <w:sz w:val="28"/>
                <w:szCs w:val="28"/>
              </w:rPr>
            </w:pPr>
            <w:r w:rsidRPr="276A3156">
              <w:rPr>
                <w:sz w:val="28"/>
                <w:szCs w:val="28"/>
              </w:rPr>
              <w:t>Exceptional circumstances are t</w:t>
            </w:r>
            <w:r w:rsidR="75E80112" w:rsidRPr="276A3156">
              <w:rPr>
                <w:sz w:val="28"/>
                <w:szCs w:val="28"/>
              </w:rPr>
              <w:t>hings</w:t>
            </w:r>
          </w:p>
          <w:p w14:paraId="1BA3C200" w14:textId="77777777" w:rsidR="004841D2" w:rsidRDefault="004841D2" w:rsidP="00E2402B">
            <w:pPr>
              <w:pStyle w:val="EasyRead16"/>
              <w:rPr>
                <w:sz w:val="28"/>
                <w:szCs w:val="28"/>
              </w:rPr>
            </w:pPr>
          </w:p>
          <w:p w14:paraId="6D29E5B6" w14:textId="77777777" w:rsidR="004841D2" w:rsidRDefault="004841D2" w:rsidP="004841D2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do </w:t>
            </w:r>
            <w:r w:rsidRPr="003F6375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know will happen</w:t>
            </w:r>
          </w:p>
          <w:p w14:paraId="4FCBCA9E" w14:textId="6FD270D7" w:rsidR="003F6375" w:rsidRDefault="127C0F3F" w:rsidP="004841D2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276A3156">
              <w:rPr>
                <w:sz w:val="28"/>
                <w:szCs w:val="28"/>
              </w:rPr>
              <w:t xml:space="preserve">Can </w:t>
            </w:r>
            <w:r w:rsidRPr="276A3156">
              <w:rPr>
                <w:b/>
                <w:bCs/>
                <w:sz w:val="28"/>
                <w:szCs w:val="28"/>
              </w:rPr>
              <w:t>not</w:t>
            </w:r>
            <w:r w:rsidRPr="276A3156">
              <w:rPr>
                <w:sz w:val="28"/>
                <w:szCs w:val="28"/>
              </w:rPr>
              <w:t xml:space="preserve"> help</w:t>
            </w:r>
          </w:p>
          <w:p w14:paraId="49B1566F" w14:textId="7F3484FC" w:rsidR="003F6375" w:rsidRPr="008E647D" w:rsidRDefault="127C0F3F" w:rsidP="004841D2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276A3156">
              <w:rPr>
                <w:sz w:val="28"/>
                <w:szCs w:val="28"/>
              </w:rPr>
              <w:t xml:space="preserve">Can </w:t>
            </w:r>
            <w:r w:rsidRPr="276A3156">
              <w:rPr>
                <w:b/>
                <w:bCs/>
                <w:sz w:val="28"/>
                <w:szCs w:val="28"/>
              </w:rPr>
              <w:t>not</w:t>
            </w:r>
            <w:r w:rsidRPr="276A3156">
              <w:rPr>
                <w:sz w:val="28"/>
                <w:szCs w:val="28"/>
              </w:rPr>
              <w:t xml:space="preserve"> fix before applications close.</w:t>
            </w:r>
          </w:p>
        </w:tc>
      </w:tr>
      <w:tr w:rsidR="006C2406" w:rsidRPr="008E647D" w14:paraId="02BCE776" w14:textId="77777777" w:rsidTr="18CB4936">
        <w:trPr>
          <w:cantSplit/>
          <w:trHeight w:val="51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6CF1BBC" w14:textId="2F847249" w:rsidR="006C2406" w:rsidRPr="008E647D" w:rsidRDefault="00B161B9" w:rsidP="00E2402B">
            <w:pPr>
              <w:pStyle w:val="EasyRead16"/>
              <w:rPr>
                <w:sz w:val="28"/>
                <w:szCs w:val="28"/>
              </w:rPr>
            </w:pPr>
            <w:r w:rsidRPr="00B161B9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B993E82" wp14:editId="170A2057">
                  <wp:extent cx="1801495" cy="1801495"/>
                  <wp:effectExtent l="0" t="0" r="8255" b="8255"/>
                  <wp:docPr id="923593313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593313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267C6AE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786ADECD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4DAB5A23" w14:textId="77777777" w:rsidR="00DC21F8" w:rsidRDefault="00DC21F8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need to ask if you can put in a late application.</w:t>
            </w:r>
          </w:p>
          <w:p w14:paraId="4684F5A0" w14:textId="77777777" w:rsidR="00DC21F8" w:rsidRDefault="00DC21F8" w:rsidP="00E2402B">
            <w:pPr>
              <w:pStyle w:val="EasyRead16"/>
              <w:rPr>
                <w:sz w:val="28"/>
                <w:szCs w:val="28"/>
              </w:rPr>
            </w:pPr>
          </w:p>
          <w:p w14:paraId="3E749CE0" w14:textId="44CB4E60" w:rsidR="00DC21F8" w:rsidRDefault="7AFD8606" w:rsidP="00E2402B">
            <w:pPr>
              <w:pStyle w:val="EasyRead16"/>
              <w:rPr>
                <w:sz w:val="28"/>
                <w:szCs w:val="28"/>
              </w:rPr>
            </w:pPr>
            <w:r w:rsidRPr="276A3156">
              <w:rPr>
                <w:sz w:val="28"/>
                <w:szCs w:val="28"/>
              </w:rPr>
              <w:t>You need to send an email</w:t>
            </w:r>
            <w:r w:rsidR="2B3E791F" w:rsidRPr="276A3156">
              <w:rPr>
                <w:sz w:val="28"/>
                <w:szCs w:val="28"/>
              </w:rPr>
              <w:t xml:space="preserve"> to</w:t>
            </w:r>
          </w:p>
          <w:p w14:paraId="626EF795" w14:textId="77777777" w:rsidR="00DC21F8" w:rsidRPr="00357923" w:rsidRDefault="00DC21F8" w:rsidP="00E2402B">
            <w:pPr>
              <w:pStyle w:val="EasyRead16"/>
              <w:rPr>
                <w:sz w:val="28"/>
                <w:szCs w:val="28"/>
              </w:rPr>
            </w:pPr>
          </w:p>
          <w:p w14:paraId="323DAA59" w14:textId="5EDA8B87" w:rsidR="00DC21F8" w:rsidRPr="008E647D" w:rsidRDefault="43664DD8" w:rsidP="00E2402B">
            <w:pPr>
              <w:pStyle w:val="EasyRead16"/>
              <w:rPr>
                <w:sz w:val="28"/>
                <w:szCs w:val="28"/>
              </w:rPr>
            </w:pPr>
            <w:hyperlink r:id="rId73" w:history="1">
              <w:r w:rsidRPr="276A3156">
                <w:rPr>
                  <w:rStyle w:val="Hyperlink"/>
                  <w:rFonts w:cs="Arial"/>
                  <w:sz w:val="28"/>
                  <w:szCs w:val="28"/>
                </w:rPr>
                <w:t>disability@humanrights.gov.au</w:t>
              </w:r>
            </w:hyperlink>
          </w:p>
        </w:tc>
      </w:tr>
      <w:tr w:rsidR="003F6375" w:rsidRPr="008E647D" w14:paraId="17D16451" w14:textId="77777777" w:rsidTr="18CB4936">
        <w:trPr>
          <w:cantSplit/>
          <w:trHeight w:val="5670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245C7ACB" w14:textId="47449B5F" w:rsidR="003F6375" w:rsidRPr="008E647D" w:rsidRDefault="0002438C" w:rsidP="00E2402B">
            <w:pPr>
              <w:pStyle w:val="EasyRead16"/>
              <w:rPr>
                <w:sz w:val="28"/>
                <w:szCs w:val="28"/>
              </w:rPr>
            </w:pPr>
            <w:r w:rsidRPr="0002438C">
              <w:rPr>
                <w:noProof/>
                <w:sz w:val="28"/>
                <w:szCs w:val="28"/>
              </w:rPr>
              <w:drawing>
                <wp:inline distT="0" distB="0" distL="0" distR="0" wp14:anchorId="12163C7A" wp14:editId="78BD73A3">
                  <wp:extent cx="1801495" cy="1801495"/>
                  <wp:effectExtent l="0" t="0" r="0" b="0"/>
                  <wp:docPr id="1164329202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329202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ADF744D" w14:textId="77777777" w:rsidR="003F6375" w:rsidRPr="008E647D" w:rsidRDefault="003F6375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02392F71" w14:textId="77777777" w:rsidR="003F6375" w:rsidRDefault="003F6375" w:rsidP="00E2402B">
            <w:pPr>
              <w:pStyle w:val="EasyRead16"/>
              <w:rPr>
                <w:sz w:val="28"/>
                <w:szCs w:val="28"/>
              </w:rPr>
            </w:pPr>
          </w:p>
          <w:p w14:paraId="6AEC890B" w14:textId="28FD035B" w:rsidR="00357923" w:rsidRDefault="65BB7A82" w:rsidP="00E2402B">
            <w:pPr>
              <w:pStyle w:val="EasyRead16"/>
              <w:rPr>
                <w:sz w:val="28"/>
                <w:szCs w:val="28"/>
              </w:rPr>
            </w:pPr>
            <w:r w:rsidRPr="0309C9EC">
              <w:rPr>
                <w:sz w:val="28"/>
                <w:szCs w:val="28"/>
              </w:rPr>
              <w:t xml:space="preserve">In the </w:t>
            </w:r>
            <w:r w:rsidRPr="00091A41">
              <w:rPr>
                <w:b/>
                <w:bCs/>
                <w:sz w:val="28"/>
                <w:szCs w:val="28"/>
              </w:rPr>
              <w:t xml:space="preserve">email subject line </w:t>
            </w:r>
            <w:r w:rsidRPr="0309C9EC">
              <w:rPr>
                <w:sz w:val="28"/>
                <w:szCs w:val="28"/>
              </w:rPr>
              <w:t>y</w:t>
            </w:r>
            <w:r w:rsidR="26256802" w:rsidRPr="0309C9EC">
              <w:rPr>
                <w:sz w:val="28"/>
                <w:szCs w:val="28"/>
              </w:rPr>
              <w:t xml:space="preserve">ou </w:t>
            </w:r>
            <w:r w:rsidR="6EA065AA" w:rsidRPr="0309C9EC">
              <w:rPr>
                <w:sz w:val="28"/>
                <w:szCs w:val="28"/>
              </w:rPr>
              <w:t xml:space="preserve">will </w:t>
            </w:r>
            <w:r w:rsidR="26256802" w:rsidRPr="0309C9EC">
              <w:rPr>
                <w:sz w:val="28"/>
                <w:szCs w:val="28"/>
              </w:rPr>
              <w:t xml:space="preserve">need to put </w:t>
            </w:r>
          </w:p>
          <w:p w14:paraId="00D92306" w14:textId="77777777" w:rsidR="00091A41" w:rsidRDefault="00091A41" w:rsidP="00E2402B">
            <w:pPr>
              <w:pStyle w:val="EasyRead16"/>
              <w:rPr>
                <w:sz w:val="28"/>
                <w:szCs w:val="28"/>
              </w:rPr>
            </w:pPr>
          </w:p>
          <w:p w14:paraId="709AF4F7" w14:textId="430EB26D" w:rsidR="00357923" w:rsidRDefault="2549B90E" w:rsidP="00091A41">
            <w:pPr>
              <w:pStyle w:val="EasyRead1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276A3156">
              <w:rPr>
                <w:sz w:val="28"/>
                <w:szCs w:val="28"/>
              </w:rPr>
              <w:t>Late Application Request</w:t>
            </w:r>
            <w:r w:rsidR="0F69B389" w:rsidRPr="276A3156">
              <w:rPr>
                <w:sz w:val="28"/>
                <w:szCs w:val="28"/>
              </w:rPr>
              <w:t>.</w:t>
            </w:r>
          </w:p>
          <w:p w14:paraId="443F51B6" w14:textId="77777777" w:rsidR="00357923" w:rsidRDefault="00357923" w:rsidP="00E2402B">
            <w:pPr>
              <w:pStyle w:val="EasyRead16"/>
              <w:rPr>
                <w:sz w:val="28"/>
                <w:szCs w:val="28"/>
              </w:rPr>
            </w:pPr>
          </w:p>
          <w:p w14:paraId="0F042B35" w14:textId="77777777" w:rsidR="00357923" w:rsidRDefault="00357923" w:rsidP="00E2402B">
            <w:pPr>
              <w:pStyle w:val="EasyRead16"/>
              <w:rPr>
                <w:sz w:val="28"/>
                <w:szCs w:val="28"/>
              </w:rPr>
            </w:pPr>
          </w:p>
          <w:p w14:paraId="397D5277" w14:textId="6DD62159" w:rsidR="00357923" w:rsidRPr="008E647D" w:rsidRDefault="001B18E4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tells people what the email is about before they open it.</w:t>
            </w:r>
          </w:p>
        </w:tc>
      </w:tr>
      <w:tr w:rsidR="003F6375" w:rsidRPr="008E647D" w14:paraId="79E74C5F" w14:textId="77777777" w:rsidTr="18CB4936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335397D8" w14:textId="47B66CEE" w:rsidR="003F6375" w:rsidRPr="008E647D" w:rsidRDefault="00495D9A" w:rsidP="00E2402B">
            <w:pPr>
              <w:pStyle w:val="EasyRead16"/>
              <w:rPr>
                <w:sz w:val="28"/>
                <w:szCs w:val="28"/>
              </w:rPr>
            </w:pPr>
            <w:r w:rsidRPr="00495D9A">
              <w:rPr>
                <w:noProof/>
                <w:sz w:val="28"/>
                <w:szCs w:val="28"/>
              </w:rPr>
              <w:drawing>
                <wp:inline distT="0" distB="0" distL="0" distR="0" wp14:anchorId="39A2CCD0" wp14:editId="6BE985C3">
                  <wp:extent cx="1801495" cy="1801495"/>
                  <wp:effectExtent l="0" t="0" r="8255" b="0"/>
                  <wp:docPr id="2000329528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329528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8F51927" w14:textId="77777777" w:rsidR="003F6375" w:rsidRPr="008E647D" w:rsidRDefault="003F6375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48932355" w14:textId="77777777" w:rsidR="00AC4DB0" w:rsidRDefault="00AC4DB0" w:rsidP="00E2402B">
            <w:pPr>
              <w:pStyle w:val="EasyRead16"/>
              <w:rPr>
                <w:sz w:val="28"/>
                <w:szCs w:val="28"/>
              </w:rPr>
            </w:pPr>
          </w:p>
          <w:p w14:paraId="20039105" w14:textId="77777777" w:rsidR="0056128F" w:rsidRDefault="5E0893B5">
            <w:pPr>
              <w:pStyle w:val="EasyRead16"/>
              <w:rPr>
                <w:sz w:val="28"/>
                <w:szCs w:val="28"/>
              </w:rPr>
            </w:pPr>
            <w:r w:rsidRPr="5B708117">
              <w:rPr>
                <w:sz w:val="28"/>
                <w:szCs w:val="28"/>
              </w:rPr>
              <w:t xml:space="preserve">You need to send the email </w:t>
            </w:r>
            <w:r w:rsidR="43304D0E" w:rsidRPr="5B708117">
              <w:rPr>
                <w:sz w:val="28"/>
                <w:szCs w:val="28"/>
              </w:rPr>
              <w:t>before</w:t>
            </w:r>
            <w:r w:rsidR="00764C54" w:rsidRPr="5B708117">
              <w:rPr>
                <w:sz w:val="28"/>
                <w:szCs w:val="28"/>
              </w:rPr>
              <w:t xml:space="preserve"> </w:t>
            </w:r>
          </w:p>
          <w:p w14:paraId="6E6AE545" w14:textId="77777777" w:rsidR="0056128F" w:rsidRDefault="0056128F">
            <w:pPr>
              <w:pStyle w:val="EasyRead16"/>
              <w:rPr>
                <w:sz w:val="28"/>
                <w:szCs w:val="28"/>
              </w:rPr>
            </w:pPr>
          </w:p>
          <w:p w14:paraId="383FE96F" w14:textId="79BE21C1" w:rsidR="00AC4DB0" w:rsidRPr="008E647D" w:rsidRDefault="05087197" w:rsidP="00A20EBC">
            <w:pPr>
              <w:pStyle w:val="EasyRead16"/>
              <w:rPr>
                <w:sz w:val="28"/>
                <w:szCs w:val="28"/>
              </w:rPr>
            </w:pPr>
            <w:r w:rsidRPr="18CB4936">
              <w:rPr>
                <w:b/>
                <w:bCs/>
                <w:sz w:val="28"/>
                <w:szCs w:val="28"/>
              </w:rPr>
              <w:t>Wednesday</w:t>
            </w:r>
            <w:r w:rsidRPr="18CB4936">
              <w:rPr>
                <w:sz w:val="28"/>
                <w:szCs w:val="28"/>
              </w:rPr>
              <w:t xml:space="preserve"> 4 November</w:t>
            </w:r>
            <w:r w:rsidR="295902AB" w:rsidRPr="18CB4936">
              <w:rPr>
                <w:sz w:val="28"/>
                <w:szCs w:val="28"/>
              </w:rPr>
              <w:t xml:space="preserve"> 2026</w:t>
            </w:r>
          </w:p>
          <w:p w14:paraId="67BF769B" w14:textId="622669D5" w:rsidR="00AC4DB0" w:rsidRPr="008E647D" w:rsidRDefault="00AC4DB0" w:rsidP="18CB4936">
            <w:pPr>
              <w:pStyle w:val="EasyRead16"/>
              <w:rPr>
                <w:sz w:val="28"/>
                <w:szCs w:val="28"/>
              </w:rPr>
            </w:pPr>
          </w:p>
          <w:p w14:paraId="5DD2C548" w14:textId="2F44135E" w:rsidR="00AC4DB0" w:rsidRPr="008E647D" w:rsidRDefault="43D4CD70" w:rsidP="18CB4936">
            <w:pPr>
              <w:pStyle w:val="EasyRead16"/>
            </w:pPr>
            <w:r w:rsidRPr="18CB4936">
              <w:rPr>
                <w:sz w:val="28"/>
                <w:szCs w:val="28"/>
              </w:rPr>
              <w:t>5pm</w:t>
            </w:r>
            <w:r w:rsidR="00A20EBC">
              <w:rPr>
                <w:sz w:val="28"/>
                <w:szCs w:val="28"/>
              </w:rPr>
              <w:t xml:space="preserve"> </w:t>
            </w:r>
            <w:r w:rsidR="00A20EBC" w:rsidRPr="18CB4936">
              <w:rPr>
                <w:sz w:val="28"/>
                <w:szCs w:val="28"/>
              </w:rPr>
              <w:t>AEDT</w:t>
            </w:r>
            <w:r w:rsidRPr="18CB4936">
              <w:rPr>
                <w:sz w:val="28"/>
                <w:szCs w:val="28"/>
              </w:rPr>
              <w:t>.</w:t>
            </w:r>
          </w:p>
        </w:tc>
      </w:tr>
      <w:tr w:rsidR="003F6375" w:rsidRPr="008E647D" w14:paraId="6175E949" w14:textId="77777777" w:rsidTr="18CB4936">
        <w:trPr>
          <w:cantSplit/>
          <w:trHeight w:val="51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02C3A18E" w14:textId="00E3131B" w:rsidR="003F6375" w:rsidRPr="008E647D" w:rsidRDefault="00095507" w:rsidP="00E2402B">
            <w:pPr>
              <w:pStyle w:val="EasyRead16"/>
              <w:rPr>
                <w:sz w:val="28"/>
                <w:szCs w:val="28"/>
              </w:rPr>
            </w:pPr>
            <w:r w:rsidRPr="0009550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73B7D7E" wp14:editId="3CC85173">
                  <wp:extent cx="1801495" cy="1801495"/>
                  <wp:effectExtent l="0" t="0" r="8255" b="8255"/>
                  <wp:docPr id="1261610666" name="Picture 2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610666" name="Picture 2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6197FB5" w14:textId="77777777" w:rsidR="003F6375" w:rsidRPr="008E647D" w:rsidRDefault="003F6375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60759E11" w14:textId="77777777" w:rsidR="003F6375" w:rsidRDefault="003F6375" w:rsidP="00E2402B">
            <w:pPr>
              <w:pStyle w:val="EasyRead16"/>
              <w:rPr>
                <w:sz w:val="28"/>
                <w:szCs w:val="28"/>
              </w:rPr>
            </w:pPr>
          </w:p>
          <w:p w14:paraId="14905F4E" w14:textId="77777777" w:rsidR="0032374C" w:rsidRDefault="0032374C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 your email you need to say</w:t>
            </w:r>
          </w:p>
          <w:p w14:paraId="3261FB41" w14:textId="77777777" w:rsidR="0032374C" w:rsidRDefault="0032374C" w:rsidP="00E2402B">
            <w:pPr>
              <w:pStyle w:val="EasyRead16"/>
              <w:rPr>
                <w:sz w:val="28"/>
                <w:szCs w:val="28"/>
              </w:rPr>
            </w:pPr>
          </w:p>
          <w:p w14:paraId="3B45024C" w14:textId="1CADA3B0" w:rsidR="0032374C" w:rsidRPr="008E647D" w:rsidRDefault="43880E0F" w:rsidP="0032374C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276A3156">
              <w:rPr>
                <w:sz w:val="28"/>
                <w:szCs w:val="28"/>
              </w:rPr>
              <w:t xml:space="preserve">Why you could </w:t>
            </w:r>
            <w:r w:rsidRPr="276A3156">
              <w:rPr>
                <w:b/>
                <w:bCs/>
                <w:sz w:val="28"/>
                <w:szCs w:val="28"/>
              </w:rPr>
              <w:t>not</w:t>
            </w:r>
            <w:r w:rsidRPr="276A3156">
              <w:rPr>
                <w:sz w:val="28"/>
                <w:szCs w:val="28"/>
              </w:rPr>
              <w:t xml:space="preserve"> put your application in on time</w:t>
            </w:r>
            <w:r w:rsidR="4F0DA27E" w:rsidRPr="276A3156">
              <w:rPr>
                <w:sz w:val="28"/>
                <w:szCs w:val="28"/>
              </w:rPr>
              <w:t>.</w:t>
            </w:r>
          </w:p>
        </w:tc>
      </w:tr>
      <w:tr w:rsidR="003F6375" w:rsidRPr="008E647D" w14:paraId="1AA4B015" w14:textId="77777777" w:rsidTr="18CB4936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07083B98" w14:textId="0AA50007" w:rsidR="003F6375" w:rsidRPr="008E647D" w:rsidRDefault="00095507" w:rsidP="00E2402B">
            <w:pPr>
              <w:pStyle w:val="EasyRead16"/>
              <w:rPr>
                <w:sz w:val="28"/>
                <w:szCs w:val="28"/>
              </w:rPr>
            </w:pPr>
            <w:r w:rsidRPr="00095507">
              <w:rPr>
                <w:noProof/>
                <w:sz w:val="28"/>
                <w:szCs w:val="28"/>
              </w:rPr>
              <w:drawing>
                <wp:inline distT="0" distB="0" distL="0" distR="0" wp14:anchorId="046A7F3C" wp14:editId="6D5A5052">
                  <wp:extent cx="1801495" cy="1801495"/>
                  <wp:effectExtent l="0" t="0" r="0" b="8255"/>
                  <wp:docPr id="1314840575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840575" name="Picture 2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1E2FC93" w14:textId="77777777" w:rsidR="003F6375" w:rsidRPr="008E647D" w:rsidRDefault="003F6375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76EF1019" w14:textId="77777777" w:rsidR="003F6375" w:rsidRDefault="003F6375" w:rsidP="00E2402B">
            <w:pPr>
              <w:pStyle w:val="EasyRead16"/>
              <w:rPr>
                <w:sz w:val="28"/>
                <w:szCs w:val="28"/>
              </w:rPr>
            </w:pPr>
          </w:p>
          <w:p w14:paraId="2FFC347C" w14:textId="390AD0DC" w:rsidR="0097071E" w:rsidRDefault="0097071E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person making the decision will </w:t>
            </w:r>
            <w:r w:rsidR="003B6020">
              <w:rPr>
                <w:sz w:val="28"/>
                <w:szCs w:val="28"/>
              </w:rPr>
              <w:t>look at your reasons.</w:t>
            </w:r>
          </w:p>
          <w:p w14:paraId="4B735ED8" w14:textId="77777777" w:rsidR="0097071E" w:rsidRDefault="0097071E" w:rsidP="00E2402B">
            <w:pPr>
              <w:pStyle w:val="EasyRead16"/>
              <w:rPr>
                <w:sz w:val="28"/>
                <w:szCs w:val="28"/>
              </w:rPr>
            </w:pPr>
          </w:p>
          <w:p w14:paraId="5C0082BF" w14:textId="2D4435F1" w:rsidR="0097071E" w:rsidRPr="008E647D" w:rsidRDefault="0097071E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AHRC will tell you what the decision is.</w:t>
            </w:r>
          </w:p>
        </w:tc>
      </w:tr>
    </w:tbl>
    <w:p w14:paraId="6C78070E" w14:textId="77777777" w:rsidR="006C2406" w:rsidRDefault="006C2406" w:rsidP="006C2406">
      <w:r>
        <w:br w:type="page"/>
      </w:r>
    </w:p>
    <w:p w14:paraId="53B3A077" w14:textId="101CC4C5" w:rsidR="006C2406" w:rsidRPr="00727303" w:rsidRDefault="006C2406" w:rsidP="006C2406">
      <w:pPr>
        <w:pStyle w:val="EasyReadPageHeader"/>
        <w:rPr>
          <w:color w:val="358189"/>
          <w:sz w:val="48"/>
          <w:szCs w:val="48"/>
        </w:rPr>
      </w:pPr>
      <w:r w:rsidRPr="6067259F">
        <w:rPr>
          <w:color w:val="358189"/>
          <w:sz w:val="48"/>
          <w:szCs w:val="48"/>
        </w:rPr>
        <w:lastRenderedPageBreak/>
        <w:t xml:space="preserve">Can I change my mind </w:t>
      </w:r>
    </w:p>
    <w:p w14:paraId="2D1FE327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C2406" w:rsidRPr="008E647D" w14:paraId="4F3E1149" w14:textId="77777777" w:rsidTr="18CB4936">
        <w:trPr>
          <w:cantSplit/>
          <w:trHeight w:val="4536"/>
        </w:trPr>
        <w:tc>
          <w:tcPr>
            <w:tcW w:w="3053" w:type="dxa"/>
          </w:tcPr>
          <w:p w14:paraId="3B5A148D" w14:textId="0335B53F" w:rsidR="006C2406" w:rsidRPr="008E647D" w:rsidRDefault="00DC018B" w:rsidP="00E2402B">
            <w:pPr>
              <w:pStyle w:val="EasyRead16"/>
              <w:rPr>
                <w:sz w:val="28"/>
                <w:szCs w:val="28"/>
              </w:rPr>
            </w:pPr>
            <w:r w:rsidRPr="00DC018B">
              <w:rPr>
                <w:noProof/>
                <w:sz w:val="28"/>
                <w:szCs w:val="28"/>
              </w:rPr>
              <w:drawing>
                <wp:inline distT="0" distB="0" distL="0" distR="0" wp14:anchorId="38F0ABEF" wp14:editId="4A95BC01">
                  <wp:extent cx="1801495" cy="1801495"/>
                  <wp:effectExtent l="0" t="0" r="0" b="0"/>
                  <wp:docPr id="904660692" name="Picture 7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660692" name="Picture 7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9D346B5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8CC368F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72A9B18A" w14:textId="35F39B28" w:rsidR="003B6020" w:rsidRDefault="679A02DF" w:rsidP="00E2402B">
            <w:pPr>
              <w:pStyle w:val="EasyRead16"/>
            </w:pPr>
            <w:r w:rsidRPr="18CB4936">
              <w:rPr>
                <w:sz w:val="28"/>
                <w:szCs w:val="28"/>
              </w:rPr>
              <w:t xml:space="preserve">Yes. </w:t>
            </w:r>
          </w:p>
          <w:p w14:paraId="7881C502" w14:textId="270709CB" w:rsidR="003B6020" w:rsidRDefault="003B6020" w:rsidP="18CB4936">
            <w:pPr>
              <w:pStyle w:val="EasyRead16"/>
              <w:rPr>
                <w:sz w:val="28"/>
                <w:szCs w:val="28"/>
              </w:rPr>
            </w:pPr>
          </w:p>
          <w:p w14:paraId="41989001" w14:textId="61AE784A" w:rsidR="003B6020" w:rsidRDefault="2FF16B08" w:rsidP="00E2402B">
            <w:pPr>
              <w:pStyle w:val="EasyRead16"/>
              <w:rPr>
                <w:sz w:val="28"/>
                <w:szCs w:val="28"/>
              </w:rPr>
            </w:pPr>
            <w:r w:rsidRPr="18CB4936">
              <w:rPr>
                <w:sz w:val="28"/>
                <w:szCs w:val="28"/>
              </w:rPr>
              <w:t>You can change your mind about putting in your application.</w:t>
            </w:r>
          </w:p>
          <w:p w14:paraId="6F00B6E8" w14:textId="77777777" w:rsidR="003B6020" w:rsidRDefault="003B6020" w:rsidP="00E2402B">
            <w:pPr>
              <w:pStyle w:val="EasyRead16"/>
              <w:rPr>
                <w:sz w:val="28"/>
                <w:szCs w:val="28"/>
              </w:rPr>
            </w:pPr>
          </w:p>
          <w:p w14:paraId="094C4D4C" w14:textId="717C63A2" w:rsidR="003B6020" w:rsidRPr="008E647D" w:rsidRDefault="003B6020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called </w:t>
            </w:r>
            <w:r w:rsidR="00977B22" w:rsidRPr="00977B22">
              <w:rPr>
                <w:b/>
                <w:bCs/>
                <w:sz w:val="28"/>
                <w:szCs w:val="28"/>
              </w:rPr>
              <w:t>withdraw an application</w:t>
            </w:r>
            <w:r w:rsidR="00977B22">
              <w:rPr>
                <w:sz w:val="28"/>
                <w:szCs w:val="28"/>
              </w:rPr>
              <w:t>.</w:t>
            </w:r>
          </w:p>
        </w:tc>
      </w:tr>
      <w:tr w:rsidR="006C2406" w:rsidRPr="008E647D" w14:paraId="5245C090" w14:textId="77777777" w:rsidTr="18CB4936">
        <w:trPr>
          <w:cantSplit/>
          <w:trHeight w:val="4536"/>
        </w:trPr>
        <w:tc>
          <w:tcPr>
            <w:tcW w:w="3053" w:type="dxa"/>
          </w:tcPr>
          <w:p w14:paraId="1B29EB99" w14:textId="42F819AE" w:rsidR="006C2406" w:rsidRPr="008E647D" w:rsidRDefault="00B161B9" w:rsidP="00E2402B">
            <w:pPr>
              <w:pStyle w:val="EasyRead16"/>
              <w:rPr>
                <w:sz w:val="28"/>
                <w:szCs w:val="28"/>
              </w:rPr>
            </w:pPr>
            <w:r w:rsidRPr="00B161B9">
              <w:rPr>
                <w:noProof/>
                <w:sz w:val="28"/>
                <w:szCs w:val="28"/>
              </w:rPr>
              <w:drawing>
                <wp:inline distT="0" distB="0" distL="0" distR="0" wp14:anchorId="1AA074D9" wp14:editId="15070D4B">
                  <wp:extent cx="1801495" cy="1801495"/>
                  <wp:effectExtent l="0" t="0" r="8255" b="8255"/>
                  <wp:docPr id="797429580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7429580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2400A66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C4657DF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6E1F2A0A" w14:textId="77777777" w:rsidR="00977B22" w:rsidRDefault="00977B22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need to send an email to</w:t>
            </w:r>
          </w:p>
          <w:p w14:paraId="629D1951" w14:textId="77777777" w:rsidR="00977B22" w:rsidRPr="000D2E32" w:rsidRDefault="00977B22" w:rsidP="00E2402B">
            <w:pPr>
              <w:pStyle w:val="EasyRead16"/>
              <w:rPr>
                <w:sz w:val="28"/>
                <w:szCs w:val="28"/>
              </w:rPr>
            </w:pPr>
          </w:p>
          <w:p w14:paraId="5DDBBF46" w14:textId="0CF26702" w:rsidR="00977B22" w:rsidRPr="008E647D" w:rsidRDefault="18C63DD8" w:rsidP="00E2402B">
            <w:pPr>
              <w:pStyle w:val="EasyRead16"/>
              <w:rPr>
                <w:sz w:val="28"/>
                <w:szCs w:val="28"/>
              </w:rPr>
            </w:pPr>
            <w:hyperlink r:id="rId79" w:history="1">
              <w:r w:rsidRPr="276A3156">
                <w:rPr>
                  <w:rStyle w:val="Hyperlink"/>
                  <w:rFonts w:cs="Arial"/>
                  <w:sz w:val="28"/>
                  <w:szCs w:val="28"/>
                </w:rPr>
                <w:t>disability@humanrights.gov.au</w:t>
              </w:r>
            </w:hyperlink>
          </w:p>
        </w:tc>
      </w:tr>
      <w:tr w:rsidR="006C2406" w:rsidRPr="008E647D" w14:paraId="6919CF06" w14:textId="77777777" w:rsidTr="18CB4936">
        <w:trPr>
          <w:cantSplit/>
          <w:trHeight w:val="2835"/>
        </w:trPr>
        <w:tc>
          <w:tcPr>
            <w:tcW w:w="3053" w:type="dxa"/>
          </w:tcPr>
          <w:p w14:paraId="58F92FE0" w14:textId="746D1578" w:rsidR="006C2406" w:rsidRPr="008E647D" w:rsidRDefault="00743FF9" w:rsidP="00E2402B">
            <w:pPr>
              <w:pStyle w:val="EasyRead16"/>
              <w:rPr>
                <w:sz w:val="28"/>
                <w:szCs w:val="28"/>
              </w:rPr>
            </w:pPr>
            <w:r w:rsidRPr="00743FF9">
              <w:rPr>
                <w:noProof/>
                <w:sz w:val="28"/>
                <w:szCs w:val="28"/>
              </w:rPr>
              <w:drawing>
                <wp:inline distT="0" distB="0" distL="0" distR="0" wp14:anchorId="732B46F5" wp14:editId="7271DBB8">
                  <wp:extent cx="1801495" cy="1801495"/>
                  <wp:effectExtent l="0" t="0" r="0" b="8255"/>
                  <wp:docPr id="734967504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967504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AAE7CDD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3EF3CE4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5D7AD67C" w14:textId="77777777" w:rsidR="000D2E32" w:rsidRDefault="000D2E32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email needs to say</w:t>
            </w:r>
          </w:p>
          <w:p w14:paraId="62C4CAF3" w14:textId="77777777" w:rsidR="000D2E32" w:rsidRDefault="000D2E32" w:rsidP="00E2402B">
            <w:pPr>
              <w:pStyle w:val="EasyRead16"/>
              <w:rPr>
                <w:sz w:val="28"/>
                <w:szCs w:val="28"/>
              </w:rPr>
            </w:pPr>
          </w:p>
          <w:p w14:paraId="42F917FB" w14:textId="05C79A56" w:rsidR="000D2E32" w:rsidRPr="008E647D" w:rsidRDefault="000D2E32" w:rsidP="000D2E32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name of your organisation</w:t>
            </w:r>
          </w:p>
        </w:tc>
      </w:tr>
      <w:tr w:rsidR="006C2406" w:rsidRPr="008E647D" w14:paraId="1C8788D7" w14:textId="77777777" w:rsidTr="18CB4936">
        <w:trPr>
          <w:cantSplit/>
          <w:trHeight w:val="4536"/>
        </w:trPr>
        <w:tc>
          <w:tcPr>
            <w:tcW w:w="3053" w:type="dxa"/>
          </w:tcPr>
          <w:p w14:paraId="1E280707" w14:textId="7785A02E" w:rsidR="006C2406" w:rsidRPr="008E647D" w:rsidRDefault="007B5C32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D97A921" wp14:editId="3066CA76">
                  <wp:extent cx="1801495" cy="1801495"/>
                  <wp:effectExtent l="0" t="0" r="8255" b="8255"/>
                  <wp:docPr id="1353102161" name="Picture 3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3102161" name="Picture 3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0A255F6" w14:textId="77777777" w:rsidR="006C2406" w:rsidRPr="008E647D" w:rsidRDefault="006C2406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B4FF5F6" w14:textId="77777777" w:rsidR="006C2406" w:rsidRDefault="006C2406" w:rsidP="00E2402B">
            <w:pPr>
              <w:pStyle w:val="EasyRead16"/>
              <w:rPr>
                <w:sz w:val="28"/>
                <w:szCs w:val="28"/>
              </w:rPr>
            </w:pPr>
          </w:p>
          <w:p w14:paraId="0B3CC865" w14:textId="77777777" w:rsidR="000D2E32" w:rsidRDefault="000D2E32" w:rsidP="00E2402B">
            <w:pPr>
              <w:pStyle w:val="EasyRead16"/>
              <w:rPr>
                <w:sz w:val="28"/>
                <w:szCs w:val="28"/>
              </w:rPr>
            </w:pPr>
          </w:p>
          <w:p w14:paraId="6EC87D9B" w14:textId="094E3090" w:rsidR="000D2E32" w:rsidRPr="008E647D" w:rsidRDefault="000D2E32" w:rsidP="000D2E32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grant you applied for</w:t>
            </w:r>
          </w:p>
        </w:tc>
      </w:tr>
      <w:tr w:rsidR="000D2E32" w:rsidRPr="008E647D" w14:paraId="547512F0" w14:textId="77777777" w:rsidTr="18CB4936">
        <w:trPr>
          <w:cantSplit/>
          <w:trHeight w:val="4536"/>
        </w:trPr>
        <w:tc>
          <w:tcPr>
            <w:tcW w:w="3053" w:type="dxa"/>
          </w:tcPr>
          <w:p w14:paraId="2C115801" w14:textId="5880399A" w:rsidR="000D2E32" w:rsidRPr="008E647D" w:rsidRDefault="00F40DA9" w:rsidP="00E2402B">
            <w:pPr>
              <w:pStyle w:val="EasyRead16"/>
              <w:rPr>
                <w:sz w:val="28"/>
                <w:szCs w:val="28"/>
              </w:rPr>
            </w:pPr>
            <w:r w:rsidRPr="00F40DA9">
              <w:rPr>
                <w:noProof/>
                <w:sz w:val="28"/>
                <w:szCs w:val="28"/>
              </w:rPr>
              <w:drawing>
                <wp:inline distT="0" distB="0" distL="0" distR="0" wp14:anchorId="7408F1FC" wp14:editId="7978F548">
                  <wp:extent cx="1801495" cy="1801495"/>
                  <wp:effectExtent l="0" t="0" r="8255" b="8255"/>
                  <wp:docPr id="1576146917" name="Picture 3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6146917" name="Picture 3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069E16D" w14:textId="77777777" w:rsidR="000D2E32" w:rsidRPr="008E647D" w:rsidRDefault="000D2E32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B351CF9" w14:textId="77777777" w:rsidR="000D2E32" w:rsidRDefault="000D2E32" w:rsidP="00E2402B">
            <w:pPr>
              <w:pStyle w:val="EasyRead16"/>
              <w:rPr>
                <w:sz w:val="28"/>
                <w:szCs w:val="28"/>
              </w:rPr>
            </w:pPr>
          </w:p>
          <w:p w14:paraId="3A365685" w14:textId="77777777" w:rsidR="000D2E32" w:rsidRDefault="000D2E32" w:rsidP="00E2402B">
            <w:pPr>
              <w:pStyle w:val="EasyRead16"/>
              <w:rPr>
                <w:sz w:val="28"/>
                <w:szCs w:val="28"/>
              </w:rPr>
            </w:pPr>
          </w:p>
          <w:p w14:paraId="68F9DBE0" w14:textId="6645DF02" w:rsidR="000D2E32" w:rsidRDefault="000D2E32" w:rsidP="000D2E32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Why you </w:t>
            </w:r>
            <w:r w:rsidR="001937CF">
              <w:rPr>
                <w:sz w:val="28"/>
                <w:szCs w:val="28"/>
              </w:rPr>
              <w:t>changed your mind.</w:t>
            </w:r>
          </w:p>
        </w:tc>
      </w:tr>
      <w:tr w:rsidR="001937CF" w:rsidRPr="008E647D" w14:paraId="058EF3E3" w14:textId="77777777" w:rsidTr="18CB4936">
        <w:trPr>
          <w:cantSplit/>
          <w:trHeight w:val="2835"/>
        </w:trPr>
        <w:tc>
          <w:tcPr>
            <w:tcW w:w="3053" w:type="dxa"/>
          </w:tcPr>
          <w:p w14:paraId="0F2438BA" w14:textId="7A93CC04" w:rsidR="001937CF" w:rsidRPr="008E647D" w:rsidRDefault="006E68A5" w:rsidP="00E2402B">
            <w:pPr>
              <w:pStyle w:val="EasyRead16"/>
              <w:rPr>
                <w:sz w:val="28"/>
                <w:szCs w:val="28"/>
              </w:rPr>
            </w:pPr>
            <w:r w:rsidRPr="006E68A5">
              <w:rPr>
                <w:noProof/>
                <w:sz w:val="28"/>
                <w:szCs w:val="28"/>
              </w:rPr>
              <w:drawing>
                <wp:inline distT="0" distB="0" distL="0" distR="0" wp14:anchorId="5D1CFB0A" wp14:editId="6DF20A10">
                  <wp:extent cx="1801495" cy="1801495"/>
                  <wp:effectExtent l="0" t="0" r="8255" b="8255"/>
                  <wp:docPr id="1912233840" name="Picture 3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233840" name="Picture 3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BA0EAD2" w14:textId="77777777" w:rsidR="001937CF" w:rsidRPr="008E647D" w:rsidRDefault="001937CF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08F375A" w14:textId="77777777" w:rsidR="001937CF" w:rsidRDefault="001937CF" w:rsidP="00E2402B">
            <w:pPr>
              <w:pStyle w:val="EasyRead16"/>
              <w:rPr>
                <w:sz w:val="28"/>
                <w:szCs w:val="28"/>
              </w:rPr>
            </w:pPr>
          </w:p>
          <w:p w14:paraId="7CDF53DB" w14:textId="77777777" w:rsidR="000E111E" w:rsidRDefault="000E111E" w:rsidP="00E2402B">
            <w:pPr>
              <w:pStyle w:val="EasyRead16"/>
              <w:rPr>
                <w:sz w:val="28"/>
                <w:szCs w:val="28"/>
              </w:rPr>
            </w:pPr>
          </w:p>
          <w:p w14:paraId="675D68EB" w14:textId="0B853247" w:rsidR="001937CF" w:rsidRDefault="001937CF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email needs to </w:t>
            </w:r>
            <w:r w:rsidR="000E111E">
              <w:rPr>
                <w:sz w:val="28"/>
                <w:szCs w:val="28"/>
              </w:rPr>
              <w:t>come from someone who is in the application.</w:t>
            </w:r>
          </w:p>
        </w:tc>
      </w:tr>
    </w:tbl>
    <w:p w14:paraId="159AF09C" w14:textId="77777777" w:rsidR="006C2406" w:rsidRDefault="006C2406" w:rsidP="006C2406">
      <w:r>
        <w:br w:type="page"/>
      </w:r>
    </w:p>
    <w:p w14:paraId="79791173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6271582B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710D6275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3D4BCDF5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5F85AAFF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16523A8E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03E286CA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1E015BFE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7D7AB700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02D81BF0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1FFA33F6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3C4D959A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148826C4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38ACDB3E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3A6F704A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3816E5F7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2E8ECEEC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4D1B8AB8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4E991EA9" w14:textId="77777777" w:rsidR="00A85939" w:rsidRDefault="00A85939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22AD3914" w14:textId="34A5902F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3CB289E9" w14:textId="536A35E4" w:rsidR="2A4AB6BF" w:rsidRDefault="00920468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August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p w14:paraId="2A6E9071" w14:textId="1804EAEB" w:rsidR="17C59AD4" w:rsidRDefault="17C59AD4" w:rsidP="17C59AD4">
      <w:pPr>
        <w:spacing w:line="480" w:lineRule="auto"/>
        <w:jc w:val="center"/>
        <w:rPr>
          <w:rFonts w:eastAsia="Arial" w:cs="Arial"/>
          <w:sz w:val="24"/>
          <w:szCs w:val="24"/>
        </w:rPr>
      </w:pPr>
    </w:p>
    <w:sectPr w:rsidR="17C59AD4" w:rsidSect="004D0975">
      <w:headerReference w:type="even" r:id="rId83"/>
      <w:headerReference w:type="default" r:id="rId84"/>
      <w:footerReference w:type="even" r:id="rId85"/>
      <w:footerReference w:type="default" r:id="rId86"/>
      <w:headerReference w:type="first" r:id="rId87"/>
      <w:footerReference w:type="first" r:id="rId88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B10B3" w14:textId="77777777" w:rsidR="006D5BE7" w:rsidRDefault="006D5BE7" w:rsidP="00B04ED8">
      <w:pPr>
        <w:spacing w:after="0" w:line="240" w:lineRule="auto"/>
      </w:pPr>
      <w:r>
        <w:separator/>
      </w:r>
    </w:p>
  </w:endnote>
  <w:endnote w:type="continuationSeparator" w:id="0">
    <w:p w14:paraId="16827A52" w14:textId="77777777" w:rsidR="006D5BE7" w:rsidRDefault="006D5BE7" w:rsidP="00B04ED8">
      <w:pPr>
        <w:spacing w:after="0" w:line="240" w:lineRule="auto"/>
      </w:pPr>
      <w:r>
        <w:continuationSeparator/>
      </w:r>
    </w:p>
  </w:endnote>
  <w:endnote w:type="continuationNotice" w:id="1">
    <w:p w14:paraId="321F7424" w14:textId="77777777" w:rsidR="006D5BE7" w:rsidRDefault="006D5B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6D5BE7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568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23AD7" w14:textId="77777777" w:rsidR="006D5BE7" w:rsidRDefault="006D5BE7" w:rsidP="00B04ED8">
      <w:pPr>
        <w:spacing w:after="0" w:line="240" w:lineRule="auto"/>
      </w:pPr>
      <w:r>
        <w:separator/>
      </w:r>
    </w:p>
  </w:footnote>
  <w:footnote w:type="continuationSeparator" w:id="0">
    <w:p w14:paraId="7E6F6308" w14:textId="77777777" w:rsidR="006D5BE7" w:rsidRDefault="006D5BE7" w:rsidP="00B04ED8">
      <w:pPr>
        <w:spacing w:after="0" w:line="240" w:lineRule="auto"/>
      </w:pPr>
      <w:r>
        <w:continuationSeparator/>
      </w:r>
    </w:p>
  </w:footnote>
  <w:footnote w:type="continuationNotice" w:id="1">
    <w:p w14:paraId="6B095277" w14:textId="77777777" w:rsidR="006D5BE7" w:rsidRDefault="006D5B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559387CD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6B054" w14:textId="77777777" w:rsidR="00061CBB" w:rsidRPr="00E642D6" w:rsidRDefault="00061CBB" w:rsidP="00061CBB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752" behindDoc="0" locked="0" layoutInCell="1" allowOverlap="1" wp14:anchorId="50577795" wp14:editId="46936CA4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E43">
      <w:rPr>
        <w:noProof/>
      </w:rPr>
      <w:drawing>
        <wp:inline distT="0" distB="0" distL="0" distR="0" wp14:anchorId="20BB9D6E" wp14:editId="5893543C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D91E033" w14:textId="10C28D81" w:rsidR="002950E3" w:rsidRPr="00E642D6" w:rsidRDefault="002950E3" w:rsidP="00E642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69EC"/>
    <w:multiLevelType w:val="hybridMultilevel"/>
    <w:tmpl w:val="8BC0CD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D1578"/>
    <w:multiLevelType w:val="hybridMultilevel"/>
    <w:tmpl w:val="D54A1100"/>
    <w:lvl w:ilvl="0" w:tplc="9702CB9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CF86D5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35AAD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A52794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56017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1B478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D3857A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7E7EA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D9A18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1EC398C"/>
    <w:multiLevelType w:val="hybridMultilevel"/>
    <w:tmpl w:val="C2106D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F7CAB"/>
    <w:multiLevelType w:val="hybridMultilevel"/>
    <w:tmpl w:val="B5F298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7914"/>
    <w:multiLevelType w:val="hybridMultilevel"/>
    <w:tmpl w:val="6FCC5F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650A3"/>
    <w:multiLevelType w:val="hybridMultilevel"/>
    <w:tmpl w:val="73C6F5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1CDA0"/>
    <w:multiLevelType w:val="hybridMultilevel"/>
    <w:tmpl w:val="C886479A"/>
    <w:lvl w:ilvl="0" w:tplc="6180DC0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04D7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F5A73E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122B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1A2797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640151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38843A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BC923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E84E6E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7B1B29"/>
    <w:multiLevelType w:val="hybridMultilevel"/>
    <w:tmpl w:val="F7D8D7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337B3"/>
    <w:multiLevelType w:val="hybridMultilevel"/>
    <w:tmpl w:val="B0E032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8CF02"/>
    <w:multiLevelType w:val="hybridMultilevel"/>
    <w:tmpl w:val="224C2EDC"/>
    <w:lvl w:ilvl="0" w:tplc="23C24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F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4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9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73976"/>
    <w:multiLevelType w:val="hybridMultilevel"/>
    <w:tmpl w:val="B3264E74"/>
    <w:lvl w:ilvl="0" w:tplc="262A83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D89A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30EE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AAC7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2882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1870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26DF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C79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BA8E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E16F8A"/>
    <w:multiLevelType w:val="hybridMultilevel"/>
    <w:tmpl w:val="83222A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36074D"/>
    <w:multiLevelType w:val="hybridMultilevel"/>
    <w:tmpl w:val="C9EAC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54254FA"/>
    <w:multiLevelType w:val="hybridMultilevel"/>
    <w:tmpl w:val="89F889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95BA3"/>
    <w:multiLevelType w:val="hybridMultilevel"/>
    <w:tmpl w:val="741496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CC0DF9"/>
    <w:multiLevelType w:val="hybridMultilevel"/>
    <w:tmpl w:val="8BC6C8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331628"/>
    <w:multiLevelType w:val="hybridMultilevel"/>
    <w:tmpl w:val="E1FCFFA2"/>
    <w:lvl w:ilvl="0" w:tplc="D65AE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C27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C2D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68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7005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C4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87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4B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ACD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CF20E8"/>
    <w:multiLevelType w:val="hybridMultilevel"/>
    <w:tmpl w:val="527A6B62"/>
    <w:lvl w:ilvl="0" w:tplc="182C9A7C">
      <w:start w:val="1"/>
      <w:numFmt w:val="bullet"/>
      <w:lvlText w:val=""/>
      <w:lvlJc w:val="left"/>
      <w:pPr>
        <w:ind w:left="717" w:firstLine="3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A73C4"/>
    <w:multiLevelType w:val="hybridMultilevel"/>
    <w:tmpl w:val="E61EAB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4511FD"/>
    <w:multiLevelType w:val="hybridMultilevel"/>
    <w:tmpl w:val="3BBE52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DF46DB"/>
    <w:multiLevelType w:val="hybridMultilevel"/>
    <w:tmpl w:val="009464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637467"/>
    <w:multiLevelType w:val="hybridMultilevel"/>
    <w:tmpl w:val="B27847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C850A0"/>
    <w:multiLevelType w:val="hybridMultilevel"/>
    <w:tmpl w:val="94840E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671B0"/>
    <w:multiLevelType w:val="hybridMultilevel"/>
    <w:tmpl w:val="4E487C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0346B73"/>
    <w:multiLevelType w:val="hybridMultilevel"/>
    <w:tmpl w:val="F4CAB0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6606E5"/>
    <w:multiLevelType w:val="hybridMultilevel"/>
    <w:tmpl w:val="19E249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F953CE"/>
    <w:multiLevelType w:val="hybridMultilevel"/>
    <w:tmpl w:val="96FE1B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852B7E"/>
    <w:multiLevelType w:val="hybridMultilevel"/>
    <w:tmpl w:val="E16C7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AA2933"/>
    <w:multiLevelType w:val="hybridMultilevel"/>
    <w:tmpl w:val="84F410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281116"/>
    <w:multiLevelType w:val="hybridMultilevel"/>
    <w:tmpl w:val="765E9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8B153C"/>
    <w:multiLevelType w:val="multilevel"/>
    <w:tmpl w:val="0D64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777362">
    <w:abstractNumId w:val="14"/>
  </w:num>
  <w:num w:numId="2" w16cid:durableId="1085499317">
    <w:abstractNumId w:val="23"/>
  </w:num>
  <w:num w:numId="3" w16cid:durableId="1110932197">
    <w:abstractNumId w:val="35"/>
  </w:num>
  <w:num w:numId="4" w16cid:durableId="1143885024">
    <w:abstractNumId w:val="43"/>
  </w:num>
  <w:num w:numId="5" w16cid:durableId="1685938198">
    <w:abstractNumId w:val="41"/>
  </w:num>
  <w:num w:numId="6" w16cid:durableId="2051688351">
    <w:abstractNumId w:val="17"/>
  </w:num>
  <w:num w:numId="7" w16cid:durableId="2026251064">
    <w:abstractNumId w:val="2"/>
  </w:num>
  <w:num w:numId="8" w16cid:durableId="1694837826">
    <w:abstractNumId w:val="34"/>
  </w:num>
  <w:num w:numId="9" w16cid:durableId="2036540090">
    <w:abstractNumId w:val="30"/>
  </w:num>
  <w:num w:numId="10" w16cid:durableId="227035660">
    <w:abstractNumId w:val="33"/>
  </w:num>
  <w:num w:numId="11" w16cid:durableId="236332608">
    <w:abstractNumId w:val="7"/>
  </w:num>
  <w:num w:numId="12" w16cid:durableId="1201624578">
    <w:abstractNumId w:val="32"/>
  </w:num>
  <w:num w:numId="13" w16cid:durableId="1791705246">
    <w:abstractNumId w:val="21"/>
  </w:num>
  <w:num w:numId="14" w16cid:durableId="130680649">
    <w:abstractNumId w:val="11"/>
  </w:num>
  <w:num w:numId="15" w16cid:durableId="2021464828">
    <w:abstractNumId w:val="37"/>
  </w:num>
  <w:num w:numId="16" w16cid:durableId="1204097665">
    <w:abstractNumId w:val="5"/>
  </w:num>
  <w:num w:numId="17" w16cid:durableId="139543131">
    <w:abstractNumId w:val="28"/>
  </w:num>
  <w:num w:numId="18" w16cid:durableId="1604721660">
    <w:abstractNumId w:val="25"/>
  </w:num>
  <w:num w:numId="19" w16cid:durableId="884949828">
    <w:abstractNumId w:val="20"/>
  </w:num>
  <w:num w:numId="20" w16cid:durableId="1616012494">
    <w:abstractNumId w:val="0"/>
  </w:num>
  <w:num w:numId="21" w16cid:durableId="1746757839">
    <w:abstractNumId w:val="3"/>
  </w:num>
  <w:num w:numId="22" w16cid:durableId="847141859">
    <w:abstractNumId w:val="39"/>
  </w:num>
  <w:num w:numId="23" w16cid:durableId="1631277415">
    <w:abstractNumId w:val="1"/>
  </w:num>
  <w:num w:numId="24" w16cid:durableId="450124493">
    <w:abstractNumId w:val="9"/>
  </w:num>
  <w:num w:numId="25" w16cid:durableId="1175150128">
    <w:abstractNumId w:val="4"/>
  </w:num>
  <w:num w:numId="26" w16cid:durableId="988248290">
    <w:abstractNumId w:val="26"/>
  </w:num>
  <w:num w:numId="27" w16cid:durableId="1210338079">
    <w:abstractNumId w:val="15"/>
  </w:num>
  <w:num w:numId="28" w16cid:durableId="508446295">
    <w:abstractNumId w:val="19"/>
  </w:num>
  <w:num w:numId="29" w16cid:durableId="1679775217">
    <w:abstractNumId w:val="18"/>
  </w:num>
  <w:num w:numId="30" w16cid:durableId="407847669">
    <w:abstractNumId w:val="13"/>
  </w:num>
  <w:num w:numId="31" w16cid:durableId="1498617258">
    <w:abstractNumId w:val="29"/>
  </w:num>
  <w:num w:numId="32" w16cid:durableId="1035083874">
    <w:abstractNumId w:val="8"/>
  </w:num>
  <w:num w:numId="33" w16cid:durableId="862132525">
    <w:abstractNumId w:val="10"/>
  </w:num>
  <w:num w:numId="34" w16cid:durableId="1453599023">
    <w:abstractNumId w:val="42"/>
  </w:num>
  <w:num w:numId="35" w16cid:durableId="1349865442">
    <w:abstractNumId w:val="31"/>
  </w:num>
  <w:num w:numId="36" w16cid:durableId="167597082">
    <w:abstractNumId w:val="12"/>
  </w:num>
  <w:num w:numId="37" w16cid:durableId="1126582843">
    <w:abstractNumId w:val="38"/>
  </w:num>
  <w:num w:numId="38" w16cid:durableId="1079249618">
    <w:abstractNumId w:val="27"/>
  </w:num>
  <w:num w:numId="39" w16cid:durableId="1738286333">
    <w:abstractNumId w:val="16"/>
  </w:num>
  <w:num w:numId="40" w16cid:durableId="1328287228">
    <w:abstractNumId w:val="40"/>
  </w:num>
  <w:num w:numId="41" w16cid:durableId="676159156">
    <w:abstractNumId w:val="23"/>
  </w:num>
  <w:num w:numId="42" w16cid:durableId="2031255482">
    <w:abstractNumId w:val="33"/>
  </w:num>
  <w:num w:numId="43" w16cid:durableId="1656378972">
    <w:abstractNumId w:val="24"/>
  </w:num>
  <w:num w:numId="44" w16cid:durableId="1848597902">
    <w:abstractNumId w:val="36"/>
  </w:num>
  <w:num w:numId="45" w16cid:durableId="131214039">
    <w:abstractNumId w:val="22"/>
  </w:num>
  <w:num w:numId="46" w16cid:durableId="8478715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230B"/>
    <w:rsid w:val="00002861"/>
    <w:rsid w:val="00003301"/>
    <w:rsid w:val="00003907"/>
    <w:rsid w:val="00005633"/>
    <w:rsid w:val="00007185"/>
    <w:rsid w:val="000073C3"/>
    <w:rsid w:val="0002438C"/>
    <w:rsid w:val="00026442"/>
    <w:rsid w:val="00026917"/>
    <w:rsid w:val="00027E20"/>
    <w:rsid w:val="00030F9B"/>
    <w:rsid w:val="00034582"/>
    <w:rsid w:val="00046031"/>
    <w:rsid w:val="00046382"/>
    <w:rsid w:val="00046CB9"/>
    <w:rsid w:val="00053C7A"/>
    <w:rsid w:val="00054203"/>
    <w:rsid w:val="0005492C"/>
    <w:rsid w:val="00061CBB"/>
    <w:rsid w:val="000642E7"/>
    <w:rsid w:val="000647AA"/>
    <w:rsid w:val="00065934"/>
    <w:rsid w:val="000776DB"/>
    <w:rsid w:val="00080ABB"/>
    <w:rsid w:val="000819AB"/>
    <w:rsid w:val="000839CA"/>
    <w:rsid w:val="00084EBB"/>
    <w:rsid w:val="00085389"/>
    <w:rsid w:val="000866C5"/>
    <w:rsid w:val="00091A41"/>
    <w:rsid w:val="00095507"/>
    <w:rsid w:val="00095A44"/>
    <w:rsid w:val="00097764"/>
    <w:rsid w:val="000A2B9A"/>
    <w:rsid w:val="000A4587"/>
    <w:rsid w:val="000B092B"/>
    <w:rsid w:val="000B1F4E"/>
    <w:rsid w:val="000B5351"/>
    <w:rsid w:val="000B6FEE"/>
    <w:rsid w:val="000B714A"/>
    <w:rsid w:val="000C00FE"/>
    <w:rsid w:val="000D0620"/>
    <w:rsid w:val="000D21CE"/>
    <w:rsid w:val="000D2E32"/>
    <w:rsid w:val="000D3ED4"/>
    <w:rsid w:val="000D437E"/>
    <w:rsid w:val="000D4E42"/>
    <w:rsid w:val="000E0541"/>
    <w:rsid w:val="000E111E"/>
    <w:rsid w:val="000E1EBB"/>
    <w:rsid w:val="000E2091"/>
    <w:rsid w:val="000E4BE0"/>
    <w:rsid w:val="000F1BFE"/>
    <w:rsid w:val="000F5175"/>
    <w:rsid w:val="000F5619"/>
    <w:rsid w:val="000F7C3B"/>
    <w:rsid w:val="000F7F2E"/>
    <w:rsid w:val="00101B9E"/>
    <w:rsid w:val="001050DD"/>
    <w:rsid w:val="00106BAD"/>
    <w:rsid w:val="001074F3"/>
    <w:rsid w:val="00114EBA"/>
    <w:rsid w:val="00116A0A"/>
    <w:rsid w:val="001173B6"/>
    <w:rsid w:val="0011762E"/>
    <w:rsid w:val="0012098A"/>
    <w:rsid w:val="0012101D"/>
    <w:rsid w:val="00121DA2"/>
    <w:rsid w:val="00123B36"/>
    <w:rsid w:val="001248A8"/>
    <w:rsid w:val="00124AF4"/>
    <w:rsid w:val="0012524F"/>
    <w:rsid w:val="00125E09"/>
    <w:rsid w:val="0013470A"/>
    <w:rsid w:val="001404DC"/>
    <w:rsid w:val="00140AD0"/>
    <w:rsid w:val="00141092"/>
    <w:rsid w:val="00142566"/>
    <w:rsid w:val="001465C4"/>
    <w:rsid w:val="00152C86"/>
    <w:rsid w:val="001553DF"/>
    <w:rsid w:val="001570E2"/>
    <w:rsid w:val="0015799A"/>
    <w:rsid w:val="00157BE0"/>
    <w:rsid w:val="00160463"/>
    <w:rsid w:val="00162037"/>
    <w:rsid w:val="00162E3E"/>
    <w:rsid w:val="001642C3"/>
    <w:rsid w:val="00166B4D"/>
    <w:rsid w:val="00172E01"/>
    <w:rsid w:val="001738BA"/>
    <w:rsid w:val="001744D9"/>
    <w:rsid w:val="00180759"/>
    <w:rsid w:val="00181947"/>
    <w:rsid w:val="0018241C"/>
    <w:rsid w:val="00182427"/>
    <w:rsid w:val="00183E6B"/>
    <w:rsid w:val="00184B01"/>
    <w:rsid w:val="00186024"/>
    <w:rsid w:val="001870A2"/>
    <w:rsid w:val="001937CF"/>
    <w:rsid w:val="001A08F5"/>
    <w:rsid w:val="001A3D85"/>
    <w:rsid w:val="001A7216"/>
    <w:rsid w:val="001B07B8"/>
    <w:rsid w:val="001B142C"/>
    <w:rsid w:val="001B18E4"/>
    <w:rsid w:val="001B63C7"/>
    <w:rsid w:val="001C02E3"/>
    <w:rsid w:val="001C2836"/>
    <w:rsid w:val="001C6024"/>
    <w:rsid w:val="001C7FC9"/>
    <w:rsid w:val="001D0BEA"/>
    <w:rsid w:val="001E630D"/>
    <w:rsid w:val="001F0E97"/>
    <w:rsid w:val="001F36C3"/>
    <w:rsid w:val="001F572D"/>
    <w:rsid w:val="001F5FAD"/>
    <w:rsid w:val="00203184"/>
    <w:rsid w:val="0020625D"/>
    <w:rsid w:val="002112EF"/>
    <w:rsid w:val="0021240C"/>
    <w:rsid w:val="00214B96"/>
    <w:rsid w:val="00217FE0"/>
    <w:rsid w:val="002200F4"/>
    <w:rsid w:val="0022056F"/>
    <w:rsid w:val="00221948"/>
    <w:rsid w:val="00226095"/>
    <w:rsid w:val="0023105E"/>
    <w:rsid w:val="00231ADF"/>
    <w:rsid w:val="00237EF1"/>
    <w:rsid w:val="00243122"/>
    <w:rsid w:val="00244051"/>
    <w:rsid w:val="00256B21"/>
    <w:rsid w:val="00257312"/>
    <w:rsid w:val="00261D86"/>
    <w:rsid w:val="00262A7C"/>
    <w:rsid w:val="00265586"/>
    <w:rsid w:val="00270667"/>
    <w:rsid w:val="00273CFE"/>
    <w:rsid w:val="002819AA"/>
    <w:rsid w:val="00281F3A"/>
    <w:rsid w:val="00284DC9"/>
    <w:rsid w:val="00286065"/>
    <w:rsid w:val="0029120A"/>
    <w:rsid w:val="002925F3"/>
    <w:rsid w:val="002950E3"/>
    <w:rsid w:val="002A08E2"/>
    <w:rsid w:val="002A6133"/>
    <w:rsid w:val="002A74E0"/>
    <w:rsid w:val="002A7B19"/>
    <w:rsid w:val="002B0791"/>
    <w:rsid w:val="002B07B9"/>
    <w:rsid w:val="002B6875"/>
    <w:rsid w:val="002C5A1B"/>
    <w:rsid w:val="002C6757"/>
    <w:rsid w:val="002C72BB"/>
    <w:rsid w:val="002D033F"/>
    <w:rsid w:val="002D31A0"/>
    <w:rsid w:val="002D3BED"/>
    <w:rsid w:val="002E061E"/>
    <w:rsid w:val="002E1812"/>
    <w:rsid w:val="002E6DB8"/>
    <w:rsid w:val="002F4066"/>
    <w:rsid w:val="002F576D"/>
    <w:rsid w:val="002F5939"/>
    <w:rsid w:val="003033C1"/>
    <w:rsid w:val="003073A8"/>
    <w:rsid w:val="00311302"/>
    <w:rsid w:val="003157DC"/>
    <w:rsid w:val="00322C4B"/>
    <w:rsid w:val="0032374C"/>
    <w:rsid w:val="003265B4"/>
    <w:rsid w:val="00330106"/>
    <w:rsid w:val="00332946"/>
    <w:rsid w:val="003329F9"/>
    <w:rsid w:val="00335996"/>
    <w:rsid w:val="003376F1"/>
    <w:rsid w:val="00340CAF"/>
    <w:rsid w:val="0035076C"/>
    <w:rsid w:val="00351687"/>
    <w:rsid w:val="0035232B"/>
    <w:rsid w:val="003544EB"/>
    <w:rsid w:val="00354A38"/>
    <w:rsid w:val="00357923"/>
    <w:rsid w:val="00362910"/>
    <w:rsid w:val="00364A0B"/>
    <w:rsid w:val="0036503F"/>
    <w:rsid w:val="00366044"/>
    <w:rsid w:val="00366B88"/>
    <w:rsid w:val="00372800"/>
    <w:rsid w:val="00372D22"/>
    <w:rsid w:val="003755AE"/>
    <w:rsid w:val="00375705"/>
    <w:rsid w:val="00381F77"/>
    <w:rsid w:val="00384DE6"/>
    <w:rsid w:val="00386E6D"/>
    <w:rsid w:val="00396032"/>
    <w:rsid w:val="003A0C2D"/>
    <w:rsid w:val="003A14D9"/>
    <w:rsid w:val="003A3EC3"/>
    <w:rsid w:val="003A72AF"/>
    <w:rsid w:val="003A75A5"/>
    <w:rsid w:val="003B2BB8"/>
    <w:rsid w:val="003B4B17"/>
    <w:rsid w:val="003B4B7D"/>
    <w:rsid w:val="003B5073"/>
    <w:rsid w:val="003B6020"/>
    <w:rsid w:val="003D19A1"/>
    <w:rsid w:val="003D34FF"/>
    <w:rsid w:val="003D3946"/>
    <w:rsid w:val="003D5871"/>
    <w:rsid w:val="003E04CF"/>
    <w:rsid w:val="003E0E42"/>
    <w:rsid w:val="003E141D"/>
    <w:rsid w:val="003E7169"/>
    <w:rsid w:val="003F4FA7"/>
    <w:rsid w:val="003F5C0C"/>
    <w:rsid w:val="003F5C27"/>
    <w:rsid w:val="003F6375"/>
    <w:rsid w:val="004139FD"/>
    <w:rsid w:val="004205D1"/>
    <w:rsid w:val="00421EC4"/>
    <w:rsid w:val="00422FBF"/>
    <w:rsid w:val="00424B23"/>
    <w:rsid w:val="004258FD"/>
    <w:rsid w:val="00435F9D"/>
    <w:rsid w:val="004431A4"/>
    <w:rsid w:val="00443361"/>
    <w:rsid w:val="00444017"/>
    <w:rsid w:val="00444DE2"/>
    <w:rsid w:val="00445877"/>
    <w:rsid w:val="00445C9D"/>
    <w:rsid w:val="00462668"/>
    <w:rsid w:val="00462D1A"/>
    <w:rsid w:val="00464007"/>
    <w:rsid w:val="0047051F"/>
    <w:rsid w:val="00472EFE"/>
    <w:rsid w:val="004747D0"/>
    <w:rsid w:val="00475090"/>
    <w:rsid w:val="004841D2"/>
    <w:rsid w:val="004921FC"/>
    <w:rsid w:val="00495D9A"/>
    <w:rsid w:val="00497865"/>
    <w:rsid w:val="004A3195"/>
    <w:rsid w:val="004B024C"/>
    <w:rsid w:val="004B14E6"/>
    <w:rsid w:val="004B2C8C"/>
    <w:rsid w:val="004B54CA"/>
    <w:rsid w:val="004D092D"/>
    <w:rsid w:val="004D0975"/>
    <w:rsid w:val="004D1F07"/>
    <w:rsid w:val="004D2AA6"/>
    <w:rsid w:val="004D381C"/>
    <w:rsid w:val="004D4DCC"/>
    <w:rsid w:val="004D5B36"/>
    <w:rsid w:val="004E0783"/>
    <w:rsid w:val="004E1049"/>
    <w:rsid w:val="004E33E6"/>
    <w:rsid w:val="004E58EF"/>
    <w:rsid w:val="004E5CBF"/>
    <w:rsid w:val="004F023A"/>
    <w:rsid w:val="004F09D3"/>
    <w:rsid w:val="004F2566"/>
    <w:rsid w:val="004F6227"/>
    <w:rsid w:val="005013ED"/>
    <w:rsid w:val="00502064"/>
    <w:rsid w:val="005030E5"/>
    <w:rsid w:val="00506B47"/>
    <w:rsid w:val="0051188F"/>
    <w:rsid w:val="005124E0"/>
    <w:rsid w:val="00512C1B"/>
    <w:rsid w:val="00514B4B"/>
    <w:rsid w:val="005236F3"/>
    <w:rsid w:val="00530C3D"/>
    <w:rsid w:val="00534A29"/>
    <w:rsid w:val="00534B41"/>
    <w:rsid w:val="005414A9"/>
    <w:rsid w:val="00542AB2"/>
    <w:rsid w:val="005531F3"/>
    <w:rsid w:val="00556737"/>
    <w:rsid w:val="00557329"/>
    <w:rsid w:val="00557887"/>
    <w:rsid w:val="005601E0"/>
    <w:rsid w:val="0056128F"/>
    <w:rsid w:val="005634CF"/>
    <w:rsid w:val="005675B5"/>
    <w:rsid w:val="0056776B"/>
    <w:rsid w:val="005812AD"/>
    <w:rsid w:val="0058149C"/>
    <w:rsid w:val="005848E2"/>
    <w:rsid w:val="00587492"/>
    <w:rsid w:val="0059003D"/>
    <w:rsid w:val="00590900"/>
    <w:rsid w:val="005919BF"/>
    <w:rsid w:val="00597BD5"/>
    <w:rsid w:val="005A069C"/>
    <w:rsid w:val="005A0CAF"/>
    <w:rsid w:val="005A1752"/>
    <w:rsid w:val="005A30F5"/>
    <w:rsid w:val="005A4AB5"/>
    <w:rsid w:val="005A5AAB"/>
    <w:rsid w:val="005B2AE4"/>
    <w:rsid w:val="005B3505"/>
    <w:rsid w:val="005B476B"/>
    <w:rsid w:val="005B5C41"/>
    <w:rsid w:val="005C09E3"/>
    <w:rsid w:val="005C3476"/>
    <w:rsid w:val="005C3AA9"/>
    <w:rsid w:val="005D0354"/>
    <w:rsid w:val="005D0CEE"/>
    <w:rsid w:val="005D56F1"/>
    <w:rsid w:val="005F0169"/>
    <w:rsid w:val="005F5A4B"/>
    <w:rsid w:val="005F75D0"/>
    <w:rsid w:val="00601630"/>
    <w:rsid w:val="0060528F"/>
    <w:rsid w:val="006061C2"/>
    <w:rsid w:val="00607538"/>
    <w:rsid w:val="00613EEA"/>
    <w:rsid w:val="00615EBC"/>
    <w:rsid w:val="00616A60"/>
    <w:rsid w:val="006201FF"/>
    <w:rsid w:val="006213C6"/>
    <w:rsid w:val="00621FC5"/>
    <w:rsid w:val="0062314C"/>
    <w:rsid w:val="00623B2B"/>
    <w:rsid w:val="006264F0"/>
    <w:rsid w:val="00626B41"/>
    <w:rsid w:val="006317F9"/>
    <w:rsid w:val="00632152"/>
    <w:rsid w:val="006343CB"/>
    <w:rsid w:val="00637B02"/>
    <w:rsid w:val="0064027C"/>
    <w:rsid w:val="0064067F"/>
    <w:rsid w:val="006437BA"/>
    <w:rsid w:val="00651D8D"/>
    <w:rsid w:val="00653CB0"/>
    <w:rsid w:val="00657691"/>
    <w:rsid w:val="0066079B"/>
    <w:rsid w:val="00660B19"/>
    <w:rsid w:val="006720FA"/>
    <w:rsid w:val="0067340C"/>
    <w:rsid w:val="006808EF"/>
    <w:rsid w:val="00680D22"/>
    <w:rsid w:val="00682BDD"/>
    <w:rsid w:val="00683A84"/>
    <w:rsid w:val="006859E0"/>
    <w:rsid w:val="00690E62"/>
    <w:rsid w:val="00696CF7"/>
    <w:rsid w:val="00696E46"/>
    <w:rsid w:val="006A06C1"/>
    <w:rsid w:val="006A0B89"/>
    <w:rsid w:val="006A1831"/>
    <w:rsid w:val="006A1C8F"/>
    <w:rsid w:val="006A41A2"/>
    <w:rsid w:val="006A4A9D"/>
    <w:rsid w:val="006A4CE7"/>
    <w:rsid w:val="006B0614"/>
    <w:rsid w:val="006B3CA5"/>
    <w:rsid w:val="006B424B"/>
    <w:rsid w:val="006B42A4"/>
    <w:rsid w:val="006B673A"/>
    <w:rsid w:val="006C2406"/>
    <w:rsid w:val="006D1391"/>
    <w:rsid w:val="006D260B"/>
    <w:rsid w:val="006D534F"/>
    <w:rsid w:val="006D5BE7"/>
    <w:rsid w:val="006E6513"/>
    <w:rsid w:val="006E68A5"/>
    <w:rsid w:val="006F0D3F"/>
    <w:rsid w:val="006F6F2C"/>
    <w:rsid w:val="007000F9"/>
    <w:rsid w:val="0070723D"/>
    <w:rsid w:val="00707A0F"/>
    <w:rsid w:val="007103E6"/>
    <w:rsid w:val="00711544"/>
    <w:rsid w:val="00714C3D"/>
    <w:rsid w:val="007236A7"/>
    <w:rsid w:val="00724C00"/>
    <w:rsid w:val="00727303"/>
    <w:rsid w:val="00734197"/>
    <w:rsid w:val="007344D7"/>
    <w:rsid w:val="00736A54"/>
    <w:rsid w:val="007407C3"/>
    <w:rsid w:val="00740C06"/>
    <w:rsid w:val="00743FF9"/>
    <w:rsid w:val="007445C0"/>
    <w:rsid w:val="0074554F"/>
    <w:rsid w:val="00750C6F"/>
    <w:rsid w:val="0075406B"/>
    <w:rsid w:val="007608F5"/>
    <w:rsid w:val="007621F2"/>
    <w:rsid w:val="00764C54"/>
    <w:rsid w:val="00765167"/>
    <w:rsid w:val="00770A26"/>
    <w:rsid w:val="00772DF9"/>
    <w:rsid w:val="007809E3"/>
    <w:rsid w:val="00785261"/>
    <w:rsid w:val="007947A9"/>
    <w:rsid w:val="00794F02"/>
    <w:rsid w:val="007A4D39"/>
    <w:rsid w:val="007B0256"/>
    <w:rsid w:val="007B5C32"/>
    <w:rsid w:val="007B71FC"/>
    <w:rsid w:val="007C02ED"/>
    <w:rsid w:val="007C3675"/>
    <w:rsid w:val="007C5DD2"/>
    <w:rsid w:val="007C760F"/>
    <w:rsid w:val="007D36C9"/>
    <w:rsid w:val="007D5D32"/>
    <w:rsid w:val="007E1418"/>
    <w:rsid w:val="007E5083"/>
    <w:rsid w:val="007E7B3A"/>
    <w:rsid w:val="007F3C9A"/>
    <w:rsid w:val="00800706"/>
    <w:rsid w:val="00803D73"/>
    <w:rsid w:val="0081248D"/>
    <w:rsid w:val="00821EC7"/>
    <w:rsid w:val="0082210B"/>
    <w:rsid w:val="00823871"/>
    <w:rsid w:val="0082413F"/>
    <w:rsid w:val="00825E4B"/>
    <w:rsid w:val="00826BB1"/>
    <w:rsid w:val="0083177B"/>
    <w:rsid w:val="00836BD0"/>
    <w:rsid w:val="00837C40"/>
    <w:rsid w:val="00840033"/>
    <w:rsid w:val="0084013E"/>
    <w:rsid w:val="00843775"/>
    <w:rsid w:val="00844047"/>
    <w:rsid w:val="008515B4"/>
    <w:rsid w:val="008515FC"/>
    <w:rsid w:val="008538DA"/>
    <w:rsid w:val="00854115"/>
    <w:rsid w:val="0086232C"/>
    <w:rsid w:val="008630D5"/>
    <w:rsid w:val="00865C10"/>
    <w:rsid w:val="008661EC"/>
    <w:rsid w:val="00870FC0"/>
    <w:rsid w:val="00877949"/>
    <w:rsid w:val="00883678"/>
    <w:rsid w:val="00883C6C"/>
    <w:rsid w:val="008841A9"/>
    <w:rsid w:val="008843DE"/>
    <w:rsid w:val="008855B0"/>
    <w:rsid w:val="00887F8E"/>
    <w:rsid w:val="00896324"/>
    <w:rsid w:val="008968CB"/>
    <w:rsid w:val="008A0F4A"/>
    <w:rsid w:val="008A18BA"/>
    <w:rsid w:val="008A39A8"/>
    <w:rsid w:val="008A4A81"/>
    <w:rsid w:val="008A6766"/>
    <w:rsid w:val="008B6356"/>
    <w:rsid w:val="008B69C8"/>
    <w:rsid w:val="008C119D"/>
    <w:rsid w:val="008C5ACD"/>
    <w:rsid w:val="008C639F"/>
    <w:rsid w:val="008C66DD"/>
    <w:rsid w:val="008D070C"/>
    <w:rsid w:val="008D21F6"/>
    <w:rsid w:val="008D5ED3"/>
    <w:rsid w:val="008D79A4"/>
    <w:rsid w:val="008D7E1B"/>
    <w:rsid w:val="008E647D"/>
    <w:rsid w:val="008E69A0"/>
    <w:rsid w:val="008E6C5E"/>
    <w:rsid w:val="008E72C2"/>
    <w:rsid w:val="008E75D5"/>
    <w:rsid w:val="008E7B9A"/>
    <w:rsid w:val="008F2B72"/>
    <w:rsid w:val="0090267C"/>
    <w:rsid w:val="0091035B"/>
    <w:rsid w:val="009147E3"/>
    <w:rsid w:val="00917FAC"/>
    <w:rsid w:val="00920468"/>
    <w:rsid w:val="00921CDE"/>
    <w:rsid w:val="009220A1"/>
    <w:rsid w:val="009225F0"/>
    <w:rsid w:val="00923423"/>
    <w:rsid w:val="009238DA"/>
    <w:rsid w:val="00926492"/>
    <w:rsid w:val="00930DB3"/>
    <w:rsid w:val="009319C3"/>
    <w:rsid w:val="0093462C"/>
    <w:rsid w:val="00935C66"/>
    <w:rsid w:val="00942CF5"/>
    <w:rsid w:val="00943965"/>
    <w:rsid w:val="00945659"/>
    <w:rsid w:val="00946D84"/>
    <w:rsid w:val="00947234"/>
    <w:rsid w:val="009502F6"/>
    <w:rsid w:val="00953795"/>
    <w:rsid w:val="00953FFC"/>
    <w:rsid w:val="00957262"/>
    <w:rsid w:val="00961252"/>
    <w:rsid w:val="00962E59"/>
    <w:rsid w:val="0097071E"/>
    <w:rsid w:val="00971213"/>
    <w:rsid w:val="0097389B"/>
    <w:rsid w:val="00974189"/>
    <w:rsid w:val="009758B7"/>
    <w:rsid w:val="00977B22"/>
    <w:rsid w:val="009831E9"/>
    <w:rsid w:val="00983888"/>
    <w:rsid w:val="00985917"/>
    <w:rsid w:val="009903D2"/>
    <w:rsid w:val="00990B40"/>
    <w:rsid w:val="00994D56"/>
    <w:rsid w:val="00995B0F"/>
    <w:rsid w:val="00996922"/>
    <w:rsid w:val="009A046E"/>
    <w:rsid w:val="009A4D64"/>
    <w:rsid w:val="009A7E93"/>
    <w:rsid w:val="009B2DA8"/>
    <w:rsid w:val="009B3E2D"/>
    <w:rsid w:val="009C0737"/>
    <w:rsid w:val="009D123C"/>
    <w:rsid w:val="009D4ABD"/>
    <w:rsid w:val="009D6430"/>
    <w:rsid w:val="009D6B0C"/>
    <w:rsid w:val="009D76ED"/>
    <w:rsid w:val="009E151A"/>
    <w:rsid w:val="009E3423"/>
    <w:rsid w:val="009E49F4"/>
    <w:rsid w:val="009E76D8"/>
    <w:rsid w:val="009F19A9"/>
    <w:rsid w:val="009F438B"/>
    <w:rsid w:val="009F72FA"/>
    <w:rsid w:val="00A052A2"/>
    <w:rsid w:val="00A119B1"/>
    <w:rsid w:val="00A20EBC"/>
    <w:rsid w:val="00A22153"/>
    <w:rsid w:val="00A24A04"/>
    <w:rsid w:val="00A25904"/>
    <w:rsid w:val="00A34068"/>
    <w:rsid w:val="00A3540D"/>
    <w:rsid w:val="00A36067"/>
    <w:rsid w:val="00A36F3D"/>
    <w:rsid w:val="00A43289"/>
    <w:rsid w:val="00A4435C"/>
    <w:rsid w:val="00A4471E"/>
    <w:rsid w:val="00A50C35"/>
    <w:rsid w:val="00A50EDC"/>
    <w:rsid w:val="00A51FBF"/>
    <w:rsid w:val="00A56679"/>
    <w:rsid w:val="00A56905"/>
    <w:rsid w:val="00A57447"/>
    <w:rsid w:val="00A57856"/>
    <w:rsid w:val="00A62932"/>
    <w:rsid w:val="00A63CE7"/>
    <w:rsid w:val="00A64955"/>
    <w:rsid w:val="00A65AA0"/>
    <w:rsid w:val="00A65E30"/>
    <w:rsid w:val="00A65E5A"/>
    <w:rsid w:val="00A676B0"/>
    <w:rsid w:val="00A67A0B"/>
    <w:rsid w:val="00A67F71"/>
    <w:rsid w:val="00A7055D"/>
    <w:rsid w:val="00A7133E"/>
    <w:rsid w:val="00A72641"/>
    <w:rsid w:val="00A73869"/>
    <w:rsid w:val="00A766DE"/>
    <w:rsid w:val="00A805E6"/>
    <w:rsid w:val="00A81911"/>
    <w:rsid w:val="00A841C0"/>
    <w:rsid w:val="00A8590F"/>
    <w:rsid w:val="00A85939"/>
    <w:rsid w:val="00A87C66"/>
    <w:rsid w:val="00A9135B"/>
    <w:rsid w:val="00A95374"/>
    <w:rsid w:val="00AA0C26"/>
    <w:rsid w:val="00AA0F57"/>
    <w:rsid w:val="00AA3EDB"/>
    <w:rsid w:val="00AA58E7"/>
    <w:rsid w:val="00AA69C9"/>
    <w:rsid w:val="00AA7DCB"/>
    <w:rsid w:val="00AB006C"/>
    <w:rsid w:val="00AB00C0"/>
    <w:rsid w:val="00AB3C2D"/>
    <w:rsid w:val="00AB42D2"/>
    <w:rsid w:val="00AB56FC"/>
    <w:rsid w:val="00AC06D3"/>
    <w:rsid w:val="00AC22A1"/>
    <w:rsid w:val="00AC3229"/>
    <w:rsid w:val="00AC421B"/>
    <w:rsid w:val="00AC4DB0"/>
    <w:rsid w:val="00AD0482"/>
    <w:rsid w:val="00AD1D07"/>
    <w:rsid w:val="00AD3C8E"/>
    <w:rsid w:val="00AD54FE"/>
    <w:rsid w:val="00AE0088"/>
    <w:rsid w:val="00AE0C15"/>
    <w:rsid w:val="00AE159E"/>
    <w:rsid w:val="00AE2C18"/>
    <w:rsid w:val="00AF1255"/>
    <w:rsid w:val="00AF1618"/>
    <w:rsid w:val="00AF1BE8"/>
    <w:rsid w:val="00AF3155"/>
    <w:rsid w:val="00AF53E2"/>
    <w:rsid w:val="00AF5D70"/>
    <w:rsid w:val="00AF637E"/>
    <w:rsid w:val="00B00125"/>
    <w:rsid w:val="00B02F01"/>
    <w:rsid w:val="00B04ED8"/>
    <w:rsid w:val="00B05511"/>
    <w:rsid w:val="00B06544"/>
    <w:rsid w:val="00B10A2C"/>
    <w:rsid w:val="00B13016"/>
    <w:rsid w:val="00B13880"/>
    <w:rsid w:val="00B150BE"/>
    <w:rsid w:val="00B15D08"/>
    <w:rsid w:val="00B15FE4"/>
    <w:rsid w:val="00B161B9"/>
    <w:rsid w:val="00B165C8"/>
    <w:rsid w:val="00B20D70"/>
    <w:rsid w:val="00B211E4"/>
    <w:rsid w:val="00B261DF"/>
    <w:rsid w:val="00B324A9"/>
    <w:rsid w:val="00B40A3A"/>
    <w:rsid w:val="00B41A19"/>
    <w:rsid w:val="00B44DE2"/>
    <w:rsid w:val="00B46415"/>
    <w:rsid w:val="00B50315"/>
    <w:rsid w:val="00B52DAA"/>
    <w:rsid w:val="00B54F1D"/>
    <w:rsid w:val="00B577BD"/>
    <w:rsid w:val="00B57EB5"/>
    <w:rsid w:val="00B66E21"/>
    <w:rsid w:val="00B66EDA"/>
    <w:rsid w:val="00B71408"/>
    <w:rsid w:val="00B73149"/>
    <w:rsid w:val="00B830FF"/>
    <w:rsid w:val="00B877CD"/>
    <w:rsid w:val="00B87EB3"/>
    <w:rsid w:val="00B91E3E"/>
    <w:rsid w:val="00BA2DB9"/>
    <w:rsid w:val="00BA355C"/>
    <w:rsid w:val="00BA5AFF"/>
    <w:rsid w:val="00BA5B46"/>
    <w:rsid w:val="00BA70D7"/>
    <w:rsid w:val="00BA756D"/>
    <w:rsid w:val="00BB43CB"/>
    <w:rsid w:val="00BB4C07"/>
    <w:rsid w:val="00BB703D"/>
    <w:rsid w:val="00BB78B3"/>
    <w:rsid w:val="00BC1011"/>
    <w:rsid w:val="00BC4E53"/>
    <w:rsid w:val="00BC5026"/>
    <w:rsid w:val="00BC5581"/>
    <w:rsid w:val="00BD1B40"/>
    <w:rsid w:val="00BD27F8"/>
    <w:rsid w:val="00BE11B0"/>
    <w:rsid w:val="00BE1294"/>
    <w:rsid w:val="00BE2430"/>
    <w:rsid w:val="00BE42EC"/>
    <w:rsid w:val="00BE7148"/>
    <w:rsid w:val="00BF1253"/>
    <w:rsid w:val="00BF3E1C"/>
    <w:rsid w:val="00BF4A13"/>
    <w:rsid w:val="00BF7F97"/>
    <w:rsid w:val="00C0110F"/>
    <w:rsid w:val="00C02276"/>
    <w:rsid w:val="00C03BF9"/>
    <w:rsid w:val="00C0444E"/>
    <w:rsid w:val="00C04D54"/>
    <w:rsid w:val="00C05328"/>
    <w:rsid w:val="00C174E2"/>
    <w:rsid w:val="00C26A79"/>
    <w:rsid w:val="00C30273"/>
    <w:rsid w:val="00C41C0C"/>
    <w:rsid w:val="00C43F6A"/>
    <w:rsid w:val="00C4674B"/>
    <w:rsid w:val="00C52B06"/>
    <w:rsid w:val="00C57506"/>
    <w:rsid w:val="00C60BC0"/>
    <w:rsid w:val="00C61BC4"/>
    <w:rsid w:val="00C633D9"/>
    <w:rsid w:val="00C64BAB"/>
    <w:rsid w:val="00C733C6"/>
    <w:rsid w:val="00C77246"/>
    <w:rsid w:val="00C84DD7"/>
    <w:rsid w:val="00C906B4"/>
    <w:rsid w:val="00C91E35"/>
    <w:rsid w:val="00C94892"/>
    <w:rsid w:val="00C9499D"/>
    <w:rsid w:val="00C95CD9"/>
    <w:rsid w:val="00C96185"/>
    <w:rsid w:val="00C9650E"/>
    <w:rsid w:val="00C968A9"/>
    <w:rsid w:val="00C96AED"/>
    <w:rsid w:val="00CA011F"/>
    <w:rsid w:val="00CA5F67"/>
    <w:rsid w:val="00CA643D"/>
    <w:rsid w:val="00CB07FC"/>
    <w:rsid w:val="00CB5863"/>
    <w:rsid w:val="00CB6266"/>
    <w:rsid w:val="00CB6EEC"/>
    <w:rsid w:val="00CC0443"/>
    <w:rsid w:val="00CC0D43"/>
    <w:rsid w:val="00CC3504"/>
    <w:rsid w:val="00CD0E24"/>
    <w:rsid w:val="00CD0FAE"/>
    <w:rsid w:val="00CD2ACE"/>
    <w:rsid w:val="00CD34BA"/>
    <w:rsid w:val="00CD3B8A"/>
    <w:rsid w:val="00CE6494"/>
    <w:rsid w:val="00D03232"/>
    <w:rsid w:val="00D03F75"/>
    <w:rsid w:val="00D063C0"/>
    <w:rsid w:val="00D10ED6"/>
    <w:rsid w:val="00D1253C"/>
    <w:rsid w:val="00D17A44"/>
    <w:rsid w:val="00D20489"/>
    <w:rsid w:val="00D245DC"/>
    <w:rsid w:val="00D24892"/>
    <w:rsid w:val="00D26BA3"/>
    <w:rsid w:val="00D27FB5"/>
    <w:rsid w:val="00D31737"/>
    <w:rsid w:val="00D31FEB"/>
    <w:rsid w:val="00D359CA"/>
    <w:rsid w:val="00D37AAC"/>
    <w:rsid w:val="00D44948"/>
    <w:rsid w:val="00D44A55"/>
    <w:rsid w:val="00D4743F"/>
    <w:rsid w:val="00D50ACF"/>
    <w:rsid w:val="00D51640"/>
    <w:rsid w:val="00D5756A"/>
    <w:rsid w:val="00D61686"/>
    <w:rsid w:val="00D65551"/>
    <w:rsid w:val="00D662A2"/>
    <w:rsid w:val="00D679A5"/>
    <w:rsid w:val="00D67DCE"/>
    <w:rsid w:val="00D7675C"/>
    <w:rsid w:val="00D8085C"/>
    <w:rsid w:val="00D80B61"/>
    <w:rsid w:val="00D900C6"/>
    <w:rsid w:val="00D92DD2"/>
    <w:rsid w:val="00D94BBF"/>
    <w:rsid w:val="00D9762A"/>
    <w:rsid w:val="00DA067B"/>
    <w:rsid w:val="00DA243A"/>
    <w:rsid w:val="00DA47D9"/>
    <w:rsid w:val="00DA7BB7"/>
    <w:rsid w:val="00DB7391"/>
    <w:rsid w:val="00DC018B"/>
    <w:rsid w:val="00DC21F8"/>
    <w:rsid w:val="00DC2A8A"/>
    <w:rsid w:val="00DC2EAB"/>
    <w:rsid w:val="00DC3436"/>
    <w:rsid w:val="00DC3847"/>
    <w:rsid w:val="00DC4D1D"/>
    <w:rsid w:val="00DC5333"/>
    <w:rsid w:val="00DC71E5"/>
    <w:rsid w:val="00DC7F8C"/>
    <w:rsid w:val="00DE1652"/>
    <w:rsid w:val="00DE2F27"/>
    <w:rsid w:val="00DF1FD4"/>
    <w:rsid w:val="00DF635C"/>
    <w:rsid w:val="00DF7537"/>
    <w:rsid w:val="00E00F0A"/>
    <w:rsid w:val="00E0149A"/>
    <w:rsid w:val="00E02F22"/>
    <w:rsid w:val="00E10807"/>
    <w:rsid w:val="00E11037"/>
    <w:rsid w:val="00E14BAA"/>
    <w:rsid w:val="00E15EF4"/>
    <w:rsid w:val="00E25216"/>
    <w:rsid w:val="00E26C67"/>
    <w:rsid w:val="00E273E4"/>
    <w:rsid w:val="00E32DE9"/>
    <w:rsid w:val="00E3708A"/>
    <w:rsid w:val="00E37D09"/>
    <w:rsid w:val="00E42B44"/>
    <w:rsid w:val="00E433E3"/>
    <w:rsid w:val="00E44DDF"/>
    <w:rsid w:val="00E44ED4"/>
    <w:rsid w:val="00E505F3"/>
    <w:rsid w:val="00E50CA2"/>
    <w:rsid w:val="00E519FB"/>
    <w:rsid w:val="00E51C8A"/>
    <w:rsid w:val="00E52037"/>
    <w:rsid w:val="00E52E04"/>
    <w:rsid w:val="00E540DA"/>
    <w:rsid w:val="00E55756"/>
    <w:rsid w:val="00E6027E"/>
    <w:rsid w:val="00E62246"/>
    <w:rsid w:val="00E642D6"/>
    <w:rsid w:val="00E67AA8"/>
    <w:rsid w:val="00E719C9"/>
    <w:rsid w:val="00E73C48"/>
    <w:rsid w:val="00E75EAA"/>
    <w:rsid w:val="00E77F7B"/>
    <w:rsid w:val="00E85C1F"/>
    <w:rsid w:val="00E8794E"/>
    <w:rsid w:val="00E93004"/>
    <w:rsid w:val="00E93924"/>
    <w:rsid w:val="00EA6787"/>
    <w:rsid w:val="00EA78A3"/>
    <w:rsid w:val="00EB37CB"/>
    <w:rsid w:val="00EB4A2A"/>
    <w:rsid w:val="00EB62C2"/>
    <w:rsid w:val="00EB64A4"/>
    <w:rsid w:val="00EC0FBC"/>
    <w:rsid w:val="00EC1AEC"/>
    <w:rsid w:val="00EC2B75"/>
    <w:rsid w:val="00ED1021"/>
    <w:rsid w:val="00ED18BC"/>
    <w:rsid w:val="00ED4B10"/>
    <w:rsid w:val="00ED5655"/>
    <w:rsid w:val="00EE4D80"/>
    <w:rsid w:val="00EE7D5E"/>
    <w:rsid w:val="00EF12C8"/>
    <w:rsid w:val="00EF19A9"/>
    <w:rsid w:val="00EF404C"/>
    <w:rsid w:val="00EF5141"/>
    <w:rsid w:val="00EF7B9F"/>
    <w:rsid w:val="00F0054D"/>
    <w:rsid w:val="00F01745"/>
    <w:rsid w:val="00F02D15"/>
    <w:rsid w:val="00F06A02"/>
    <w:rsid w:val="00F0709B"/>
    <w:rsid w:val="00F106A7"/>
    <w:rsid w:val="00F15B63"/>
    <w:rsid w:val="00F16105"/>
    <w:rsid w:val="00F218AC"/>
    <w:rsid w:val="00F22398"/>
    <w:rsid w:val="00F25146"/>
    <w:rsid w:val="00F30AFE"/>
    <w:rsid w:val="00F3227A"/>
    <w:rsid w:val="00F32B02"/>
    <w:rsid w:val="00F35A2D"/>
    <w:rsid w:val="00F405F3"/>
    <w:rsid w:val="00F40DA9"/>
    <w:rsid w:val="00F40E78"/>
    <w:rsid w:val="00F44D68"/>
    <w:rsid w:val="00F4568E"/>
    <w:rsid w:val="00F51F04"/>
    <w:rsid w:val="00F5317E"/>
    <w:rsid w:val="00F55E11"/>
    <w:rsid w:val="00F5610E"/>
    <w:rsid w:val="00F56892"/>
    <w:rsid w:val="00F57712"/>
    <w:rsid w:val="00F65AF2"/>
    <w:rsid w:val="00F677B6"/>
    <w:rsid w:val="00F71A93"/>
    <w:rsid w:val="00F72080"/>
    <w:rsid w:val="00F74CF5"/>
    <w:rsid w:val="00F757D9"/>
    <w:rsid w:val="00F81B8F"/>
    <w:rsid w:val="00F8422C"/>
    <w:rsid w:val="00F85112"/>
    <w:rsid w:val="00F92227"/>
    <w:rsid w:val="00F93F31"/>
    <w:rsid w:val="00F94903"/>
    <w:rsid w:val="00FA2177"/>
    <w:rsid w:val="00FA2B58"/>
    <w:rsid w:val="00FA5DA2"/>
    <w:rsid w:val="00FB182A"/>
    <w:rsid w:val="00FB7F5B"/>
    <w:rsid w:val="00FC4B1B"/>
    <w:rsid w:val="00FD1F79"/>
    <w:rsid w:val="00FD3EE1"/>
    <w:rsid w:val="00FD7A0C"/>
    <w:rsid w:val="00FE0DCC"/>
    <w:rsid w:val="00FE55FD"/>
    <w:rsid w:val="00FF0327"/>
    <w:rsid w:val="00FF13AE"/>
    <w:rsid w:val="00FF533B"/>
    <w:rsid w:val="00FF5974"/>
    <w:rsid w:val="00FF667F"/>
    <w:rsid w:val="00FF76C1"/>
    <w:rsid w:val="00FF7DCC"/>
    <w:rsid w:val="0128E900"/>
    <w:rsid w:val="020F953C"/>
    <w:rsid w:val="026511FD"/>
    <w:rsid w:val="026F8A4B"/>
    <w:rsid w:val="02F4ED19"/>
    <w:rsid w:val="0309C9EC"/>
    <w:rsid w:val="0324ABC4"/>
    <w:rsid w:val="0330338E"/>
    <w:rsid w:val="03DB1FE3"/>
    <w:rsid w:val="0446D4A1"/>
    <w:rsid w:val="0471925F"/>
    <w:rsid w:val="048E813F"/>
    <w:rsid w:val="0507A13D"/>
    <w:rsid w:val="05087197"/>
    <w:rsid w:val="0582C145"/>
    <w:rsid w:val="062226B2"/>
    <w:rsid w:val="06E5E9FC"/>
    <w:rsid w:val="07D7DD53"/>
    <w:rsid w:val="080864FD"/>
    <w:rsid w:val="08686F30"/>
    <w:rsid w:val="08A86200"/>
    <w:rsid w:val="090BF48C"/>
    <w:rsid w:val="09103B3F"/>
    <w:rsid w:val="0951230C"/>
    <w:rsid w:val="0966C7AA"/>
    <w:rsid w:val="0B1D82AF"/>
    <w:rsid w:val="0B3666EC"/>
    <w:rsid w:val="0B8C5C2D"/>
    <w:rsid w:val="0B8FD833"/>
    <w:rsid w:val="0C512A45"/>
    <w:rsid w:val="0D59EBC9"/>
    <w:rsid w:val="0E47E3DC"/>
    <w:rsid w:val="0EAA50C8"/>
    <w:rsid w:val="0EE44E99"/>
    <w:rsid w:val="0EEFDEA6"/>
    <w:rsid w:val="0F69B389"/>
    <w:rsid w:val="0F82C826"/>
    <w:rsid w:val="10BA1ACB"/>
    <w:rsid w:val="10E3D0B2"/>
    <w:rsid w:val="11400A91"/>
    <w:rsid w:val="116C7BDB"/>
    <w:rsid w:val="118367C3"/>
    <w:rsid w:val="127C0F3F"/>
    <w:rsid w:val="12917ADB"/>
    <w:rsid w:val="137951E7"/>
    <w:rsid w:val="13836CA9"/>
    <w:rsid w:val="13AAF4D8"/>
    <w:rsid w:val="14F504F1"/>
    <w:rsid w:val="153C197B"/>
    <w:rsid w:val="16BB19C1"/>
    <w:rsid w:val="17C59AD4"/>
    <w:rsid w:val="17DC87A1"/>
    <w:rsid w:val="181EEB4B"/>
    <w:rsid w:val="18C63DD8"/>
    <w:rsid w:val="18CB4936"/>
    <w:rsid w:val="18D95136"/>
    <w:rsid w:val="19279603"/>
    <w:rsid w:val="1989E8EF"/>
    <w:rsid w:val="19AAEB68"/>
    <w:rsid w:val="19E2A894"/>
    <w:rsid w:val="1AFAC660"/>
    <w:rsid w:val="1B2A2CB1"/>
    <w:rsid w:val="1B46C79E"/>
    <w:rsid w:val="1B56AFB6"/>
    <w:rsid w:val="1BAFA1BF"/>
    <w:rsid w:val="1BB087F7"/>
    <w:rsid w:val="1BD5C416"/>
    <w:rsid w:val="1BEEB94B"/>
    <w:rsid w:val="1C8B2F5E"/>
    <w:rsid w:val="1E179031"/>
    <w:rsid w:val="1E59029B"/>
    <w:rsid w:val="1EB50A72"/>
    <w:rsid w:val="1F8030DD"/>
    <w:rsid w:val="1FD640C0"/>
    <w:rsid w:val="2067B4A3"/>
    <w:rsid w:val="21A50710"/>
    <w:rsid w:val="230F374F"/>
    <w:rsid w:val="23A0FDA6"/>
    <w:rsid w:val="251428D4"/>
    <w:rsid w:val="2549B90E"/>
    <w:rsid w:val="258EAA2B"/>
    <w:rsid w:val="25CEDE72"/>
    <w:rsid w:val="26256802"/>
    <w:rsid w:val="264C800F"/>
    <w:rsid w:val="26530BF3"/>
    <w:rsid w:val="26E19A65"/>
    <w:rsid w:val="2711DBA2"/>
    <w:rsid w:val="276A3156"/>
    <w:rsid w:val="2808A166"/>
    <w:rsid w:val="28F7CB47"/>
    <w:rsid w:val="29089073"/>
    <w:rsid w:val="29184333"/>
    <w:rsid w:val="2919AD40"/>
    <w:rsid w:val="295902AB"/>
    <w:rsid w:val="298BE7E4"/>
    <w:rsid w:val="29C761A5"/>
    <w:rsid w:val="2A13E62F"/>
    <w:rsid w:val="2A4100EA"/>
    <w:rsid w:val="2A4AB6BF"/>
    <w:rsid w:val="2A5A339F"/>
    <w:rsid w:val="2B37DD1F"/>
    <w:rsid w:val="2B3E791F"/>
    <w:rsid w:val="2B62BB18"/>
    <w:rsid w:val="2B6AB271"/>
    <w:rsid w:val="2C1640BD"/>
    <w:rsid w:val="2C3B4A16"/>
    <w:rsid w:val="2D1D6409"/>
    <w:rsid w:val="2D674B1A"/>
    <w:rsid w:val="2E10544F"/>
    <w:rsid w:val="2EA0A3ED"/>
    <w:rsid w:val="2F40BD42"/>
    <w:rsid w:val="2F4FA3DE"/>
    <w:rsid w:val="2FF16B08"/>
    <w:rsid w:val="306439EF"/>
    <w:rsid w:val="3088189F"/>
    <w:rsid w:val="30B58DBE"/>
    <w:rsid w:val="314498D6"/>
    <w:rsid w:val="316A3062"/>
    <w:rsid w:val="318C540E"/>
    <w:rsid w:val="31A971CE"/>
    <w:rsid w:val="31D9768A"/>
    <w:rsid w:val="32173B06"/>
    <w:rsid w:val="32A46637"/>
    <w:rsid w:val="32B7A980"/>
    <w:rsid w:val="338B5AAB"/>
    <w:rsid w:val="3400A2DC"/>
    <w:rsid w:val="340AA65B"/>
    <w:rsid w:val="34CECD93"/>
    <w:rsid w:val="36285B3D"/>
    <w:rsid w:val="36BCD764"/>
    <w:rsid w:val="3721AC91"/>
    <w:rsid w:val="383D04A0"/>
    <w:rsid w:val="38A6922C"/>
    <w:rsid w:val="39AE12AC"/>
    <w:rsid w:val="3A47FA39"/>
    <w:rsid w:val="3A4A1D2F"/>
    <w:rsid w:val="3A811A54"/>
    <w:rsid w:val="3A8BC94F"/>
    <w:rsid w:val="3ABA2607"/>
    <w:rsid w:val="3B23E420"/>
    <w:rsid w:val="3B8D1312"/>
    <w:rsid w:val="3BA3D0E8"/>
    <w:rsid w:val="3BC79C12"/>
    <w:rsid w:val="3CA4234C"/>
    <w:rsid w:val="3CC4FDEA"/>
    <w:rsid w:val="3D3BEF54"/>
    <w:rsid w:val="3DA63063"/>
    <w:rsid w:val="3E29A84E"/>
    <w:rsid w:val="3E45636B"/>
    <w:rsid w:val="3E5C688B"/>
    <w:rsid w:val="4081924D"/>
    <w:rsid w:val="414CD862"/>
    <w:rsid w:val="41944971"/>
    <w:rsid w:val="422907DF"/>
    <w:rsid w:val="43119BA3"/>
    <w:rsid w:val="43304D0E"/>
    <w:rsid w:val="43664DD8"/>
    <w:rsid w:val="43880E0F"/>
    <w:rsid w:val="43D4CD70"/>
    <w:rsid w:val="44F6BC46"/>
    <w:rsid w:val="454BED6D"/>
    <w:rsid w:val="460239E6"/>
    <w:rsid w:val="46C348B1"/>
    <w:rsid w:val="47213971"/>
    <w:rsid w:val="47227D50"/>
    <w:rsid w:val="473A7CEA"/>
    <w:rsid w:val="49C83BD1"/>
    <w:rsid w:val="4A774ABD"/>
    <w:rsid w:val="4BDD50A4"/>
    <w:rsid w:val="4BF89143"/>
    <w:rsid w:val="4C5C7A95"/>
    <w:rsid w:val="4C6AD29D"/>
    <w:rsid w:val="4E6D703A"/>
    <w:rsid w:val="4EB61530"/>
    <w:rsid w:val="4ED0FDB6"/>
    <w:rsid w:val="4F0DA27E"/>
    <w:rsid w:val="4FF76CFA"/>
    <w:rsid w:val="50530538"/>
    <w:rsid w:val="5068B767"/>
    <w:rsid w:val="5075215F"/>
    <w:rsid w:val="5121254C"/>
    <w:rsid w:val="512F5733"/>
    <w:rsid w:val="5146AF6D"/>
    <w:rsid w:val="51628007"/>
    <w:rsid w:val="5253B168"/>
    <w:rsid w:val="527F335C"/>
    <w:rsid w:val="52CF952E"/>
    <w:rsid w:val="5326A0FC"/>
    <w:rsid w:val="54D71531"/>
    <w:rsid w:val="552455EF"/>
    <w:rsid w:val="558EF9F2"/>
    <w:rsid w:val="55A2CDB1"/>
    <w:rsid w:val="561D0987"/>
    <w:rsid w:val="57491B4B"/>
    <w:rsid w:val="586AAC20"/>
    <w:rsid w:val="5900FD51"/>
    <w:rsid w:val="5A1014EE"/>
    <w:rsid w:val="5A51DDCA"/>
    <w:rsid w:val="5A9D5A92"/>
    <w:rsid w:val="5B437248"/>
    <w:rsid w:val="5B652F23"/>
    <w:rsid w:val="5B708117"/>
    <w:rsid w:val="5BBA8431"/>
    <w:rsid w:val="5BBCB0B7"/>
    <w:rsid w:val="5C1A1679"/>
    <w:rsid w:val="5C3ED0D1"/>
    <w:rsid w:val="5D730787"/>
    <w:rsid w:val="5DCFA036"/>
    <w:rsid w:val="5E0893B5"/>
    <w:rsid w:val="5E252CEB"/>
    <w:rsid w:val="5E354EEF"/>
    <w:rsid w:val="5E5998BC"/>
    <w:rsid w:val="5E8F8DFF"/>
    <w:rsid w:val="5F005C81"/>
    <w:rsid w:val="5FC3C730"/>
    <w:rsid w:val="60060FDE"/>
    <w:rsid w:val="6067259F"/>
    <w:rsid w:val="61C8EC68"/>
    <w:rsid w:val="62842E91"/>
    <w:rsid w:val="63278521"/>
    <w:rsid w:val="642C8B7A"/>
    <w:rsid w:val="642FDC21"/>
    <w:rsid w:val="645AADD1"/>
    <w:rsid w:val="646C55EE"/>
    <w:rsid w:val="65BB7A82"/>
    <w:rsid w:val="65D3737C"/>
    <w:rsid w:val="665B576D"/>
    <w:rsid w:val="679A02DF"/>
    <w:rsid w:val="67B1228D"/>
    <w:rsid w:val="680D7A2E"/>
    <w:rsid w:val="683E6FDC"/>
    <w:rsid w:val="68991C07"/>
    <w:rsid w:val="68C5A9E8"/>
    <w:rsid w:val="69C4FB06"/>
    <w:rsid w:val="69DE605B"/>
    <w:rsid w:val="6A42B9F5"/>
    <w:rsid w:val="6A760E38"/>
    <w:rsid w:val="6A843053"/>
    <w:rsid w:val="6A8ECED4"/>
    <w:rsid w:val="6B3FCB4E"/>
    <w:rsid w:val="6BF4F973"/>
    <w:rsid w:val="6C0F66C9"/>
    <w:rsid w:val="6C1A0266"/>
    <w:rsid w:val="6C59DD06"/>
    <w:rsid w:val="6CAAC58F"/>
    <w:rsid w:val="6D1334A1"/>
    <w:rsid w:val="6D1B198C"/>
    <w:rsid w:val="6D59A06A"/>
    <w:rsid w:val="6D5B344B"/>
    <w:rsid w:val="6D7B723B"/>
    <w:rsid w:val="6EA065AA"/>
    <w:rsid w:val="6F6D549D"/>
    <w:rsid w:val="6FE53B02"/>
    <w:rsid w:val="700AA242"/>
    <w:rsid w:val="703CC7DB"/>
    <w:rsid w:val="708D6008"/>
    <w:rsid w:val="70B8B64C"/>
    <w:rsid w:val="70DE0D43"/>
    <w:rsid w:val="70DFFDD2"/>
    <w:rsid w:val="712DB66F"/>
    <w:rsid w:val="716FC7B9"/>
    <w:rsid w:val="71B10253"/>
    <w:rsid w:val="728F6098"/>
    <w:rsid w:val="72DB3217"/>
    <w:rsid w:val="7361B9FB"/>
    <w:rsid w:val="737550AB"/>
    <w:rsid w:val="7401DD83"/>
    <w:rsid w:val="741C98FF"/>
    <w:rsid w:val="75609365"/>
    <w:rsid w:val="75E80112"/>
    <w:rsid w:val="75F8000D"/>
    <w:rsid w:val="766C1932"/>
    <w:rsid w:val="7783E584"/>
    <w:rsid w:val="7786B332"/>
    <w:rsid w:val="7844EDB8"/>
    <w:rsid w:val="786C0AAD"/>
    <w:rsid w:val="78998DA1"/>
    <w:rsid w:val="78B4894E"/>
    <w:rsid w:val="79554D3C"/>
    <w:rsid w:val="7A24433F"/>
    <w:rsid w:val="7A310058"/>
    <w:rsid w:val="7A4360E3"/>
    <w:rsid w:val="7A4DE9EA"/>
    <w:rsid w:val="7AA7F8D3"/>
    <w:rsid w:val="7AFD8606"/>
    <w:rsid w:val="7B37835E"/>
    <w:rsid w:val="7BA57005"/>
    <w:rsid w:val="7BF62B73"/>
    <w:rsid w:val="7C5BDE14"/>
    <w:rsid w:val="7C9CF88A"/>
    <w:rsid w:val="7D3F0739"/>
    <w:rsid w:val="7D7C193B"/>
    <w:rsid w:val="7DB9CBCF"/>
    <w:rsid w:val="7E74B029"/>
    <w:rsid w:val="7F2B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A7A68A45-21E0-4B7A-899D-678B2356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hyperlink" Target="https://humanrights.gov.au/our-work/topics/disability-rights-what-were-doing/supporting-participation-program" TargetMode="External"/><Relationship Id="rId63" Type="http://schemas.openxmlformats.org/officeDocument/2006/relationships/image" Target="media/image48.png"/><Relationship Id="rId68" Type="http://schemas.openxmlformats.org/officeDocument/2006/relationships/image" Target="media/image52.png"/><Relationship Id="rId84" Type="http://schemas.openxmlformats.org/officeDocument/2006/relationships/header" Target="header2.xml"/><Relationship Id="rId89" Type="http://schemas.openxmlformats.org/officeDocument/2006/relationships/fontTable" Target="fontTable.xml"/><Relationship Id="rId16" Type="http://schemas.openxmlformats.org/officeDocument/2006/relationships/image" Target="media/image6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74" Type="http://schemas.openxmlformats.org/officeDocument/2006/relationships/image" Target="media/image57.png"/><Relationship Id="rId79" Type="http://schemas.openxmlformats.org/officeDocument/2006/relationships/hyperlink" Target="mailto:disability@humanrights.gov.au" TargetMode="External"/><Relationship Id="rId5" Type="http://schemas.openxmlformats.org/officeDocument/2006/relationships/numbering" Target="numbering.xml"/><Relationship Id="rId90" Type="http://schemas.openxmlformats.org/officeDocument/2006/relationships/theme" Target="theme/theme1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hyperlink" Target="https://www.grants.gov.au/" TargetMode="External"/><Relationship Id="rId64" Type="http://schemas.openxmlformats.org/officeDocument/2006/relationships/image" Target="media/image49.png"/><Relationship Id="rId69" Type="http://schemas.openxmlformats.org/officeDocument/2006/relationships/image" Target="media/image53.png"/><Relationship Id="rId8" Type="http://schemas.openxmlformats.org/officeDocument/2006/relationships/webSettings" Target="webSettings.xml"/><Relationship Id="rId51" Type="http://schemas.openxmlformats.org/officeDocument/2006/relationships/image" Target="media/image38.png"/><Relationship Id="rId72" Type="http://schemas.openxmlformats.org/officeDocument/2006/relationships/image" Target="media/image56.png"/><Relationship Id="rId80" Type="http://schemas.openxmlformats.org/officeDocument/2006/relationships/image" Target="media/image62.png"/><Relationship Id="rId85" Type="http://schemas.openxmlformats.org/officeDocument/2006/relationships/footer" Target="footer1.xml"/><Relationship Id="rId93" Type="http://schemas.openxmlformats.org/officeDocument/2006/relationships/customXml" Target="../customXml/item7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5.jpeg"/><Relationship Id="rId67" Type="http://schemas.openxmlformats.org/officeDocument/2006/relationships/image" Target="media/image51.png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54" Type="http://schemas.openxmlformats.org/officeDocument/2006/relationships/image" Target="media/image40.png"/><Relationship Id="rId62" Type="http://schemas.openxmlformats.org/officeDocument/2006/relationships/hyperlink" Target="mailto:disability@humanrights.gov.au" TargetMode="External"/><Relationship Id="rId70" Type="http://schemas.openxmlformats.org/officeDocument/2006/relationships/image" Target="media/image54.png"/><Relationship Id="rId75" Type="http://schemas.openxmlformats.org/officeDocument/2006/relationships/image" Target="media/image58.png"/><Relationship Id="rId83" Type="http://schemas.openxmlformats.org/officeDocument/2006/relationships/header" Target="header1.xml"/><Relationship Id="rId88" Type="http://schemas.openxmlformats.org/officeDocument/2006/relationships/footer" Target="footer3.xml"/><Relationship Id="rId91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6.png"/><Relationship Id="rId57" Type="http://schemas.openxmlformats.org/officeDocument/2006/relationships/image" Target="media/image43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hyperlink" Target="mailto:GrantConnect@finance.gov.au" TargetMode="External"/><Relationship Id="rId60" Type="http://schemas.openxmlformats.org/officeDocument/2006/relationships/image" Target="media/image46.png"/><Relationship Id="rId65" Type="http://schemas.openxmlformats.org/officeDocument/2006/relationships/hyperlink" Target="mailto:disability@humanrights.gov.au" TargetMode="External"/><Relationship Id="rId73" Type="http://schemas.openxmlformats.org/officeDocument/2006/relationships/hyperlink" Target="mailto:disability@humanrights.gov.au" TargetMode="External"/><Relationship Id="rId78" Type="http://schemas.openxmlformats.org/officeDocument/2006/relationships/image" Target="media/image61.png"/><Relationship Id="rId81" Type="http://schemas.openxmlformats.org/officeDocument/2006/relationships/image" Target="media/image63.png"/><Relationship Id="rId86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7.png"/><Relationship Id="rId55" Type="http://schemas.openxmlformats.org/officeDocument/2006/relationships/image" Target="media/image41.png"/><Relationship Id="rId76" Type="http://schemas.openxmlformats.org/officeDocument/2006/relationships/image" Target="media/image59.png"/><Relationship Id="rId7" Type="http://schemas.openxmlformats.org/officeDocument/2006/relationships/settings" Target="settings.xml"/><Relationship Id="rId71" Type="http://schemas.openxmlformats.org/officeDocument/2006/relationships/image" Target="media/image55.png"/><Relationship Id="rId9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0.png"/><Relationship Id="rId87" Type="http://schemas.openxmlformats.org/officeDocument/2006/relationships/header" Target="header3.xml"/><Relationship Id="rId61" Type="http://schemas.openxmlformats.org/officeDocument/2006/relationships/image" Target="media/image47.png"/><Relationship Id="rId82" Type="http://schemas.openxmlformats.org/officeDocument/2006/relationships/image" Target="media/image64.png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2.png"/><Relationship Id="rId77" Type="http://schemas.openxmlformats.org/officeDocument/2006/relationships/image" Target="media/image60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7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6.png"/><Relationship Id="rId1" Type="http://schemas.openxmlformats.org/officeDocument/2006/relationships/image" Target="media/image6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WEV44C3EEZP4-1056255319-14050</_dlc_DocId>
    <_dlc_DocIdUrl xmlns="6500fe01-343b-4fb9-a1b0-68ac19d62e01">
      <Url>https://australianhrc.sharepoint.com/sites/DisabilityRights/_layouts/15/DocIdRedir.aspx?ID=WEV44C3EEZP4-1056255319-14050</Url>
      <Description>WEV44C3EEZP4-1056255319-14050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7302EF-5EB8-49AA-AFA8-87CF109A4E17}"/>
</file>

<file path=customXml/itemProps2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7F5F2D-E31E-4CE7-B115-00119CEABC48}"/>
</file>

<file path=customXml/itemProps4.xml><?xml version="1.0" encoding="utf-8"?>
<ds:datastoreItem xmlns:ds="http://schemas.openxmlformats.org/officeDocument/2006/customXml" ds:itemID="{F9AACEAA-8916-4F94-94DB-73D3ECB76A1A}">
  <ds:schemaRefs>
    <ds:schemaRef ds:uri="http://schemas.microsoft.com/office/2006/metadata/properties"/>
    <ds:schemaRef ds:uri="http://schemas.microsoft.com/office/infopath/2007/PartnerControls"/>
    <ds:schemaRef ds:uri="d8f90cba-1067-418d-a3cc-325e78bcd784"/>
    <ds:schemaRef ds:uri="6eab6898-663c-4498-b919-970da0b75333"/>
  </ds:schemaRefs>
</ds:datastoreItem>
</file>

<file path=customXml/itemProps5.xml><?xml version="1.0" encoding="utf-8"?>
<ds:datastoreItem xmlns:ds="http://schemas.openxmlformats.org/officeDocument/2006/customXml" ds:itemID="{F90C46EB-0F96-4DD1-8CA1-A8410D6D0C92}"/>
</file>

<file path=customXml/itemProps6.xml><?xml version="1.0" encoding="utf-8"?>
<ds:datastoreItem xmlns:ds="http://schemas.openxmlformats.org/officeDocument/2006/customXml" ds:itemID="{F2403664-EDEB-41A0-8D56-9240D46ACEE6}"/>
</file>

<file path=customXml/itemProps7.xml><?xml version="1.0" encoding="utf-8"?>
<ds:datastoreItem xmlns:ds="http://schemas.openxmlformats.org/officeDocument/2006/customXml" ds:itemID="{8BA51B8A-09FD-4301-BA90-D552455BBD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25</Pages>
  <Words>1127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Social Services</Company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Common questions part 1</dc:title>
  <dc:subject/>
  <dc:creator>SARTORI, Nicole</dc:creator>
  <cp:keywords>[SEC=OFFICIAL]</cp:keywords>
  <dc:description/>
  <cp:lastModifiedBy>FILMER, Krista</cp:lastModifiedBy>
  <cp:revision>4</cp:revision>
  <cp:lastPrinted>2026-09-14T23:00:00Z</cp:lastPrinted>
  <dcterms:created xsi:type="dcterms:W3CDTF">2026-09-21T05:01:00Z</dcterms:created>
  <dcterms:modified xsi:type="dcterms:W3CDTF">2026-09-21T06:48:00Z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TaxKeyword">
    <vt:lpwstr>706;#[SEC=OFFICIAL]|c420c22a-b380-4863-bc2d-61f9d492fe1d</vt:lpwstr>
  </property>
  <property fmtid="{D5CDD505-2E9C-101B-9397-08002B2CF9AE}" pid="57" name="_dlc_DocIdItemGuid">
    <vt:lpwstr>94533418-8cae-4325-976d-ab66d244c275</vt:lpwstr>
  </property>
</Properties>
</file>