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9B553" w14:textId="77777777" w:rsidR="00A50EDC" w:rsidRDefault="00A50EDC" w:rsidP="00A50EDC">
      <w:pPr>
        <w:pStyle w:val="EasyRead14"/>
      </w:pPr>
    </w:p>
    <w:p w14:paraId="1EBD562D" w14:textId="77777777" w:rsidR="00A50EDC" w:rsidRDefault="00A50EDC" w:rsidP="00A50EDC">
      <w:pPr>
        <w:pStyle w:val="EasyRead14"/>
      </w:pPr>
    </w:p>
    <w:p w14:paraId="2E014929" w14:textId="6BC12C06" w:rsidR="00750C6F" w:rsidRPr="00A67A0B" w:rsidRDefault="003576C9" w:rsidP="6F6D549D">
      <w:pPr>
        <w:pStyle w:val="EasyReadTitle"/>
        <w:spacing w:line="360" w:lineRule="auto"/>
      </w:pPr>
      <w:r>
        <w:t>Supporting participation program</w:t>
      </w:r>
    </w:p>
    <w:p w14:paraId="50DAFBDF" w14:textId="64EFC1A3" w:rsidR="7A310058" w:rsidRDefault="59172EC8" w:rsidP="00A718A0">
      <w:pPr>
        <w:pStyle w:val="EasyReadSubtitle"/>
      </w:pPr>
      <w:r w:rsidRPr="3C9ECB7D">
        <w:t xml:space="preserve">Part 3 </w:t>
      </w:r>
    </w:p>
    <w:p w14:paraId="7007E647" w14:textId="2899148C" w:rsidR="7A310058" w:rsidRDefault="7C159B1C" w:rsidP="00A718A0">
      <w:pPr>
        <w:pStyle w:val="EasyReadSubtitle"/>
      </w:pPr>
      <w:r w:rsidRPr="3C9ECB7D">
        <w:t xml:space="preserve">Disability organisations </w:t>
      </w:r>
    </w:p>
    <w:p w14:paraId="3588BA8D" w14:textId="2218BCFE" w:rsidR="7A310058" w:rsidRDefault="00B90BBE" w:rsidP="00A718A0">
      <w:pPr>
        <w:pStyle w:val="EasyReadSubtitle"/>
        <w:rPr>
          <w:b/>
          <w:bCs/>
        </w:rPr>
      </w:pPr>
      <w:r w:rsidRPr="5C67B2E0">
        <w:t>Roles and responsibilities</w:t>
      </w:r>
    </w:p>
    <w:p w14:paraId="1D4FA4D9" w14:textId="7B16BD06" w:rsidR="00DC7F8C" w:rsidRDefault="002B339C" w:rsidP="00DC7F8C">
      <w:r w:rsidRPr="002B339C">
        <w:rPr>
          <w:noProof/>
        </w:rPr>
        <w:drawing>
          <wp:inline distT="0" distB="0" distL="0" distR="0" wp14:anchorId="752AACA0" wp14:editId="3CC378BF">
            <wp:extent cx="4133850" cy="4133850"/>
            <wp:effectExtent l="0" t="0" r="0" b="0"/>
            <wp:docPr id="667383580" name="Picture 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7383580" name="Picture 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3850" cy="413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C7F8C">
        <w:br w:type="page"/>
      </w:r>
    </w:p>
    <w:tbl>
      <w:tblPr>
        <w:tblStyle w:val="TableGrid"/>
        <w:tblW w:w="90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59"/>
        <w:gridCol w:w="5933"/>
      </w:tblGrid>
      <w:tr w:rsidR="00C80730" w:rsidRPr="003B5073" w14:paraId="6E5ECB8F" w14:textId="77777777" w:rsidTr="00C80730">
        <w:trPr>
          <w:cantSplit/>
          <w:trHeight w:val="2835"/>
        </w:trPr>
        <w:tc>
          <w:tcPr>
            <w:tcW w:w="3159" w:type="dxa"/>
            <w:hideMark/>
          </w:tcPr>
          <w:p w14:paraId="5B850BFB" w14:textId="77777777" w:rsidR="00C80730" w:rsidRPr="003B5073" w:rsidRDefault="00C80730" w:rsidP="006E4FD4">
            <w:pPr>
              <w:pStyle w:val="EasyRead14"/>
            </w:pPr>
            <w:r w:rsidRPr="003B5073">
              <w:rPr>
                <w:noProof/>
              </w:rPr>
              <w:lastRenderedPageBreak/>
              <w:drawing>
                <wp:inline distT="0" distB="0" distL="0" distR="0" wp14:anchorId="20EFC524" wp14:editId="25182C7A">
                  <wp:extent cx="1781175" cy="1400175"/>
                  <wp:effectExtent l="0" t="0" r="9525" b="9525"/>
                  <wp:docPr id="1013182835" name="Picture 2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1175" cy="1400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33" w:type="dxa"/>
          </w:tcPr>
          <w:p w14:paraId="1A297C9E" w14:textId="77777777" w:rsidR="00C80730" w:rsidRPr="003B5073" w:rsidRDefault="00C80730" w:rsidP="00C80730">
            <w:pPr>
              <w:pStyle w:val="EasyRead14"/>
              <w:numPr>
                <w:ilvl w:val="0"/>
                <w:numId w:val="46"/>
              </w:numPr>
            </w:pPr>
            <w:r w:rsidRPr="003B5073">
              <w:t xml:space="preserve">The Australian Government Department of Health Disability and Ageing </w:t>
            </w:r>
          </w:p>
          <w:p w14:paraId="449E8A79" w14:textId="77777777" w:rsidR="00C80730" w:rsidRPr="003B5073" w:rsidRDefault="00C80730" w:rsidP="006E4FD4">
            <w:pPr>
              <w:pStyle w:val="EasyRead14"/>
            </w:pPr>
          </w:p>
          <w:p w14:paraId="11330BF7" w14:textId="77777777" w:rsidR="00C80730" w:rsidRPr="003B5073" w:rsidRDefault="00C80730" w:rsidP="006E4FD4">
            <w:pPr>
              <w:pStyle w:val="EasyRead14"/>
            </w:pPr>
            <w:r w:rsidRPr="003B5073">
              <w:t xml:space="preserve">We say </w:t>
            </w:r>
            <w:r w:rsidRPr="003B5073">
              <w:rPr>
                <w:b/>
                <w:bCs/>
              </w:rPr>
              <w:t>DHDA</w:t>
            </w:r>
            <w:r w:rsidRPr="003B5073">
              <w:t xml:space="preserve"> for short.</w:t>
            </w:r>
          </w:p>
        </w:tc>
      </w:tr>
      <w:tr w:rsidR="00C80730" w:rsidRPr="003B5073" w14:paraId="15E04E8F" w14:textId="77777777" w:rsidTr="00C80730">
        <w:trPr>
          <w:cantSplit/>
          <w:trHeight w:val="3402"/>
        </w:trPr>
        <w:tc>
          <w:tcPr>
            <w:tcW w:w="3159" w:type="dxa"/>
            <w:hideMark/>
          </w:tcPr>
          <w:p w14:paraId="45B41C11" w14:textId="77777777" w:rsidR="00C80730" w:rsidRPr="003B5073" w:rsidRDefault="00C80730" w:rsidP="006E4FD4">
            <w:pPr>
              <w:pStyle w:val="EasyRead14"/>
            </w:pPr>
            <w:r w:rsidRPr="003B5073">
              <w:rPr>
                <w:noProof/>
              </w:rPr>
              <w:drawing>
                <wp:inline distT="0" distB="0" distL="0" distR="0" wp14:anchorId="7E2AE4E8" wp14:editId="430B5712">
                  <wp:extent cx="1800225" cy="628650"/>
                  <wp:effectExtent l="0" t="0" r="9525" b="0"/>
                  <wp:docPr id="1214116606" name="Picture 19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225" cy="628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33" w:type="dxa"/>
          </w:tcPr>
          <w:p w14:paraId="29A5A067" w14:textId="77777777" w:rsidR="00C80730" w:rsidRPr="003B5073" w:rsidRDefault="00C80730" w:rsidP="00C80730">
            <w:pPr>
              <w:pStyle w:val="EasyRead14"/>
              <w:numPr>
                <w:ilvl w:val="0"/>
                <w:numId w:val="46"/>
              </w:numPr>
            </w:pPr>
            <w:r w:rsidRPr="003B5073">
              <w:t>The Australian Human Rights Commission</w:t>
            </w:r>
          </w:p>
          <w:p w14:paraId="52075C4B" w14:textId="77777777" w:rsidR="00C80730" w:rsidRPr="003B5073" w:rsidRDefault="00C80730" w:rsidP="006E4FD4">
            <w:pPr>
              <w:pStyle w:val="EasyRead14"/>
            </w:pPr>
          </w:p>
          <w:p w14:paraId="7F6C9105" w14:textId="77777777" w:rsidR="00C80730" w:rsidRPr="003B5073" w:rsidRDefault="00C80730" w:rsidP="006E4FD4">
            <w:pPr>
              <w:pStyle w:val="EasyRead14"/>
            </w:pPr>
            <w:r w:rsidRPr="003B5073">
              <w:t xml:space="preserve">We say </w:t>
            </w:r>
            <w:r w:rsidRPr="003B5073">
              <w:rPr>
                <w:b/>
                <w:bCs/>
              </w:rPr>
              <w:t>AHRC</w:t>
            </w:r>
            <w:r w:rsidRPr="003B5073">
              <w:t xml:space="preserve"> for short.</w:t>
            </w:r>
          </w:p>
          <w:p w14:paraId="03045C9D" w14:textId="77777777" w:rsidR="00C80730" w:rsidRPr="003B5073" w:rsidRDefault="00C80730" w:rsidP="006E4FD4">
            <w:pPr>
              <w:pStyle w:val="EasyRead14"/>
            </w:pPr>
          </w:p>
          <w:p w14:paraId="5961A6CF" w14:textId="77777777" w:rsidR="00C80730" w:rsidRPr="003B5073" w:rsidRDefault="00C80730" w:rsidP="006E4FD4">
            <w:pPr>
              <w:pStyle w:val="EasyRead14"/>
            </w:pPr>
            <w:r w:rsidRPr="003B5073">
              <w:t xml:space="preserve">Wrote this together. </w:t>
            </w:r>
          </w:p>
          <w:p w14:paraId="124940C0" w14:textId="77777777" w:rsidR="00C80730" w:rsidRPr="003B5073" w:rsidRDefault="00C80730" w:rsidP="006E4FD4">
            <w:pPr>
              <w:pStyle w:val="EasyRead14"/>
            </w:pPr>
          </w:p>
          <w:p w14:paraId="1F45BF4C" w14:textId="77777777" w:rsidR="00C80730" w:rsidRPr="003B5073" w:rsidRDefault="00C80730" w:rsidP="006E4FD4">
            <w:pPr>
              <w:pStyle w:val="EasyRead14"/>
            </w:pPr>
            <w:r w:rsidRPr="003B5073">
              <w:t xml:space="preserve">When you see the word </w:t>
            </w:r>
            <w:r w:rsidRPr="003B5073">
              <w:rPr>
                <w:b/>
                <w:bCs/>
              </w:rPr>
              <w:t>we</w:t>
            </w:r>
            <w:r w:rsidRPr="003B5073">
              <w:t xml:space="preserve"> it means </w:t>
            </w:r>
          </w:p>
          <w:p w14:paraId="51C88D44" w14:textId="77777777" w:rsidR="00C80730" w:rsidRPr="003B5073" w:rsidRDefault="00C80730" w:rsidP="006E4FD4">
            <w:pPr>
              <w:pStyle w:val="EasyRead14"/>
            </w:pPr>
            <w:r w:rsidRPr="003B5073">
              <w:t>DHDA and AHRC.</w:t>
            </w:r>
          </w:p>
        </w:tc>
      </w:tr>
      <w:tr w:rsidR="00C80730" w:rsidRPr="003B5073" w14:paraId="112E03D0" w14:textId="77777777" w:rsidTr="00C80730">
        <w:trPr>
          <w:cantSplit/>
          <w:trHeight w:val="2835"/>
        </w:trPr>
        <w:tc>
          <w:tcPr>
            <w:tcW w:w="3159" w:type="dxa"/>
            <w:hideMark/>
          </w:tcPr>
          <w:p w14:paraId="59328A28" w14:textId="77777777" w:rsidR="00C80730" w:rsidRPr="003B5073" w:rsidRDefault="00C80730" w:rsidP="006E4FD4">
            <w:pPr>
              <w:pStyle w:val="EasyRead14"/>
            </w:pPr>
            <w:r w:rsidRPr="003B5073">
              <w:rPr>
                <w:noProof/>
              </w:rPr>
              <w:drawing>
                <wp:inline distT="0" distB="0" distL="0" distR="0" wp14:anchorId="6830E330" wp14:editId="4D379536">
                  <wp:extent cx="1866900" cy="1866900"/>
                  <wp:effectExtent l="0" t="0" r="0" b="0"/>
                  <wp:docPr id="1009910384" name="Picture 1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0" cy="1866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33" w:type="dxa"/>
          </w:tcPr>
          <w:p w14:paraId="02EB01F1" w14:textId="77777777" w:rsidR="00C80730" w:rsidRPr="003B5073" w:rsidRDefault="00C80730" w:rsidP="006E4FD4">
            <w:pPr>
              <w:pStyle w:val="EasyRead14"/>
            </w:pPr>
          </w:p>
          <w:p w14:paraId="0CB63320" w14:textId="77777777" w:rsidR="00C80730" w:rsidRPr="003B5073" w:rsidRDefault="00C80730" w:rsidP="006E4FD4">
            <w:pPr>
              <w:pStyle w:val="EasyRead14"/>
            </w:pPr>
            <w:r w:rsidRPr="003B5073">
              <w:t>We wrote this in an easy to read way.</w:t>
            </w:r>
          </w:p>
          <w:p w14:paraId="44D40B6C" w14:textId="77777777" w:rsidR="00C80730" w:rsidRPr="003B5073" w:rsidRDefault="00C80730" w:rsidP="006E4FD4">
            <w:pPr>
              <w:pStyle w:val="EasyRead14"/>
            </w:pPr>
          </w:p>
          <w:p w14:paraId="15C712EE" w14:textId="77777777" w:rsidR="00C80730" w:rsidRPr="003B5073" w:rsidRDefault="00C80730" w:rsidP="006E4FD4">
            <w:pPr>
              <w:pStyle w:val="EasyRead14"/>
            </w:pPr>
            <w:r w:rsidRPr="003B5073">
              <w:t>We use pictures to explain some ideas.</w:t>
            </w:r>
          </w:p>
        </w:tc>
      </w:tr>
      <w:tr w:rsidR="00C80730" w:rsidRPr="003B5073" w14:paraId="680E8B7C" w14:textId="77777777" w:rsidTr="00C80730">
        <w:trPr>
          <w:cantSplit/>
          <w:trHeight w:val="2268"/>
        </w:trPr>
        <w:tc>
          <w:tcPr>
            <w:tcW w:w="3159" w:type="dxa"/>
            <w:hideMark/>
          </w:tcPr>
          <w:p w14:paraId="2D5503C0" w14:textId="77777777" w:rsidR="00C80730" w:rsidRPr="003B5073" w:rsidRDefault="00C80730" w:rsidP="006E4FD4">
            <w:pPr>
              <w:pStyle w:val="EasyRead14"/>
            </w:pPr>
            <w:r w:rsidRPr="003B5073">
              <w:rPr>
                <w:noProof/>
              </w:rPr>
              <w:drawing>
                <wp:inline distT="0" distB="0" distL="0" distR="0" wp14:anchorId="32B4D905" wp14:editId="4717E3A0">
                  <wp:extent cx="1809750" cy="1552575"/>
                  <wp:effectExtent l="0" t="0" r="0" b="9525"/>
                  <wp:docPr id="1874644595" name="Picture 1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0" cy="1552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33" w:type="dxa"/>
          </w:tcPr>
          <w:p w14:paraId="317DB7A4" w14:textId="77777777" w:rsidR="00C80730" w:rsidRPr="003B5073" w:rsidRDefault="00C80730" w:rsidP="006E4FD4">
            <w:pPr>
              <w:pStyle w:val="EasyRead14"/>
            </w:pPr>
            <w:r w:rsidRPr="003B5073">
              <w:t xml:space="preserve">We have some words in </w:t>
            </w:r>
            <w:r w:rsidRPr="003B5073">
              <w:rPr>
                <w:b/>
                <w:bCs/>
              </w:rPr>
              <w:t>bold</w:t>
            </w:r>
            <w:r w:rsidRPr="003B5073">
              <w:t xml:space="preserve">. </w:t>
            </w:r>
          </w:p>
          <w:p w14:paraId="3EFACEB8" w14:textId="77777777" w:rsidR="00C80730" w:rsidRPr="003B5073" w:rsidRDefault="00C80730" w:rsidP="006E4FD4">
            <w:pPr>
              <w:pStyle w:val="EasyRead14"/>
            </w:pPr>
          </w:p>
          <w:p w14:paraId="36D92EE7" w14:textId="77777777" w:rsidR="00C80730" w:rsidRPr="003B5073" w:rsidRDefault="00C80730" w:rsidP="006E4FD4">
            <w:pPr>
              <w:pStyle w:val="EasyRead14"/>
            </w:pPr>
            <w:r w:rsidRPr="003B5073">
              <w:t>This means the letters are thicker and darker.</w:t>
            </w:r>
          </w:p>
          <w:p w14:paraId="44E92763" w14:textId="77777777" w:rsidR="00C80730" w:rsidRPr="003B5073" w:rsidRDefault="00C80730" w:rsidP="006E4FD4">
            <w:pPr>
              <w:pStyle w:val="EasyRead14"/>
            </w:pPr>
          </w:p>
          <w:p w14:paraId="3F98E824" w14:textId="77777777" w:rsidR="00C80730" w:rsidRPr="003B5073" w:rsidRDefault="00C80730" w:rsidP="006E4FD4">
            <w:pPr>
              <w:pStyle w:val="EasyRead14"/>
            </w:pPr>
            <w:r w:rsidRPr="003B5073">
              <w:t>These are important words.</w:t>
            </w:r>
          </w:p>
        </w:tc>
      </w:tr>
      <w:tr w:rsidR="00C80730" w:rsidRPr="003B5073" w14:paraId="52E5EE9E" w14:textId="77777777" w:rsidTr="00C80730">
        <w:trPr>
          <w:cantSplit/>
          <w:trHeight w:val="2694"/>
        </w:trPr>
        <w:tc>
          <w:tcPr>
            <w:tcW w:w="3159" w:type="dxa"/>
            <w:hideMark/>
          </w:tcPr>
          <w:p w14:paraId="110A0F28" w14:textId="77777777" w:rsidR="00C80730" w:rsidRPr="003B5073" w:rsidRDefault="00C80730" w:rsidP="006E4FD4">
            <w:pPr>
              <w:pStyle w:val="EasyRead14"/>
            </w:pPr>
            <w:r w:rsidRPr="003B5073">
              <w:rPr>
                <w:noProof/>
              </w:rPr>
              <w:lastRenderedPageBreak/>
              <w:drawing>
                <wp:inline distT="0" distB="0" distL="0" distR="0" wp14:anchorId="2DA4245A" wp14:editId="1D15179D">
                  <wp:extent cx="1543050" cy="1543050"/>
                  <wp:effectExtent l="0" t="0" r="0" b="0"/>
                  <wp:docPr id="1721147468" name="Picture 1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0" cy="1543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33" w:type="dxa"/>
          </w:tcPr>
          <w:p w14:paraId="49F435B7" w14:textId="77777777" w:rsidR="00C80730" w:rsidRPr="003B5073" w:rsidRDefault="00C80730" w:rsidP="006E4FD4">
            <w:pPr>
              <w:pStyle w:val="EasyRead14"/>
            </w:pPr>
          </w:p>
          <w:p w14:paraId="38BD928F" w14:textId="77777777" w:rsidR="00C80730" w:rsidRPr="003B5073" w:rsidRDefault="00C80730" w:rsidP="006E4FD4">
            <w:pPr>
              <w:pStyle w:val="EasyRead14"/>
            </w:pPr>
            <w:r w:rsidRPr="003B5073">
              <w:t>This is an Easy Read summary of another document.</w:t>
            </w:r>
          </w:p>
          <w:p w14:paraId="5BAC5310" w14:textId="77777777" w:rsidR="00C80730" w:rsidRPr="003B5073" w:rsidRDefault="00C80730" w:rsidP="006E4FD4">
            <w:pPr>
              <w:pStyle w:val="EasyRead14"/>
            </w:pPr>
          </w:p>
          <w:p w14:paraId="7CFB61DA" w14:textId="77777777" w:rsidR="00C80730" w:rsidRPr="003B5073" w:rsidRDefault="00C80730" w:rsidP="006E4FD4">
            <w:pPr>
              <w:pStyle w:val="EasyRead14"/>
            </w:pPr>
            <w:r w:rsidRPr="003B5073">
              <w:t>This means it has the most important ideas.</w:t>
            </w:r>
          </w:p>
        </w:tc>
      </w:tr>
      <w:tr w:rsidR="00C80730" w:rsidRPr="003B5073" w14:paraId="0E9E6CD8" w14:textId="77777777" w:rsidTr="00C80730">
        <w:trPr>
          <w:cantSplit/>
          <w:trHeight w:val="2268"/>
        </w:trPr>
        <w:tc>
          <w:tcPr>
            <w:tcW w:w="3159" w:type="dxa"/>
            <w:hideMark/>
          </w:tcPr>
          <w:p w14:paraId="59FFF824" w14:textId="77777777" w:rsidR="00C80730" w:rsidRPr="003B5073" w:rsidRDefault="00C80730" w:rsidP="006E4FD4">
            <w:pPr>
              <w:pStyle w:val="EasyRead14"/>
            </w:pPr>
            <w:r w:rsidRPr="003B5073">
              <w:rPr>
                <w:noProof/>
              </w:rPr>
              <w:drawing>
                <wp:inline distT="0" distB="0" distL="0" distR="0" wp14:anchorId="3CD6BC59" wp14:editId="248F008E">
                  <wp:extent cx="1409700" cy="1562100"/>
                  <wp:effectExtent l="0" t="0" r="0" b="0"/>
                  <wp:docPr id="268406664" name="Picture 1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751068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700" cy="1562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33" w:type="dxa"/>
          </w:tcPr>
          <w:p w14:paraId="4BDF67A0" w14:textId="77777777" w:rsidR="00C80730" w:rsidRPr="003B5073" w:rsidRDefault="00C80730" w:rsidP="006E4FD4">
            <w:pPr>
              <w:pStyle w:val="EasyRead14"/>
            </w:pPr>
          </w:p>
          <w:p w14:paraId="54974A34" w14:textId="77777777" w:rsidR="00C80730" w:rsidRPr="003B5073" w:rsidRDefault="00C80730" w:rsidP="006E4FD4">
            <w:pPr>
              <w:pStyle w:val="EasyRead14"/>
            </w:pPr>
            <w:r w:rsidRPr="003B5073">
              <w:t>We can answer any questions by email.</w:t>
            </w:r>
          </w:p>
          <w:p w14:paraId="4B068801" w14:textId="77777777" w:rsidR="00C80730" w:rsidRPr="003B5073" w:rsidRDefault="00C80730" w:rsidP="006E4FD4">
            <w:pPr>
              <w:pStyle w:val="EasyRead14"/>
            </w:pPr>
          </w:p>
          <w:p w14:paraId="549C6368" w14:textId="77777777" w:rsidR="00C80730" w:rsidRPr="003B5073" w:rsidRDefault="00C80730" w:rsidP="006E4FD4">
            <w:pPr>
              <w:pStyle w:val="EasyRead14"/>
            </w:pPr>
            <w:r w:rsidRPr="003B5073">
              <w:t xml:space="preserve">Email us </w:t>
            </w:r>
            <w:hyperlink r:id="rId18" w:history="1">
              <w:r w:rsidRPr="003B5073">
                <w:rPr>
                  <w:rStyle w:val="Hyperlink"/>
                </w:rPr>
                <w:t>disability@humanrights.gov.au</w:t>
              </w:r>
            </w:hyperlink>
            <w:r w:rsidRPr="003B5073">
              <w:t xml:space="preserve"> </w:t>
            </w:r>
          </w:p>
        </w:tc>
      </w:tr>
      <w:tr w:rsidR="00C80730" w:rsidRPr="003B5073" w14:paraId="564B22B6" w14:textId="77777777" w:rsidTr="00C80730">
        <w:trPr>
          <w:cantSplit/>
          <w:trHeight w:val="2835"/>
        </w:trPr>
        <w:tc>
          <w:tcPr>
            <w:tcW w:w="3159" w:type="dxa"/>
            <w:hideMark/>
          </w:tcPr>
          <w:p w14:paraId="6EC248B2" w14:textId="77777777" w:rsidR="00C80730" w:rsidRPr="003B5073" w:rsidRDefault="00C80730" w:rsidP="006E4FD4">
            <w:pPr>
              <w:pStyle w:val="EasyRead14"/>
            </w:pPr>
            <w:r w:rsidRPr="003B5073">
              <w:rPr>
                <w:noProof/>
              </w:rPr>
              <w:drawing>
                <wp:inline distT="0" distB="0" distL="0" distR="0" wp14:anchorId="669E26DB" wp14:editId="4B375399">
                  <wp:extent cx="1866900" cy="1838325"/>
                  <wp:effectExtent l="0" t="0" r="0" b="9525"/>
                  <wp:docPr id="2114908686" name="Picture 1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0" cy="1838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33" w:type="dxa"/>
          </w:tcPr>
          <w:p w14:paraId="2E6BD7A4" w14:textId="77777777" w:rsidR="00C80730" w:rsidRPr="003B5073" w:rsidRDefault="00C80730" w:rsidP="006E4FD4">
            <w:pPr>
              <w:pStyle w:val="EasyRead14"/>
            </w:pPr>
            <w:r w:rsidRPr="003B5073">
              <w:t>You can ask for help to read this document.</w:t>
            </w:r>
          </w:p>
          <w:p w14:paraId="7A3C7588" w14:textId="77777777" w:rsidR="00C80730" w:rsidRPr="003B5073" w:rsidRDefault="00C80730" w:rsidP="006E4FD4">
            <w:pPr>
              <w:pStyle w:val="EasyRead14"/>
            </w:pPr>
          </w:p>
          <w:p w14:paraId="7C75E321" w14:textId="77777777" w:rsidR="00C80730" w:rsidRPr="003B5073" w:rsidRDefault="00C80730" w:rsidP="006E4FD4">
            <w:pPr>
              <w:pStyle w:val="EasyRead14"/>
            </w:pPr>
            <w:r w:rsidRPr="003B5073">
              <w:t>You can ask</w:t>
            </w:r>
          </w:p>
          <w:p w14:paraId="51976B96" w14:textId="77777777" w:rsidR="00C80730" w:rsidRPr="003B5073" w:rsidRDefault="00C80730" w:rsidP="006E4FD4">
            <w:pPr>
              <w:pStyle w:val="EasyRead14"/>
            </w:pPr>
          </w:p>
          <w:p w14:paraId="39074A69" w14:textId="77777777" w:rsidR="00C80730" w:rsidRPr="003B5073" w:rsidRDefault="00C80730" w:rsidP="00C80730">
            <w:pPr>
              <w:pStyle w:val="EasyRead14"/>
              <w:numPr>
                <w:ilvl w:val="0"/>
                <w:numId w:val="1"/>
              </w:numPr>
            </w:pPr>
            <w:r w:rsidRPr="003B5073">
              <w:t>A friend</w:t>
            </w:r>
          </w:p>
          <w:p w14:paraId="67BE6DB7" w14:textId="77777777" w:rsidR="00C80730" w:rsidRPr="003B5073" w:rsidRDefault="00C80730" w:rsidP="00C80730">
            <w:pPr>
              <w:pStyle w:val="EasyRead14"/>
              <w:numPr>
                <w:ilvl w:val="0"/>
                <w:numId w:val="1"/>
              </w:numPr>
            </w:pPr>
            <w:r w:rsidRPr="003B5073">
              <w:t>Family members</w:t>
            </w:r>
          </w:p>
          <w:p w14:paraId="0F8401F1" w14:textId="77777777" w:rsidR="00C80730" w:rsidRPr="003B5073" w:rsidRDefault="00C80730" w:rsidP="00C80730">
            <w:pPr>
              <w:pStyle w:val="EasyRead14"/>
              <w:numPr>
                <w:ilvl w:val="0"/>
                <w:numId w:val="1"/>
              </w:numPr>
            </w:pPr>
            <w:r w:rsidRPr="003B5073">
              <w:t>A support person.</w:t>
            </w:r>
          </w:p>
        </w:tc>
      </w:tr>
      <w:tr w:rsidR="00C80730" w:rsidRPr="003B5073" w14:paraId="52333E9D" w14:textId="77777777" w:rsidTr="00C80730">
        <w:trPr>
          <w:cantSplit/>
          <w:trHeight w:val="2649"/>
        </w:trPr>
        <w:tc>
          <w:tcPr>
            <w:tcW w:w="3159" w:type="dxa"/>
            <w:hideMark/>
          </w:tcPr>
          <w:p w14:paraId="1B7F87BF" w14:textId="77777777" w:rsidR="00C80730" w:rsidRPr="003B5073" w:rsidRDefault="00C80730" w:rsidP="006E4FD4">
            <w:pPr>
              <w:pStyle w:val="EasyRead14"/>
            </w:pPr>
            <w:r w:rsidRPr="003B5073">
              <w:rPr>
                <w:noProof/>
              </w:rPr>
              <w:drawing>
                <wp:inline distT="0" distB="0" distL="0" distR="0" wp14:anchorId="71E45D7D" wp14:editId="63C65853">
                  <wp:extent cx="914400" cy="1371600"/>
                  <wp:effectExtent l="0" t="0" r="0" b="0"/>
                  <wp:docPr id="165519719" name="Picture 1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13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33" w:type="dxa"/>
          </w:tcPr>
          <w:p w14:paraId="068765E2" w14:textId="77777777" w:rsidR="00C80730" w:rsidRPr="003B5073" w:rsidRDefault="00C80730" w:rsidP="006E4FD4">
            <w:pPr>
              <w:pStyle w:val="EasyRead14"/>
            </w:pPr>
          </w:p>
          <w:p w14:paraId="56BAAAB1" w14:textId="77777777" w:rsidR="00C80730" w:rsidRPr="003B5073" w:rsidRDefault="00C80730" w:rsidP="006E4FD4">
            <w:pPr>
              <w:pStyle w:val="EasyRead14"/>
            </w:pPr>
            <w:r w:rsidRPr="003B5073">
              <w:t xml:space="preserve">We recognise Aboriginal and Torres Strait Islander people as the </w:t>
            </w:r>
            <w:r w:rsidRPr="003B5073">
              <w:rPr>
                <w:b/>
                <w:bCs/>
              </w:rPr>
              <w:t>Traditional Owners</w:t>
            </w:r>
            <w:r w:rsidRPr="003B5073">
              <w:t xml:space="preserve"> of the land we live on.</w:t>
            </w:r>
          </w:p>
        </w:tc>
      </w:tr>
      <w:tr w:rsidR="00C80730" w:rsidRPr="003B5073" w14:paraId="5E0FD874" w14:textId="77777777" w:rsidTr="00C80730">
        <w:trPr>
          <w:cantSplit/>
          <w:trHeight w:val="2268"/>
        </w:trPr>
        <w:tc>
          <w:tcPr>
            <w:tcW w:w="3159" w:type="dxa"/>
            <w:hideMark/>
          </w:tcPr>
          <w:p w14:paraId="12F5DF9C" w14:textId="77777777" w:rsidR="00C80730" w:rsidRPr="003B5073" w:rsidRDefault="00C80730" w:rsidP="006E4FD4">
            <w:pPr>
              <w:pStyle w:val="EasyRead14"/>
            </w:pPr>
            <w:r w:rsidRPr="003B5073">
              <w:rPr>
                <w:noProof/>
              </w:rPr>
              <w:drawing>
                <wp:inline distT="0" distB="0" distL="0" distR="0" wp14:anchorId="127A7756" wp14:editId="5B0ED9CC">
                  <wp:extent cx="1485900" cy="1514475"/>
                  <wp:effectExtent l="0" t="0" r="0" b="0"/>
                  <wp:docPr id="1462529178" name="Picture 12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0" cy="151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33" w:type="dxa"/>
          </w:tcPr>
          <w:p w14:paraId="7D901D97" w14:textId="77777777" w:rsidR="00C80730" w:rsidRPr="003B5073" w:rsidRDefault="00C80730" w:rsidP="006E4FD4">
            <w:pPr>
              <w:pStyle w:val="EasyRead14"/>
            </w:pPr>
            <w:r w:rsidRPr="003B5073">
              <w:t xml:space="preserve">They were the </w:t>
            </w:r>
            <w:r w:rsidRPr="003B5073">
              <w:rPr>
                <w:b/>
                <w:bCs/>
              </w:rPr>
              <w:t>first people</w:t>
            </w:r>
            <w:r w:rsidRPr="003B5073">
              <w:t xml:space="preserve"> to live on and use the</w:t>
            </w:r>
          </w:p>
          <w:p w14:paraId="1CCC135B" w14:textId="77777777" w:rsidR="00C80730" w:rsidRPr="003B5073" w:rsidRDefault="00C80730" w:rsidP="006E4FD4">
            <w:pPr>
              <w:pStyle w:val="EasyRead14"/>
            </w:pPr>
          </w:p>
          <w:p w14:paraId="5C0F5A4E" w14:textId="77777777" w:rsidR="00C80730" w:rsidRPr="003B5073" w:rsidRDefault="00C80730" w:rsidP="00C80730">
            <w:pPr>
              <w:pStyle w:val="EasyRead14"/>
              <w:numPr>
                <w:ilvl w:val="0"/>
                <w:numId w:val="9"/>
              </w:numPr>
            </w:pPr>
            <w:r w:rsidRPr="003B5073">
              <w:t>Land</w:t>
            </w:r>
          </w:p>
          <w:p w14:paraId="540850C8" w14:textId="77777777" w:rsidR="00C80730" w:rsidRPr="003B5073" w:rsidRDefault="00C80730" w:rsidP="00C80730">
            <w:pPr>
              <w:pStyle w:val="EasyRead14"/>
              <w:numPr>
                <w:ilvl w:val="0"/>
                <w:numId w:val="9"/>
              </w:numPr>
            </w:pPr>
            <w:r w:rsidRPr="003B5073">
              <w:t>Waters.</w:t>
            </w:r>
          </w:p>
        </w:tc>
      </w:tr>
    </w:tbl>
    <w:p w14:paraId="6844E4D2" w14:textId="593189E5" w:rsidR="00B15FE4" w:rsidRPr="00727303" w:rsidRDefault="00B15FE4" w:rsidP="5C1A1679">
      <w:pPr>
        <w:pStyle w:val="EasyReadContents"/>
        <w:rPr>
          <w:sz w:val="52"/>
          <w:szCs w:val="52"/>
        </w:rPr>
      </w:pPr>
      <w:r w:rsidRPr="00727303">
        <w:rPr>
          <w:sz w:val="52"/>
          <w:szCs w:val="52"/>
        </w:rPr>
        <w:lastRenderedPageBreak/>
        <w:t>Contents</w:t>
      </w:r>
    </w:p>
    <w:p w14:paraId="2BF310D0" w14:textId="77777777" w:rsidR="00D9762A" w:rsidRPr="00D51640" w:rsidRDefault="00D9762A" w:rsidP="00D9762A">
      <w:pPr>
        <w:pStyle w:val="EasyRead14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08"/>
        <w:gridCol w:w="1508"/>
      </w:tblGrid>
      <w:tr w:rsidR="00727303" w:rsidRPr="00341930" w14:paraId="164A5E44" w14:textId="77777777" w:rsidTr="00715D58">
        <w:trPr>
          <w:trHeight w:val="1106"/>
        </w:trPr>
        <w:tc>
          <w:tcPr>
            <w:tcW w:w="7508" w:type="dxa"/>
          </w:tcPr>
          <w:p w14:paraId="37365405" w14:textId="61F4C7A3" w:rsidR="00C4674B" w:rsidRPr="00341930" w:rsidRDefault="00341930" w:rsidP="00F16105">
            <w:pPr>
              <w:pStyle w:val="EasyReadContentsItems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Supporting Participation Program</w:t>
            </w:r>
          </w:p>
        </w:tc>
        <w:tc>
          <w:tcPr>
            <w:tcW w:w="1508" w:type="dxa"/>
          </w:tcPr>
          <w:p w14:paraId="3A422320" w14:textId="2E72DB26" w:rsidR="00C4674B" w:rsidRPr="00341930" w:rsidRDefault="00715D58" w:rsidP="008B6356">
            <w:pPr>
              <w:spacing w:line="360" w:lineRule="auto"/>
              <w:jc w:val="center"/>
              <w:rPr>
                <w:color w:val="358189"/>
                <w:sz w:val="36"/>
                <w:szCs w:val="36"/>
              </w:rPr>
            </w:pPr>
            <w:r>
              <w:rPr>
                <w:color w:val="358189"/>
                <w:sz w:val="36"/>
                <w:szCs w:val="36"/>
              </w:rPr>
              <w:t>5</w:t>
            </w:r>
          </w:p>
        </w:tc>
      </w:tr>
      <w:tr w:rsidR="00727303" w:rsidRPr="00341930" w14:paraId="0CFF5240" w14:textId="77777777" w:rsidTr="00715D58">
        <w:trPr>
          <w:trHeight w:val="1106"/>
        </w:trPr>
        <w:tc>
          <w:tcPr>
            <w:tcW w:w="7508" w:type="dxa"/>
          </w:tcPr>
          <w:p w14:paraId="555032D2" w14:textId="4BDA8F18" w:rsidR="00C4674B" w:rsidRPr="00341930" w:rsidRDefault="00341930" w:rsidP="00D51640">
            <w:pPr>
              <w:spacing w:line="360" w:lineRule="auto"/>
              <w:rPr>
                <w:color w:val="358189"/>
                <w:sz w:val="36"/>
                <w:szCs w:val="36"/>
              </w:rPr>
            </w:pPr>
            <w:r>
              <w:rPr>
                <w:color w:val="358189"/>
                <w:sz w:val="36"/>
                <w:szCs w:val="36"/>
              </w:rPr>
              <w:t>Internation</w:t>
            </w:r>
            <w:r w:rsidR="00134AF4">
              <w:rPr>
                <w:color w:val="358189"/>
                <w:sz w:val="36"/>
                <w:szCs w:val="36"/>
              </w:rPr>
              <w:t>al</w:t>
            </w:r>
            <w:r>
              <w:rPr>
                <w:color w:val="358189"/>
                <w:sz w:val="36"/>
                <w:szCs w:val="36"/>
              </w:rPr>
              <w:t xml:space="preserve"> forums in 2027</w:t>
            </w:r>
          </w:p>
        </w:tc>
        <w:tc>
          <w:tcPr>
            <w:tcW w:w="1508" w:type="dxa"/>
          </w:tcPr>
          <w:p w14:paraId="00BA7AA2" w14:textId="074E19F9" w:rsidR="00C4674B" w:rsidRPr="00341930" w:rsidRDefault="00715D58" w:rsidP="008B6356">
            <w:pPr>
              <w:spacing w:line="360" w:lineRule="auto"/>
              <w:jc w:val="center"/>
              <w:rPr>
                <w:color w:val="358189"/>
                <w:sz w:val="36"/>
                <w:szCs w:val="36"/>
              </w:rPr>
            </w:pPr>
            <w:r>
              <w:rPr>
                <w:color w:val="358189"/>
                <w:sz w:val="36"/>
                <w:szCs w:val="36"/>
              </w:rPr>
              <w:t>9</w:t>
            </w:r>
          </w:p>
        </w:tc>
      </w:tr>
      <w:tr w:rsidR="00727303" w:rsidRPr="00341930" w14:paraId="7188D68E" w14:textId="77777777" w:rsidTr="00715D58">
        <w:trPr>
          <w:trHeight w:val="1106"/>
        </w:trPr>
        <w:tc>
          <w:tcPr>
            <w:tcW w:w="7508" w:type="dxa"/>
          </w:tcPr>
          <w:p w14:paraId="6A4D555E" w14:textId="3507EF7B" w:rsidR="00C4674B" w:rsidRPr="00341930" w:rsidRDefault="00341930" w:rsidP="00D51640">
            <w:pPr>
              <w:spacing w:line="360" w:lineRule="auto"/>
              <w:rPr>
                <w:color w:val="358189"/>
                <w:sz w:val="36"/>
                <w:szCs w:val="36"/>
              </w:rPr>
            </w:pPr>
            <w:r>
              <w:rPr>
                <w:color w:val="358189"/>
                <w:sz w:val="36"/>
                <w:szCs w:val="36"/>
              </w:rPr>
              <w:t>About this document</w:t>
            </w:r>
          </w:p>
        </w:tc>
        <w:tc>
          <w:tcPr>
            <w:tcW w:w="1508" w:type="dxa"/>
          </w:tcPr>
          <w:p w14:paraId="33D0EFB6" w14:textId="75749068" w:rsidR="00C4674B" w:rsidRPr="00341930" w:rsidRDefault="00715D58" w:rsidP="008B6356">
            <w:pPr>
              <w:spacing w:line="360" w:lineRule="auto"/>
              <w:jc w:val="center"/>
              <w:rPr>
                <w:color w:val="358189"/>
                <w:sz w:val="36"/>
                <w:szCs w:val="36"/>
              </w:rPr>
            </w:pPr>
            <w:r>
              <w:rPr>
                <w:color w:val="358189"/>
                <w:sz w:val="36"/>
                <w:szCs w:val="36"/>
              </w:rPr>
              <w:t>12</w:t>
            </w:r>
          </w:p>
        </w:tc>
      </w:tr>
      <w:tr w:rsidR="00727303" w:rsidRPr="00341930" w14:paraId="36FE107C" w14:textId="77777777" w:rsidTr="00715D58">
        <w:trPr>
          <w:trHeight w:val="1106"/>
        </w:trPr>
        <w:tc>
          <w:tcPr>
            <w:tcW w:w="7508" w:type="dxa"/>
          </w:tcPr>
          <w:p w14:paraId="65A08568" w14:textId="2E315B90" w:rsidR="00C4674B" w:rsidRPr="00341930" w:rsidRDefault="00341930" w:rsidP="00D51640">
            <w:pPr>
              <w:spacing w:line="360" w:lineRule="auto"/>
              <w:rPr>
                <w:color w:val="358189"/>
                <w:sz w:val="36"/>
                <w:szCs w:val="36"/>
              </w:rPr>
            </w:pPr>
            <w:r>
              <w:rPr>
                <w:color w:val="358189"/>
                <w:sz w:val="36"/>
                <w:szCs w:val="36"/>
              </w:rPr>
              <w:t>Organisations roles and responsibilities</w:t>
            </w:r>
          </w:p>
        </w:tc>
        <w:tc>
          <w:tcPr>
            <w:tcW w:w="1508" w:type="dxa"/>
          </w:tcPr>
          <w:p w14:paraId="5A2ACCC2" w14:textId="6748E028" w:rsidR="00C4674B" w:rsidRPr="00341930" w:rsidRDefault="00715D58" w:rsidP="008B6356">
            <w:pPr>
              <w:spacing w:line="360" w:lineRule="auto"/>
              <w:jc w:val="center"/>
              <w:rPr>
                <w:color w:val="358189"/>
                <w:sz w:val="36"/>
                <w:szCs w:val="36"/>
              </w:rPr>
            </w:pPr>
            <w:r>
              <w:rPr>
                <w:color w:val="358189"/>
                <w:sz w:val="36"/>
                <w:szCs w:val="36"/>
              </w:rPr>
              <w:t>15</w:t>
            </w:r>
          </w:p>
        </w:tc>
      </w:tr>
      <w:tr w:rsidR="00727303" w:rsidRPr="00341930" w14:paraId="737F23D0" w14:textId="77777777" w:rsidTr="00715D58">
        <w:trPr>
          <w:trHeight w:val="1106"/>
        </w:trPr>
        <w:tc>
          <w:tcPr>
            <w:tcW w:w="7508" w:type="dxa"/>
          </w:tcPr>
          <w:p w14:paraId="60975D8B" w14:textId="23DC6B8D" w:rsidR="00C77246" w:rsidRPr="00341930" w:rsidRDefault="00341930" w:rsidP="00D51640">
            <w:pPr>
              <w:spacing w:line="360" w:lineRule="auto"/>
              <w:rPr>
                <w:color w:val="358189"/>
                <w:sz w:val="36"/>
                <w:szCs w:val="36"/>
              </w:rPr>
            </w:pPr>
            <w:r>
              <w:rPr>
                <w:color w:val="358189"/>
                <w:sz w:val="36"/>
                <w:szCs w:val="36"/>
              </w:rPr>
              <w:t>What you will do for SPP</w:t>
            </w:r>
          </w:p>
        </w:tc>
        <w:tc>
          <w:tcPr>
            <w:tcW w:w="1508" w:type="dxa"/>
          </w:tcPr>
          <w:p w14:paraId="29EC90E3" w14:textId="465E5ADC" w:rsidR="00C77246" w:rsidRPr="00341930" w:rsidRDefault="00715D58" w:rsidP="008B6356">
            <w:pPr>
              <w:spacing w:line="360" w:lineRule="auto"/>
              <w:jc w:val="center"/>
              <w:rPr>
                <w:color w:val="358189"/>
                <w:sz w:val="36"/>
                <w:szCs w:val="36"/>
              </w:rPr>
            </w:pPr>
            <w:r>
              <w:rPr>
                <w:color w:val="358189"/>
                <w:sz w:val="36"/>
                <w:szCs w:val="36"/>
              </w:rPr>
              <w:t>21</w:t>
            </w:r>
          </w:p>
        </w:tc>
      </w:tr>
      <w:tr w:rsidR="00727303" w:rsidRPr="00341930" w14:paraId="0C3CA5D3" w14:textId="77777777" w:rsidTr="00715D58">
        <w:trPr>
          <w:trHeight w:val="1106"/>
        </w:trPr>
        <w:tc>
          <w:tcPr>
            <w:tcW w:w="7508" w:type="dxa"/>
          </w:tcPr>
          <w:p w14:paraId="0F458561" w14:textId="396E8342" w:rsidR="00C77246" w:rsidRPr="00341930" w:rsidRDefault="00341930" w:rsidP="00D51640">
            <w:pPr>
              <w:spacing w:line="360" w:lineRule="auto"/>
              <w:rPr>
                <w:color w:val="358189"/>
                <w:sz w:val="36"/>
                <w:szCs w:val="36"/>
              </w:rPr>
            </w:pPr>
            <w:r>
              <w:rPr>
                <w:color w:val="358189"/>
                <w:sz w:val="36"/>
                <w:szCs w:val="36"/>
              </w:rPr>
              <w:t>What you must do for SPP</w:t>
            </w:r>
          </w:p>
        </w:tc>
        <w:tc>
          <w:tcPr>
            <w:tcW w:w="1508" w:type="dxa"/>
          </w:tcPr>
          <w:p w14:paraId="791A97C0" w14:textId="56616141" w:rsidR="00C77246" w:rsidRPr="00341930" w:rsidRDefault="00715D58" w:rsidP="008B6356">
            <w:pPr>
              <w:spacing w:line="360" w:lineRule="auto"/>
              <w:jc w:val="center"/>
              <w:rPr>
                <w:color w:val="358189"/>
                <w:sz w:val="36"/>
                <w:szCs w:val="36"/>
              </w:rPr>
            </w:pPr>
            <w:r>
              <w:rPr>
                <w:color w:val="358189"/>
                <w:sz w:val="36"/>
                <w:szCs w:val="36"/>
              </w:rPr>
              <w:t>23</w:t>
            </w:r>
          </w:p>
        </w:tc>
      </w:tr>
    </w:tbl>
    <w:p w14:paraId="71C0E48E" w14:textId="360B3E55" w:rsidR="00B15FE4" w:rsidRDefault="00B15FE4">
      <w:r>
        <w:br w:type="page"/>
      </w:r>
    </w:p>
    <w:p w14:paraId="7E11CC4D" w14:textId="069BA5C4" w:rsidR="008735C0" w:rsidRDefault="008735C0" w:rsidP="008735C0">
      <w:pPr>
        <w:pStyle w:val="EasyReadPageHeader"/>
        <w:rPr>
          <w:color w:val="358189"/>
          <w:sz w:val="48"/>
          <w:szCs w:val="48"/>
        </w:rPr>
      </w:pPr>
      <w:r w:rsidRPr="00C71626">
        <w:rPr>
          <w:color w:val="358189"/>
          <w:sz w:val="48"/>
          <w:szCs w:val="48"/>
        </w:rPr>
        <w:lastRenderedPageBreak/>
        <w:t>Supporting Participation Program</w:t>
      </w:r>
    </w:p>
    <w:p w14:paraId="0BD7A74D" w14:textId="77777777" w:rsidR="008735C0" w:rsidRPr="00AA36ED" w:rsidRDefault="008735C0" w:rsidP="008735C0">
      <w:pPr>
        <w:pStyle w:val="EasyRead14"/>
        <w:rPr>
          <w:sz w:val="22"/>
          <w:szCs w:val="22"/>
        </w:rPr>
      </w:pP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55"/>
        <w:gridCol w:w="753"/>
        <w:gridCol w:w="5831"/>
      </w:tblGrid>
      <w:tr w:rsidR="00720EC0" w:rsidRPr="008E647D" w14:paraId="0079DBC8" w14:textId="77777777" w:rsidTr="00720EC0">
        <w:trPr>
          <w:cantSplit/>
          <w:trHeight w:val="4253"/>
        </w:trPr>
        <w:tc>
          <w:tcPr>
            <w:tcW w:w="3055" w:type="dxa"/>
          </w:tcPr>
          <w:p w14:paraId="4709E149" w14:textId="77777777" w:rsidR="00720EC0" w:rsidRPr="000F3CBC" w:rsidRDefault="00720EC0" w:rsidP="006E4FD4">
            <w:pPr>
              <w:pStyle w:val="EasyRead16"/>
              <w:rPr>
                <w:noProof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252217A2" wp14:editId="6EDACD9C">
                  <wp:extent cx="1801495" cy="1801495"/>
                  <wp:effectExtent l="0" t="0" r="8255" b="8255"/>
                  <wp:docPr id="1313429739" name="Picture 7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3429739" name="Picture 7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611475AC" w14:textId="77777777" w:rsidR="00720EC0" w:rsidRPr="008E647D" w:rsidRDefault="00720EC0" w:rsidP="006E4FD4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</w:tcPr>
          <w:p w14:paraId="68F3449D" w14:textId="77777777" w:rsidR="00720EC0" w:rsidRDefault="00720EC0" w:rsidP="006E4FD4">
            <w:pPr>
              <w:pStyle w:val="EasyRead16"/>
              <w:rPr>
                <w:sz w:val="28"/>
                <w:szCs w:val="28"/>
              </w:rPr>
            </w:pPr>
          </w:p>
          <w:p w14:paraId="579C21E9" w14:textId="77777777" w:rsidR="00720EC0" w:rsidRDefault="00720EC0" w:rsidP="006E4FD4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This talks about the </w:t>
            </w:r>
          </w:p>
          <w:p w14:paraId="1BCDD08C" w14:textId="77777777" w:rsidR="00720EC0" w:rsidRDefault="00720EC0" w:rsidP="006E4FD4">
            <w:pPr>
              <w:pStyle w:val="EasyRead16"/>
              <w:rPr>
                <w:sz w:val="28"/>
                <w:szCs w:val="28"/>
              </w:rPr>
            </w:pPr>
            <w:r w:rsidRPr="00003907">
              <w:rPr>
                <w:b/>
                <w:bCs/>
                <w:sz w:val="28"/>
                <w:szCs w:val="28"/>
              </w:rPr>
              <w:t>Supporting Participation Program</w:t>
            </w:r>
            <w:r>
              <w:rPr>
                <w:sz w:val="28"/>
                <w:szCs w:val="28"/>
              </w:rPr>
              <w:t>.</w:t>
            </w:r>
          </w:p>
          <w:p w14:paraId="41C649B9" w14:textId="77777777" w:rsidR="00720EC0" w:rsidRDefault="00720EC0" w:rsidP="006E4FD4">
            <w:pPr>
              <w:pStyle w:val="EasyRead16"/>
              <w:rPr>
                <w:sz w:val="28"/>
                <w:szCs w:val="28"/>
              </w:rPr>
            </w:pPr>
          </w:p>
          <w:p w14:paraId="6F072741" w14:textId="77777777" w:rsidR="00720EC0" w:rsidRDefault="00720EC0" w:rsidP="006E4FD4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We call it </w:t>
            </w:r>
            <w:r w:rsidRPr="00003907">
              <w:rPr>
                <w:b/>
                <w:bCs/>
                <w:sz w:val="28"/>
                <w:szCs w:val="28"/>
              </w:rPr>
              <w:t>SPP</w:t>
            </w:r>
            <w:r>
              <w:rPr>
                <w:sz w:val="28"/>
                <w:szCs w:val="28"/>
              </w:rPr>
              <w:t xml:space="preserve"> for short.</w:t>
            </w:r>
          </w:p>
        </w:tc>
      </w:tr>
      <w:tr w:rsidR="00720EC0" w:rsidRPr="00372800" w14:paraId="5E640B94" w14:textId="77777777" w:rsidTr="00720EC0">
        <w:trPr>
          <w:cantSplit/>
          <w:trHeight w:val="4253"/>
        </w:trPr>
        <w:tc>
          <w:tcPr>
            <w:tcW w:w="3055" w:type="dxa"/>
            <w:hideMark/>
          </w:tcPr>
          <w:p w14:paraId="5DF1422C" w14:textId="77777777" w:rsidR="00720EC0" w:rsidRPr="00372800" w:rsidRDefault="00720EC0" w:rsidP="006E4FD4">
            <w:pPr>
              <w:pStyle w:val="EasyRead16"/>
              <w:rPr>
                <w:noProof/>
              </w:rPr>
            </w:pPr>
            <w:r w:rsidRPr="00372800">
              <w:rPr>
                <w:noProof/>
              </w:rPr>
              <w:drawing>
                <wp:inline distT="0" distB="0" distL="0" distR="0" wp14:anchorId="7331E8DA" wp14:editId="1CF7F0BA">
                  <wp:extent cx="1800225" cy="1800225"/>
                  <wp:effectExtent l="0" t="0" r="9525" b="9525"/>
                  <wp:docPr id="1713459909" name="Picture 2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225" cy="1800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0B848CDF" w14:textId="77777777" w:rsidR="00720EC0" w:rsidRPr="00372800" w:rsidRDefault="00720EC0" w:rsidP="006E4FD4">
            <w:pPr>
              <w:pStyle w:val="EasyRead16"/>
              <w:rPr>
                <w:noProof/>
              </w:rPr>
            </w:pPr>
          </w:p>
        </w:tc>
        <w:tc>
          <w:tcPr>
            <w:tcW w:w="5831" w:type="dxa"/>
          </w:tcPr>
          <w:p w14:paraId="771D01C1" w14:textId="77777777" w:rsidR="00720EC0" w:rsidRPr="00372800" w:rsidRDefault="00720EC0" w:rsidP="006E4FD4">
            <w:pPr>
              <w:pStyle w:val="EasyRead16"/>
              <w:rPr>
                <w:noProof/>
              </w:rPr>
            </w:pPr>
          </w:p>
          <w:p w14:paraId="2ED9328A" w14:textId="77777777" w:rsidR="00720EC0" w:rsidRPr="00003907" w:rsidRDefault="00720EC0" w:rsidP="006E4FD4">
            <w:pPr>
              <w:pStyle w:val="EasyRead16"/>
              <w:rPr>
                <w:noProof/>
                <w:sz w:val="28"/>
                <w:szCs w:val="28"/>
              </w:rPr>
            </w:pPr>
          </w:p>
          <w:p w14:paraId="5D74A17C" w14:textId="77777777" w:rsidR="00720EC0" w:rsidRPr="00372800" w:rsidRDefault="00720EC0" w:rsidP="006E4FD4">
            <w:pPr>
              <w:pStyle w:val="EasyRead16"/>
              <w:rPr>
                <w:noProof/>
              </w:rPr>
            </w:pPr>
            <w:r w:rsidRPr="00003907">
              <w:rPr>
                <w:noProof/>
                <w:sz w:val="28"/>
                <w:szCs w:val="28"/>
              </w:rPr>
              <w:t>Participation means taking part in something.</w:t>
            </w:r>
          </w:p>
        </w:tc>
      </w:tr>
      <w:tr w:rsidR="00720EC0" w:rsidRPr="00372800" w14:paraId="637602BF" w14:textId="77777777" w:rsidTr="00720EC0">
        <w:trPr>
          <w:cantSplit/>
          <w:trHeight w:val="2835"/>
        </w:trPr>
        <w:tc>
          <w:tcPr>
            <w:tcW w:w="3055" w:type="dxa"/>
            <w:hideMark/>
          </w:tcPr>
          <w:p w14:paraId="3F1D1E6F" w14:textId="77777777" w:rsidR="00720EC0" w:rsidRPr="00372800" w:rsidRDefault="00720EC0" w:rsidP="006E4FD4">
            <w:pPr>
              <w:pStyle w:val="EasyRead16"/>
              <w:rPr>
                <w:noProof/>
              </w:rPr>
            </w:pPr>
            <w:r w:rsidRPr="00372800">
              <w:rPr>
                <w:noProof/>
              </w:rPr>
              <w:drawing>
                <wp:inline distT="0" distB="0" distL="0" distR="0" wp14:anchorId="254FD902" wp14:editId="025549AC">
                  <wp:extent cx="1800225" cy="1800225"/>
                  <wp:effectExtent l="0" t="0" r="0" b="9525"/>
                  <wp:docPr id="62840825" name="Picture 2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225" cy="1800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5B2550DA" w14:textId="77777777" w:rsidR="00720EC0" w:rsidRPr="00372800" w:rsidRDefault="00720EC0" w:rsidP="006E4FD4">
            <w:pPr>
              <w:pStyle w:val="EasyRead16"/>
              <w:rPr>
                <w:noProof/>
              </w:rPr>
            </w:pPr>
          </w:p>
        </w:tc>
        <w:tc>
          <w:tcPr>
            <w:tcW w:w="5831" w:type="dxa"/>
          </w:tcPr>
          <w:p w14:paraId="419BB4CE" w14:textId="77777777" w:rsidR="00720EC0" w:rsidRPr="00372800" w:rsidRDefault="00720EC0" w:rsidP="006E4FD4">
            <w:pPr>
              <w:pStyle w:val="EasyRead16"/>
              <w:rPr>
                <w:noProof/>
              </w:rPr>
            </w:pPr>
          </w:p>
          <w:p w14:paraId="0D74151C" w14:textId="77777777" w:rsidR="00720EC0" w:rsidRPr="00003907" w:rsidRDefault="00720EC0" w:rsidP="006E4FD4">
            <w:pPr>
              <w:pStyle w:val="EasyRead16"/>
              <w:rPr>
                <w:noProof/>
                <w:sz w:val="28"/>
                <w:szCs w:val="28"/>
              </w:rPr>
            </w:pPr>
          </w:p>
          <w:p w14:paraId="395A9795" w14:textId="77777777" w:rsidR="00720EC0" w:rsidRPr="00372800" w:rsidRDefault="00720EC0" w:rsidP="006E4FD4">
            <w:pPr>
              <w:pStyle w:val="EasyRead16"/>
              <w:rPr>
                <w:noProof/>
              </w:rPr>
            </w:pPr>
            <w:r w:rsidRPr="00003907">
              <w:rPr>
                <w:noProof/>
                <w:sz w:val="28"/>
                <w:szCs w:val="28"/>
              </w:rPr>
              <w:t>Programs are done to support people in the community.</w:t>
            </w:r>
          </w:p>
        </w:tc>
      </w:tr>
      <w:tr w:rsidR="00720EC0" w:rsidRPr="008E647D" w14:paraId="52F1272C" w14:textId="77777777" w:rsidTr="00720EC0">
        <w:trPr>
          <w:cantSplit/>
          <w:trHeight w:val="5103"/>
        </w:trPr>
        <w:tc>
          <w:tcPr>
            <w:tcW w:w="3055" w:type="dxa"/>
          </w:tcPr>
          <w:p w14:paraId="41544E80" w14:textId="77777777" w:rsidR="00720EC0" w:rsidRPr="008E647D" w:rsidRDefault="00720EC0" w:rsidP="006E4FD4">
            <w:pPr>
              <w:pStyle w:val="EasyRead16"/>
              <w:rPr>
                <w:sz w:val="28"/>
                <w:szCs w:val="28"/>
              </w:rPr>
            </w:pPr>
            <w:r w:rsidRPr="000F3CBC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07AD6446" wp14:editId="45EBCE47">
                  <wp:extent cx="1801495" cy="1801495"/>
                  <wp:effectExtent l="0" t="0" r="8255" b="0"/>
                  <wp:docPr id="1079324755" name="Picture 6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8656483" name="Picture 6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5A545AAB" w14:textId="77777777" w:rsidR="00720EC0" w:rsidRPr="008E647D" w:rsidRDefault="00720EC0" w:rsidP="006E4FD4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</w:tcPr>
          <w:p w14:paraId="7127279D" w14:textId="77777777" w:rsidR="00720EC0" w:rsidRDefault="00720EC0" w:rsidP="006E4FD4">
            <w:pPr>
              <w:pStyle w:val="EasyRead16"/>
              <w:rPr>
                <w:sz w:val="28"/>
                <w:szCs w:val="28"/>
              </w:rPr>
            </w:pPr>
          </w:p>
          <w:p w14:paraId="0627958B" w14:textId="77777777" w:rsidR="00720EC0" w:rsidRDefault="00720EC0" w:rsidP="006E4FD4">
            <w:pPr>
              <w:pStyle w:val="EasyRead16"/>
              <w:rPr>
                <w:sz w:val="28"/>
                <w:szCs w:val="28"/>
              </w:rPr>
            </w:pPr>
          </w:p>
          <w:p w14:paraId="37A0B15D" w14:textId="77777777" w:rsidR="00720EC0" w:rsidRDefault="00720EC0" w:rsidP="006E4FD4">
            <w:pPr>
              <w:pStyle w:val="EasyRead16"/>
            </w:pPr>
            <w:r w:rsidRPr="4C6AD29D">
              <w:rPr>
                <w:sz w:val="28"/>
                <w:szCs w:val="28"/>
              </w:rPr>
              <w:t xml:space="preserve">SPP supports people with disability to go to </w:t>
            </w:r>
            <w:r w:rsidRPr="4C6AD29D">
              <w:rPr>
                <w:b/>
                <w:bCs/>
                <w:sz w:val="28"/>
                <w:szCs w:val="28"/>
              </w:rPr>
              <w:t>international forums</w:t>
            </w:r>
            <w:r w:rsidRPr="4C6AD29D">
              <w:rPr>
                <w:sz w:val="28"/>
                <w:szCs w:val="28"/>
              </w:rPr>
              <w:t xml:space="preserve"> on </w:t>
            </w:r>
            <w:r w:rsidRPr="4C6AD29D">
              <w:rPr>
                <w:b/>
                <w:bCs/>
                <w:sz w:val="28"/>
                <w:szCs w:val="28"/>
              </w:rPr>
              <w:t>human rights</w:t>
            </w:r>
            <w:r w:rsidRPr="4C6AD29D">
              <w:rPr>
                <w:sz w:val="28"/>
                <w:szCs w:val="28"/>
              </w:rPr>
              <w:t>.</w:t>
            </w:r>
          </w:p>
          <w:p w14:paraId="2AC11BA5" w14:textId="77777777" w:rsidR="00720EC0" w:rsidRDefault="00720EC0" w:rsidP="006E4FD4">
            <w:pPr>
              <w:pStyle w:val="EasyRead16"/>
              <w:rPr>
                <w:sz w:val="28"/>
                <w:szCs w:val="28"/>
              </w:rPr>
            </w:pPr>
          </w:p>
          <w:p w14:paraId="4D4E6122" w14:textId="77777777" w:rsidR="00720EC0" w:rsidRPr="004F2A45" w:rsidRDefault="00720EC0" w:rsidP="006E4FD4">
            <w:pPr>
              <w:pStyle w:val="EasyRead16"/>
              <w:rPr>
                <w:b/>
                <w:bCs/>
                <w:sz w:val="28"/>
                <w:szCs w:val="28"/>
              </w:rPr>
            </w:pPr>
            <w:r w:rsidRPr="7BA57005">
              <w:rPr>
                <w:sz w:val="28"/>
                <w:szCs w:val="28"/>
              </w:rPr>
              <w:t xml:space="preserve">Like the </w:t>
            </w:r>
            <w:r w:rsidRPr="00FF0327">
              <w:rPr>
                <w:b/>
                <w:bCs/>
                <w:sz w:val="28"/>
                <w:szCs w:val="28"/>
              </w:rPr>
              <w:t>United Nations</w:t>
            </w:r>
            <w:r w:rsidRPr="7BA57005">
              <w:rPr>
                <w:sz w:val="28"/>
                <w:szCs w:val="28"/>
              </w:rPr>
              <w:t xml:space="preserve"> </w:t>
            </w:r>
            <w:r w:rsidRPr="7BA57005">
              <w:rPr>
                <w:b/>
                <w:bCs/>
                <w:sz w:val="28"/>
                <w:szCs w:val="28"/>
              </w:rPr>
              <w:t>Conference of States Parties.</w:t>
            </w:r>
          </w:p>
        </w:tc>
      </w:tr>
      <w:tr w:rsidR="00720EC0" w:rsidRPr="008E647D" w14:paraId="7AFCF546" w14:textId="77777777" w:rsidTr="00720EC0">
        <w:trPr>
          <w:cantSplit/>
          <w:trHeight w:val="5670"/>
        </w:trPr>
        <w:tc>
          <w:tcPr>
            <w:tcW w:w="3055" w:type="dxa"/>
          </w:tcPr>
          <w:p w14:paraId="0878AA50" w14:textId="77777777" w:rsidR="00720EC0" w:rsidRPr="00FA6872" w:rsidRDefault="00720EC0" w:rsidP="006E4FD4">
            <w:pPr>
              <w:pStyle w:val="EasyRead16"/>
              <w:rPr>
                <w:noProof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0C00E670" wp14:editId="5AE608C8">
                  <wp:extent cx="1801495" cy="1801495"/>
                  <wp:effectExtent l="0" t="0" r="0" b="0"/>
                  <wp:docPr id="622948390" name="Picture 1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282102" name="Picture 1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182A850C" w14:textId="77777777" w:rsidR="00720EC0" w:rsidRPr="008E647D" w:rsidRDefault="00720EC0" w:rsidP="006E4FD4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</w:tcPr>
          <w:p w14:paraId="323EE9DD" w14:textId="77777777" w:rsidR="00720EC0" w:rsidRDefault="00720EC0" w:rsidP="006E4FD4">
            <w:pPr>
              <w:pStyle w:val="EasyRead16"/>
              <w:rPr>
                <w:sz w:val="28"/>
                <w:szCs w:val="28"/>
              </w:rPr>
            </w:pPr>
          </w:p>
          <w:p w14:paraId="329E8838" w14:textId="77777777" w:rsidR="00720EC0" w:rsidRPr="005E50C1" w:rsidRDefault="00720EC0" w:rsidP="006E4FD4">
            <w:pPr>
              <w:spacing w:line="360" w:lineRule="auto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 xml:space="preserve">The </w:t>
            </w:r>
            <w:r w:rsidRPr="28E086E3">
              <w:rPr>
                <w:b/>
                <w:bCs/>
                <w:sz w:val="28"/>
                <w:szCs w:val="28"/>
              </w:rPr>
              <w:t>United Nations</w:t>
            </w:r>
            <w:r w:rsidRPr="28E086E3">
              <w:rPr>
                <w:sz w:val="28"/>
                <w:szCs w:val="28"/>
              </w:rPr>
              <w:t xml:space="preserve"> is an organisation where countries come together to</w:t>
            </w:r>
          </w:p>
          <w:p w14:paraId="06DCAA62" w14:textId="77777777" w:rsidR="00720EC0" w:rsidRPr="005E50C1" w:rsidRDefault="00720EC0" w:rsidP="006E4FD4">
            <w:pPr>
              <w:spacing w:line="360" w:lineRule="auto"/>
              <w:rPr>
                <w:sz w:val="28"/>
                <w:szCs w:val="28"/>
              </w:rPr>
            </w:pPr>
          </w:p>
          <w:p w14:paraId="5A812381" w14:textId="77777777" w:rsidR="00720EC0" w:rsidRPr="005E50C1" w:rsidRDefault="00720EC0" w:rsidP="00720EC0">
            <w:pPr>
              <w:pStyle w:val="ListParagraph"/>
              <w:numPr>
                <w:ilvl w:val="0"/>
                <w:numId w:val="13"/>
              </w:numPr>
              <w:spacing w:line="360" w:lineRule="auto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>Talk about world issues</w:t>
            </w:r>
          </w:p>
          <w:p w14:paraId="273BE4A8" w14:textId="77777777" w:rsidR="00720EC0" w:rsidRPr="005E50C1" w:rsidRDefault="00720EC0" w:rsidP="00720EC0">
            <w:pPr>
              <w:pStyle w:val="ListParagraph"/>
              <w:numPr>
                <w:ilvl w:val="0"/>
                <w:numId w:val="13"/>
              </w:numPr>
              <w:spacing w:line="360" w:lineRule="auto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>Fix world issues.</w:t>
            </w:r>
          </w:p>
          <w:p w14:paraId="3FBFBDE0" w14:textId="77777777" w:rsidR="00720EC0" w:rsidRPr="005E50C1" w:rsidRDefault="00720EC0" w:rsidP="006E4FD4">
            <w:pPr>
              <w:spacing w:line="360" w:lineRule="auto"/>
              <w:rPr>
                <w:sz w:val="28"/>
                <w:szCs w:val="28"/>
              </w:rPr>
            </w:pPr>
          </w:p>
          <w:p w14:paraId="39E400BC" w14:textId="77777777" w:rsidR="00720EC0" w:rsidRDefault="00720EC0" w:rsidP="006E4FD4">
            <w:pPr>
              <w:pStyle w:val="EasyRead16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 xml:space="preserve">We call it the </w:t>
            </w:r>
            <w:r w:rsidRPr="28E086E3">
              <w:rPr>
                <w:b/>
                <w:bCs/>
                <w:sz w:val="28"/>
                <w:szCs w:val="28"/>
              </w:rPr>
              <w:t xml:space="preserve">UN </w:t>
            </w:r>
            <w:r w:rsidRPr="28E086E3">
              <w:rPr>
                <w:sz w:val="28"/>
                <w:szCs w:val="28"/>
              </w:rPr>
              <w:t>for short.</w:t>
            </w:r>
          </w:p>
        </w:tc>
      </w:tr>
      <w:tr w:rsidR="00720EC0" w:rsidRPr="008E647D" w14:paraId="01B5C290" w14:textId="77777777" w:rsidTr="00720EC0">
        <w:trPr>
          <w:cantSplit/>
          <w:trHeight w:val="2835"/>
        </w:trPr>
        <w:tc>
          <w:tcPr>
            <w:tcW w:w="3055" w:type="dxa"/>
          </w:tcPr>
          <w:p w14:paraId="555A7B7C" w14:textId="77777777" w:rsidR="00720EC0" w:rsidRPr="00CD2BD0" w:rsidRDefault="00720EC0" w:rsidP="006E4FD4">
            <w:pPr>
              <w:pStyle w:val="EasyRead16"/>
              <w:rPr>
                <w:noProof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079DD8E2" wp14:editId="394D05D8">
                  <wp:extent cx="1801495" cy="1801495"/>
                  <wp:effectExtent l="0" t="0" r="8255" b="0"/>
                  <wp:docPr id="1283853293" name="Picture 1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6341412" name="Picture 1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0B402409" w14:textId="77777777" w:rsidR="00720EC0" w:rsidRPr="008E647D" w:rsidRDefault="00720EC0" w:rsidP="006E4FD4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</w:tcPr>
          <w:p w14:paraId="36B31488" w14:textId="77777777" w:rsidR="00720EC0" w:rsidRDefault="00720EC0" w:rsidP="006E4FD4">
            <w:pPr>
              <w:pStyle w:val="EasyRead16"/>
              <w:rPr>
                <w:sz w:val="28"/>
                <w:szCs w:val="28"/>
              </w:rPr>
            </w:pPr>
          </w:p>
          <w:p w14:paraId="0F278624" w14:textId="77777777" w:rsidR="00720EC0" w:rsidRDefault="00720EC0" w:rsidP="006E4FD4">
            <w:pPr>
              <w:pStyle w:val="EasyRead16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 xml:space="preserve">The </w:t>
            </w:r>
            <w:r w:rsidRPr="28E086E3">
              <w:rPr>
                <w:b/>
                <w:bCs/>
                <w:sz w:val="28"/>
                <w:szCs w:val="28"/>
              </w:rPr>
              <w:t>Conference of States Parties</w:t>
            </w:r>
            <w:r w:rsidRPr="28E086E3">
              <w:rPr>
                <w:sz w:val="28"/>
                <w:szCs w:val="28"/>
              </w:rPr>
              <w:t xml:space="preserve"> is a meeting for all countries that agreed to support the rights of people with disability.</w:t>
            </w:r>
          </w:p>
          <w:p w14:paraId="7A51D9A8" w14:textId="77777777" w:rsidR="00720EC0" w:rsidRDefault="00720EC0" w:rsidP="006E4FD4">
            <w:pPr>
              <w:pStyle w:val="EasyRead16"/>
              <w:rPr>
                <w:sz w:val="28"/>
                <w:szCs w:val="28"/>
              </w:rPr>
            </w:pPr>
          </w:p>
          <w:p w14:paraId="31180648" w14:textId="77777777" w:rsidR="00720EC0" w:rsidRDefault="00720EC0" w:rsidP="006E4FD4">
            <w:pPr>
              <w:pStyle w:val="EasyRead16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 xml:space="preserve">We call it </w:t>
            </w:r>
            <w:r w:rsidRPr="28E086E3">
              <w:rPr>
                <w:b/>
                <w:bCs/>
                <w:sz w:val="28"/>
                <w:szCs w:val="28"/>
              </w:rPr>
              <w:t>COSP</w:t>
            </w:r>
            <w:r w:rsidRPr="28E086E3">
              <w:rPr>
                <w:sz w:val="28"/>
                <w:szCs w:val="28"/>
              </w:rPr>
              <w:t xml:space="preserve"> for short.</w:t>
            </w:r>
          </w:p>
        </w:tc>
      </w:tr>
      <w:tr w:rsidR="00720EC0" w:rsidRPr="008E647D" w14:paraId="48804895" w14:textId="77777777" w:rsidTr="00720EC0">
        <w:trPr>
          <w:cantSplit/>
          <w:trHeight w:val="5103"/>
        </w:trPr>
        <w:tc>
          <w:tcPr>
            <w:tcW w:w="3055" w:type="dxa"/>
          </w:tcPr>
          <w:p w14:paraId="34F5CFF3" w14:textId="77777777" w:rsidR="00720EC0" w:rsidRPr="008E647D" w:rsidRDefault="00720EC0" w:rsidP="006E4FD4">
            <w:pPr>
              <w:pStyle w:val="EasyRead16"/>
              <w:rPr>
                <w:sz w:val="28"/>
                <w:szCs w:val="28"/>
              </w:rPr>
            </w:pPr>
            <w:r w:rsidRPr="00CD2BD0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10F8A8FF" wp14:editId="5BFDF92C">
                  <wp:extent cx="1801495" cy="1801495"/>
                  <wp:effectExtent l="0" t="0" r="8255" b="0"/>
                  <wp:docPr id="1218287961" name="Picture 7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5289677" name="Picture 7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55377B9D" w14:textId="77777777" w:rsidR="00720EC0" w:rsidRPr="008E647D" w:rsidRDefault="00720EC0" w:rsidP="006E4FD4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</w:tcPr>
          <w:p w14:paraId="4C8E1AD0" w14:textId="77777777" w:rsidR="00720EC0" w:rsidRDefault="00720EC0" w:rsidP="006E4FD4">
            <w:pPr>
              <w:pStyle w:val="EasyRead16"/>
              <w:rPr>
                <w:sz w:val="28"/>
                <w:szCs w:val="28"/>
              </w:rPr>
            </w:pPr>
          </w:p>
          <w:p w14:paraId="02A7832B" w14:textId="77777777" w:rsidR="00720EC0" w:rsidRDefault="00720EC0" w:rsidP="006E4FD4">
            <w:pPr>
              <w:pStyle w:val="EasyRead16"/>
            </w:pPr>
            <w:r w:rsidRPr="28E086E3">
              <w:rPr>
                <w:sz w:val="28"/>
                <w:szCs w:val="28"/>
              </w:rPr>
              <w:t>International forums are meetings where people from different countries talk about important issues.</w:t>
            </w:r>
          </w:p>
          <w:p w14:paraId="6F5FC7C8" w14:textId="77777777" w:rsidR="00720EC0" w:rsidRDefault="00720EC0" w:rsidP="006E4FD4">
            <w:pPr>
              <w:pStyle w:val="EasyRead16"/>
              <w:rPr>
                <w:sz w:val="28"/>
                <w:szCs w:val="28"/>
              </w:rPr>
            </w:pPr>
          </w:p>
        </w:tc>
      </w:tr>
      <w:tr w:rsidR="00720EC0" w:rsidRPr="008E647D" w14:paraId="2B5CC2A7" w14:textId="77777777" w:rsidTr="00720EC0">
        <w:trPr>
          <w:cantSplit/>
          <w:trHeight w:val="5103"/>
        </w:trPr>
        <w:tc>
          <w:tcPr>
            <w:tcW w:w="3055" w:type="dxa"/>
          </w:tcPr>
          <w:p w14:paraId="7C6D4F85" w14:textId="77777777" w:rsidR="00720EC0" w:rsidRPr="008E647D" w:rsidRDefault="00720EC0" w:rsidP="006E4FD4">
            <w:pPr>
              <w:pStyle w:val="EasyRead16"/>
              <w:rPr>
                <w:sz w:val="28"/>
                <w:szCs w:val="28"/>
              </w:rPr>
            </w:pPr>
            <w:r w:rsidRPr="004C366B">
              <w:rPr>
                <w:noProof/>
                <w:sz w:val="28"/>
                <w:szCs w:val="28"/>
              </w:rPr>
              <w:drawing>
                <wp:inline distT="0" distB="0" distL="0" distR="0" wp14:anchorId="4A76355F" wp14:editId="3E339593">
                  <wp:extent cx="1801495" cy="1801495"/>
                  <wp:effectExtent l="0" t="0" r="8255" b="8255"/>
                  <wp:docPr id="1548979663" name="Picture 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6696870" name="Picture 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0890A7E4" w14:textId="77777777" w:rsidR="00720EC0" w:rsidRPr="008E647D" w:rsidRDefault="00720EC0" w:rsidP="006E4FD4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</w:tcPr>
          <w:p w14:paraId="308591FF" w14:textId="77777777" w:rsidR="00720EC0" w:rsidRDefault="00720EC0" w:rsidP="006E4FD4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Human rights are rights that everyone has.</w:t>
            </w:r>
          </w:p>
          <w:p w14:paraId="0F3EB802" w14:textId="77777777" w:rsidR="00720EC0" w:rsidRDefault="00720EC0" w:rsidP="006E4FD4">
            <w:pPr>
              <w:pStyle w:val="EasyRead16"/>
              <w:rPr>
                <w:sz w:val="28"/>
                <w:szCs w:val="28"/>
              </w:rPr>
            </w:pPr>
          </w:p>
          <w:p w14:paraId="7425EC6E" w14:textId="77777777" w:rsidR="00720EC0" w:rsidRDefault="00720EC0" w:rsidP="006E4FD4">
            <w:pPr>
              <w:spacing w:line="360" w:lineRule="auto"/>
              <w:rPr>
                <w:sz w:val="28"/>
                <w:szCs w:val="28"/>
              </w:rPr>
            </w:pPr>
            <w:r w:rsidRPr="000049CC">
              <w:rPr>
                <w:sz w:val="28"/>
                <w:szCs w:val="28"/>
              </w:rPr>
              <w:t xml:space="preserve">Rights are </w:t>
            </w:r>
            <w:r w:rsidRPr="000049CC">
              <w:rPr>
                <w:b/>
                <w:bCs/>
                <w:sz w:val="28"/>
                <w:szCs w:val="28"/>
              </w:rPr>
              <w:t>rules</w:t>
            </w:r>
            <w:r w:rsidRPr="000049CC">
              <w:rPr>
                <w:sz w:val="28"/>
                <w:szCs w:val="28"/>
              </w:rPr>
              <w:t xml:space="preserve"> about treating everyone</w:t>
            </w:r>
          </w:p>
          <w:p w14:paraId="6DEC31A4" w14:textId="77777777" w:rsidR="00720EC0" w:rsidRPr="000049CC" w:rsidRDefault="00720EC0" w:rsidP="006E4FD4">
            <w:pPr>
              <w:spacing w:line="360" w:lineRule="auto"/>
              <w:rPr>
                <w:sz w:val="28"/>
                <w:szCs w:val="28"/>
              </w:rPr>
            </w:pPr>
          </w:p>
          <w:p w14:paraId="1939602F" w14:textId="77777777" w:rsidR="00720EC0" w:rsidRPr="000049CC" w:rsidRDefault="00720EC0" w:rsidP="00720EC0">
            <w:pPr>
              <w:numPr>
                <w:ilvl w:val="0"/>
                <w:numId w:val="14"/>
              </w:numPr>
              <w:spacing w:line="360" w:lineRule="auto"/>
              <w:rPr>
                <w:sz w:val="28"/>
                <w:szCs w:val="28"/>
              </w:rPr>
            </w:pPr>
            <w:r w:rsidRPr="000049CC">
              <w:rPr>
                <w:sz w:val="28"/>
                <w:szCs w:val="28"/>
              </w:rPr>
              <w:t>Fair</w:t>
            </w:r>
          </w:p>
          <w:p w14:paraId="492BAB70" w14:textId="77777777" w:rsidR="00720EC0" w:rsidRPr="005F43F7" w:rsidRDefault="00720EC0" w:rsidP="00720EC0">
            <w:pPr>
              <w:numPr>
                <w:ilvl w:val="0"/>
                <w:numId w:val="15"/>
              </w:numPr>
              <w:spacing w:line="360" w:lineRule="auto"/>
              <w:rPr>
                <w:sz w:val="28"/>
                <w:szCs w:val="28"/>
              </w:rPr>
            </w:pPr>
            <w:r w:rsidRPr="000049CC">
              <w:rPr>
                <w:sz w:val="28"/>
                <w:szCs w:val="28"/>
              </w:rPr>
              <w:t>Equal.</w:t>
            </w:r>
          </w:p>
        </w:tc>
      </w:tr>
      <w:tr w:rsidR="00720EC0" w:rsidRPr="008E647D" w14:paraId="0C3EF6BA" w14:textId="77777777" w:rsidTr="00720EC0">
        <w:trPr>
          <w:cantSplit/>
          <w:trHeight w:val="2835"/>
        </w:trPr>
        <w:tc>
          <w:tcPr>
            <w:tcW w:w="3055" w:type="dxa"/>
          </w:tcPr>
          <w:p w14:paraId="20A447C7" w14:textId="77777777" w:rsidR="00720EC0" w:rsidRPr="00FA6872" w:rsidRDefault="00720EC0" w:rsidP="006E4FD4">
            <w:pPr>
              <w:pStyle w:val="EasyRead16"/>
              <w:rPr>
                <w:noProof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3FE3CC58" wp14:editId="6267ABB8">
                  <wp:extent cx="1801495" cy="1801495"/>
                  <wp:effectExtent l="0" t="0" r="8255" b="8255"/>
                  <wp:docPr id="721073582" name="Picture 1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6546747" name="Picture 1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59625F3B" w14:textId="77777777" w:rsidR="00720EC0" w:rsidRPr="008E647D" w:rsidRDefault="00720EC0" w:rsidP="006E4FD4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</w:tcPr>
          <w:p w14:paraId="2DEC2E48" w14:textId="77777777" w:rsidR="00720EC0" w:rsidRDefault="00720EC0" w:rsidP="006E4FD4">
            <w:pPr>
              <w:pStyle w:val="EasyRead16"/>
              <w:rPr>
                <w:sz w:val="28"/>
                <w:szCs w:val="28"/>
              </w:rPr>
            </w:pPr>
          </w:p>
          <w:p w14:paraId="58B83D72" w14:textId="77777777" w:rsidR="00720EC0" w:rsidRDefault="00720EC0" w:rsidP="006E4FD4">
            <w:pPr>
              <w:pStyle w:val="EasyRead16"/>
            </w:pPr>
            <w:r w:rsidRPr="28E086E3">
              <w:rPr>
                <w:sz w:val="28"/>
                <w:szCs w:val="28"/>
              </w:rPr>
              <w:t xml:space="preserve">SPP helps Australia to follow the </w:t>
            </w:r>
          </w:p>
          <w:p w14:paraId="2F1A2E95" w14:textId="77777777" w:rsidR="00720EC0" w:rsidRDefault="00720EC0" w:rsidP="006E4FD4">
            <w:pPr>
              <w:pStyle w:val="EasyRead16"/>
              <w:rPr>
                <w:b/>
                <w:bCs/>
                <w:sz w:val="28"/>
                <w:szCs w:val="28"/>
              </w:rPr>
            </w:pPr>
          </w:p>
          <w:p w14:paraId="1A79E0C0" w14:textId="77777777" w:rsidR="00720EC0" w:rsidRDefault="00720EC0" w:rsidP="00720EC0">
            <w:pPr>
              <w:pStyle w:val="EasyRead16"/>
              <w:numPr>
                <w:ilvl w:val="0"/>
                <w:numId w:val="11"/>
              </w:numPr>
              <w:rPr>
                <w:b/>
                <w:bCs/>
                <w:sz w:val="28"/>
                <w:szCs w:val="28"/>
              </w:rPr>
            </w:pPr>
            <w:r w:rsidRPr="7BA57005">
              <w:rPr>
                <w:b/>
                <w:bCs/>
                <w:sz w:val="28"/>
                <w:szCs w:val="28"/>
              </w:rPr>
              <w:t>UN Convention on the Rights of Persons with Disabilities.</w:t>
            </w:r>
          </w:p>
          <w:p w14:paraId="50AFD853" w14:textId="77777777" w:rsidR="00720EC0" w:rsidRDefault="00720EC0" w:rsidP="006E4FD4">
            <w:pPr>
              <w:pStyle w:val="EasyRead16"/>
              <w:rPr>
                <w:b/>
                <w:bCs/>
                <w:sz w:val="28"/>
                <w:szCs w:val="28"/>
              </w:rPr>
            </w:pPr>
          </w:p>
          <w:p w14:paraId="050AD94C" w14:textId="77777777" w:rsidR="00720EC0" w:rsidRDefault="00720EC0" w:rsidP="006E4FD4">
            <w:pPr>
              <w:pStyle w:val="EasyRead16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 xml:space="preserve">We say </w:t>
            </w:r>
            <w:r w:rsidRPr="28E086E3">
              <w:rPr>
                <w:b/>
                <w:bCs/>
                <w:sz w:val="28"/>
                <w:szCs w:val="28"/>
              </w:rPr>
              <w:t>CRPD</w:t>
            </w:r>
            <w:r w:rsidRPr="28E086E3">
              <w:rPr>
                <w:sz w:val="28"/>
                <w:szCs w:val="28"/>
              </w:rPr>
              <w:t xml:space="preserve"> for short.</w:t>
            </w:r>
          </w:p>
        </w:tc>
      </w:tr>
      <w:tr w:rsidR="00720EC0" w:rsidRPr="008E647D" w14:paraId="79A6404A" w14:textId="77777777" w:rsidTr="00720EC0">
        <w:trPr>
          <w:cantSplit/>
          <w:trHeight w:val="5103"/>
        </w:trPr>
        <w:tc>
          <w:tcPr>
            <w:tcW w:w="3055" w:type="dxa"/>
          </w:tcPr>
          <w:p w14:paraId="668C074C" w14:textId="77777777" w:rsidR="00720EC0" w:rsidRPr="00FA6872" w:rsidRDefault="00720EC0" w:rsidP="006E4FD4">
            <w:pPr>
              <w:pStyle w:val="EasyRead16"/>
              <w:rPr>
                <w:noProof/>
                <w:sz w:val="28"/>
                <w:szCs w:val="28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59520BB1" wp14:editId="6F030870">
                  <wp:extent cx="1801495" cy="1801495"/>
                  <wp:effectExtent l="0" t="0" r="8255" b="8255"/>
                  <wp:docPr id="1264796571" name="Picture 12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4674676" name="Picture 12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2500E4A0" w14:textId="77777777" w:rsidR="00720EC0" w:rsidRPr="008E647D" w:rsidRDefault="00720EC0" w:rsidP="006E4FD4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</w:tcPr>
          <w:p w14:paraId="2E4F84D3" w14:textId="77777777" w:rsidR="00720EC0" w:rsidRDefault="00720EC0" w:rsidP="006E4FD4">
            <w:pPr>
              <w:pStyle w:val="EasyRead16"/>
              <w:rPr>
                <w:sz w:val="28"/>
                <w:szCs w:val="28"/>
              </w:rPr>
            </w:pPr>
          </w:p>
          <w:p w14:paraId="3BA75D0F" w14:textId="77777777" w:rsidR="00720EC0" w:rsidRDefault="00720EC0" w:rsidP="006E4FD4">
            <w:pPr>
              <w:spacing w:line="360" w:lineRule="auto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>CRPD is an agreement between different countries.</w:t>
            </w:r>
          </w:p>
          <w:p w14:paraId="1EA9CA17" w14:textId="77777777" w:rsidR="00720EC0" w:rsidRDefault="00720EC0" w:rsidP="006E4FD4">
            <w:pPr>
              <w:pStyle w:val="EasyRead16"/>
              <w:rPr>
                <w:sz w:val="28"/>
                <w:szCs w:val="28"/>
              </w:rPr>
            </w:pPr>
          </w:p>
          <w:p w14:paraId="72BA8C53" w14:textId="77777777" w:rsidR="00720EC0" w:rsidRDefault="00720EC0" w:rsidP="006E4FD4">
            <w:pPr>
              <w:pStyle w:val="EasyRead16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 xml:space="preserve">CRPD says how people with disability </w:t>
            </w:r>
            <w:r w:rsidRPr="28E086E3">
              <w:rPr>
                <w:b/>
                <w:bCs/>
                <w:sz w:val="28"/>
                <w:szCs w:val="28"/>
              </w:rPr>
              <w:t>must</w:t>
            </w:r>
            <w:r w:rsidRPr="28E086E3">
              <w:rPr>
                <w:sz w:val="28"/>
                <w:szCs w:val="28"/>
              </w:rPr>
              <w:t xml:space="preserve"> have their </w:t>
            </w:r>
            <w:r w:rsidRPr="28E086E3">
              <w:rPr>
                <w:b/>
                <w:bCs/>
                <w:sz w:val="28"/>
                <w:szCs w:val="28"/>
              </w:rPr>
              <w:t>rights</w:t>
            </w:r>
            <w:r w:rsidRPr="28E086E3">
              <w:rPr>
                <w:sz w:val="28"/>
                <w:szCs w:val="28"/>
              </w:rPr>
              <w:t xml:space="preserve"> respected.</w:t>
            </w:r>
          </w:p>
        </w:tc>
      </w:tr>
      <w:tr w:rsidR="00720EC0" w:rsidRPr="008E647D" w14:paraId="76F95FD5" w14:textId="77777777" w:rsidTr="00720EC0">
        <w:trPr>
          <w:cantSplit/>
          <w:trHeight w:val="5103"/>
        </w:trPr>
        <w:tc>
          <w:tcPr>
            <w:tcW w:w="3055" w:type="dxa"/>
          </w:tcPr>
          <w:p w14:paraId="79FD45B3" w14:textId="77777777" w:rsidR="00720EC0" w:rsidRPr="008E647D" w:rsidRDefault="00720EC0" w:rsidP="006E4FD4">
            <w:pPr>
              <w:pStyle w:val="EasyRead16"/>
              <w:rPr>
                <w:sz w:val="28"/>
                <w:szCs w:val="28"/>
              </w:rPr>
            </w:pPr>
            <w:r w:rsidRPr="00FA6872">
              <w:rPr>
                <w:noProof/>
                <w:sz w:val="28"/>
                <w:szCs w:val="28"/>
              </w:rPr>
              <w:drawing>
                <wp:inline distT="0" distB="0" distL="0" distR="0" wp14:anchorId="3D70E87A" wp14:editId="42BD30B9">
                  <wp:extent cx="1588169" cy="1588169"/>
                  <wp:effectExtent l="0" t="0" r="0" b="0"/>
                  <wp:docPr id="2020692032" name="Picture 9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7472768" name="Picture 9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8796" cy="15887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0467D6BF" w14:textId="77777777" w:rsidR="00720EC0" w:rsidRPr="008E647D" w:rsidRDefault="00720EC0" w:rsidP="006E4FD4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</w:tcPr>
          <w:p w14:paraId="1EA61476" w14:textId="77777777" w:rsidR="00720EC0" w:rsidRDefault="00720EC0" w:rsidP="006E4FD4">
            <w:pPr>
              <w:pStyle w:val="EasyRead16"/>
              <w:rPr>
                <w:sz w:val="28"/>
                <w:szCs w:val="28"/>
              </w:rPr>
            </w:pPr>
          </w:p>
          <w:p w14:paraId="646BB9BF" w14:textId="77777777" w:rsidR="00720EC0" w:rsidRDefault="00720EC0" w:rsidP="006E4FD4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SPP also supports people with disability to</w:t>
            </w:r>
          </w:p>
          <w:p w14:paraId="13C1CE26" w14:textId="77777777" w:rsidR="00720EC0" w:rsidRDefault="00720EC0" w:rsidP="006E4FD4">
            <w:pPr>
              <w:pStyle w:val="EasyRead16"/>
              <w:rPr>
                <w:sz w:val="28"/>
                <w:szCs w:val="28"/>
              </w:rPr>
            </w:pPr>
          </w:p>
          <w:p w14:paraId="0D0E41A7" w14:textId="77777777" w:rsidR="00720EC0" w:rsidRPr="008E647D" w:rsidRDefault="00720EC0" w:rsidP="00720EC0">
            <w:pPr>
              <w:pStyle w:val="EasyRead16"/>
              <w:numPr>
                <w:ilvl w:val="0"/>
                <w:numId w:val="12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Speak up about their rights</w:t>
            </w:r>
          </w:p>
        </w:tc>
      </w:tr>
      <w:tr w:rsidR="00720EC0" w:rsidRPr="008E647D" w14:paraId="75DC7284" w14:textId="77777777" w:rsidTr="00720EC0">
        <w:trPr>
          <w:cantSplit/>
          <w:trHeight w:val="2684"/>
        </w:trPr>
        <w:tc>
          <w:tcPr>
            <w:tcW w:w="3055" w:type="dxa"/>
          </w:tcPr>
          <w:p w14:paraId="57DE691C" w14:textId="77777777" w:rsidR="00720EC0" w:rsidRPr="008E647D" w:rsidRDefault="00720EC0" w:rsidP="006E4FD4">
            <w:pPr>
              <w:pStyle w:val="EasyRead16"/>
              <w:rPr>
                <w:sz w:val="28"/>
                <w:szCs w:val="28"/>
              </w:rPr>
            </w:pPr>
            <w:r w:rsidRPr="00A676FB">
              <w:rPr>
                <w:noProof/>
                <w:sz w:val="28"/>
                <w:szCs w:val="28"/>
              </w:rPr>
              <w:drawing>
                <wp:inline distT="0" distB="0" distL="0" distR="0" wp14:anchorId="45B5948F" wp14:editId="6FB9B762">
                  <wp:extent cx="1801495" cy="1612232"/>
                  <wp:effectExtent l="0" t="0" r="8255" b="7620"/>
                  <wp:docPr id="1691337691" name="Picture 8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6803075" name="Picture 8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6122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0A734565" w14:textId="77777777" w:rsidR="00720EC0" w:rsidRPr="008E647D" w:rsidRDefault="00720EC0" w:rsidP="006E4FD4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31" w:type="dxa"/>
          </w:tcPr>
          <w:p w14:paraId="0339EE97" w14:textId="77777777" w:rsidR="00720EC0" w:rsidRDefault="00720EC0" w:rsidP="006E4FD4">
            <w:pPr>
              <w:pStyle w:val="EasyRead16"/>
              <w:rPr>
                <w:sz w:val="28"/>
                <w:szCs w:val="28"/>
              </w:rPr>
            </w:pPr>
          </w:p>
          <w:p w14:paraId="6082C17D" w14:textId="77777777" w:rsidR="00720EC0" w:rsidRDefault="00720EC0" w:rsidP="006E4FD4">
            <w:pPr>
              <w:pStyle w:val="EasyRead16"/>
              <w:rPr>
                <w:sz w:val="28"/>
                <w:szCs w:val="28"/>
              </w:rPr>
            </w:pPr>
          </w:p>
          <w:p w14:paraId="1345BFD1" w14:textId="77777777" w:rsidR="00720EC0" w:rsidRDefault="00720EC0" w:rsidP="00720EC0">
            <w:pPr>
              <w:pStyle w:val="EasyRead16"/>
              <w:numPr>
                <w:ilvl w:val="0"/>
                <w:numId w:val="12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Represent their organisation.</w:t>
            </w:r>
          </w:p>
        </w:tc>
      </w:tr>
    </w:tbl>
    <w:p w14:paraId="4462483D" w14:textId="77777777" w:rsidR="008735C0" w:rsidRDefault="008735C0" w:rsidP="008735C0">
      <w:pPr>
        <w:pStyle w:val="EasyRead14"/>
        <w:rPr>
          <w:rFonts w:eastAsiaTheme="majorEastAsia" w:cstheme="majorBidi"/>
        </w:rPr>
      </w:pPr>
      <w:r>
        <w:br w:type="page"/>
      </w:r>
    </w:p>
    <w:p w14:paraId="4A15D581" w14:textId="77777777" w:rsidR="0037608D" w:rsidRDefault="0037608D" w:rsidP="0037608D">
      <w:pPr>
        <w:pStyle w:val="EasyReadHeadersize14text"/>
      </w:pPr>
      <w:r>
        <w:lastRenderedPageBreak/>
        <w:t>International forums in 2027</w:t>
      </w:r>
    </w:p>
    <w:p w14:paraId="42AC8D28" w14:textId="77777777" w:rsidR="0037608D" w:rsidRPr="00133F55" w:rsidRDefault="0037608D" w:rsidP="0037608D">
      <w:pPr>
        <w:pStyle w:val="EasyRead14"/>
        <w:rPr>
          <w:sz w:val="22"/>
          <w:szCs w:val="22"/>
        </w:rPr>
      </w:pPr>
    </w:p>
    <w:tbl>
      <w:tblPr>
        <w:tblStyle w:val="TableGrid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53"/>
        <w:gridCol w:w="753"/>
        <w:gridCol w:w="5828"/>
      </w:tblGrid>
      <w:tr w:rsidR="0037608D" w:rsidRPr="008E647D" w14:paraId="02B67BB5" w14:textId="77777777" w:rsidTr="3C9ECB7D">
        <w:trPr>
          <w:cantSplit/>
          <w:trHeight w:val="4870"/>
        </w:trPr>
        <w:tc>
          <w:tcPr>
            <w:tcW w:w="3053" w:type="dxa"/>
          </w:tcPr>
          <w:p w14:paraId="70B00275" w14:textId="77777777" w:rsidR="0037608D" w:rsidRPr="008E647D" w:rsidRDefault="0037608D" w:rsidP="00B56616">
            <w:pPr>
              <w:pStyle w:val="EasyRead16"/>
              <w:rPr>
                <w:sz w:val="28"/>
                <w:szCs w:val="28"/>
              </w:rPr>
            </w:pPr>
            <w:r w:rsidRPr="00FE0153">
              <w:rPr>
                <w:noProof/>
                <w:sz w:val="28"/>
                <w:szCs w:val="28"/>
              </w:rPr>
              <w:drawing>
                <wp:inline distT="0" distB="0" distL="0" distR="0" wp14:anchorId="009EEE3C" wp14:editId="338AD27C">
                  <wp:extent cx="1801495" cy="1801495"/>
                  <wp:effectExtent l="0" t="0" r="8255" b="0"/>
                  <wp:docPr id="2073140250" name="Picture 8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3140250" name="Picture 8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2B5B34EC" w14:textId="77777777" w:rsidR="0037608D" w:rsidRPr="008E647D" w:rsidRDefault="0037608D" w:rsidP="00B56616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650A034B" w14:textId="77777777" w:rsidR="0037608D" w:rsidRDefault="0037608D" w:rsidP="00B56616">
            <w:pPr>
              <w:pStyle w:val="EasyRead16"/>
              <w:rPr>
                <w:sz w:val="28"/>
                <w:szCs w:val="28"/>
              </w:rPr>
            </w:pPr>
          </w:p>
          <w:p w14:paraId="4C2D51FA" w14:textId="77777777" w:rsidR="0037608D" w:rsidRDefault="0037608D" w:rsidP="00B56616">
            <w:pPr>
              <w:pStyle w:val="EasyRead16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 xml:space="preserve">There are 3 international forums in 2027. </w:t>
            </w:r>
          </w:p>
          <w:p w14:paraId="01AEB5B9" w14:textId="77777777" w:rsidR="0037608D" w:rsidRDefault="0037608D" w:rsidP="00B56616">
            <w:pPr>
              <w:pStyle w:val="EasyRead16"/>
              <w:rPr>
                <w:sz w:val="28"/>
                <w:szCs w:val="28"/>
              </w:rPr>
            </w:pPr>
          </w:p>
          <w:p w14:paraId="267E1BC7" w14:textId="77777777" w:rsidR="0037608D" w:rsidRDefault="0037608D" w:rsidP="00B56616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They are</w:t>
            </w:r>
          </w:p>
          <w:p w14:paraId="4EFC6328" w14:textId="77777777" w:rsidR="0037608D" w:rsidRDefault="0037608D" w:rsidP="00B56616">
            <w:pPr>
              <w:pStyle w:val="EasyRead16"/>
              <w:rPr>
                <w:sz w:val="28"/>
                <w:szCs w:val="28"/>
              </w:rPr>
            </w:pPr>
          </w:p>
          <w:p w14:paraId="4374D969" w14:textId="44ECD729" w:rsidR="0037608D" w:rsidRPr="00DB5DCA" w:rsidRDefault="0037608D" w:rsidP="0037608D">
            <w:pPr>
              <w:pStyle w:val="EasyRead16"/>
              <w:numPr>
                <w:ilvl w:val="0"/>
                <w:numId w:val="19"/>
              </w:numPr>
              <w:rPr>
                <w:b/>
                <w:bCs/>
                <w:sz w:val="28"/>
                <w:szCs w:val="28"/>
              </w:rPr>
            </w:pPr>
            <w:r w:rsidRPr="00DB5DCA">
              <w:rPr>
                <w:b/>
                <w:bCs/>
                <w:sz w:val="28"/>
                <w:szCs w:val="28"/>
              </w:rPr>
              <w:t>20</w:t>
            </w:r>
            <w:r w:rsidR="00355D8E" w:rsidRPr="00DB5DCA">
              <w:rPr>
                <w:b/>
                <w:bCs/>
                <w:sz w:val="28"/>
                <w:szCs w:val="28"/>
              </w:rPr>
              <w:t>th</w:t>
            </w:r>
            <w:r w:rsidRPr="00DB5DCA">
              <w:rPr>
                <w:b/>
                <w:bCs/>
                <w:sz w:val="28"/>
                <w:szCs w:val="28"/>
              </w:rPr>
              <w:t xml:space="preserve"> session of COSP</w:t>
            </w:r>
          </w:p>
          <w:p w14:paraId="74C56FDA" w14:textId="77777777" w:rsidR="0037608D" w:rsidRDefault="0037608D" w:rsidP="00B56616">
            <w:pPr>
              <w:pStyle w:val="EasyRead16"/>
              <w:rPr>
                <w:sz w:val="28"/>
                <w:szCs w:val="28"/>
              </w:rPr>
            </w:pPr>
          </w:p>
          <w:p w14:paraId="5560EED0" w14:textId="77777777" w:rsidR="0037608D" w:rsidRPr="009C607A" w:rsidRDefault="0037608D" w:rsidP="00B56616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We call it </w:t>
            </w:r>
            <w:r w:rsidRPr="00133F55">
              <w:rPr>
                <w:b/>
                <w:bCs/>
                <w:sz w:val="28"/>
                <w:szCs w:val="28"/>
              </w:rPr>
              <w:t>COSP20</w:t>
            </w:r>
            <w:r>
              <w:rPr>
                <w:sz w:val="28"/>
                <w:szCs w:val="28"/>
              </w:rPr>
              <w:t xml:space="preserve"> for short.</w:t>
            </w:r>
          </w:p>
        </w:tc>
      </w:tr>
      <w:tr w:rsidR="0037608D" w:rsidRPr="008E647D" w14:paraId="15E2A233" w14:textId="77777777" w:rsidTr="3C9ECB7D">
        <w:trPr>
          <w:cantSplit/>
          <w:trHeight w:val="4089"/>
        </w:trPr>
        <w:tc>
          <w:tcPr>
            <w:tcW w:w="3053" w:type="dxa"/>
          </w:tcPr>
          <w:p w14:paraId="2DB46F93" w14:textId="77777777" w:rsidR="0037608D" w:rsidRPr="008E647D" w:rsidRDefault="0037608D" w:rsidP="00B56616">
            <w:pPr>
              <w:pStyle w:val="EasyRead16"/>
              <w:rPr>
                <w:sz w:val="28"/>
                <w:szCs w:val="28"/>
              </w:rPr>
            </w:pPr>
            <w:r w:rsidRPr="00834702">
              <w:rPr>
                <w:noProof/>
                <w:sz w:val="28"/>
                <w:szCs w:val="28"/>
              </w:rPr>
              <w:drawing>
                <wp:inline distT="0" distB="0" distL="0" distR="0" wp14:anchorId="0F4A53C5" wp14:editId="71CF29FD">
                  <wp:extent cx="1801495" cy="1525905"/>
                  <wp:effectExtent l="0" t="0" r="0" b="0"/>
                  <wp:docPr id="1289080462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9080462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3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495" cy="15259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7E29234E" w14:textId="77777777" w:rsidR="0037608D" w:rsidRPr="008E647D" w:rsidRDefault="0037608D" w:rsidP="00B56616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0B3C746E" w14:textId="77777777" w:rsidR="0037608D" w:rsidRDefault="0037608D" w:rsidP="00B56616">
            <w:pPr>
              <w:pStyle w:val="EasyRead16"/>
              <w:rPr>
                <w:sz w:val="28"/>
                <w:szCs w:val="28"/>
              </w:rPr>
            </w:pPr>
          </w:p>
          <w:p w14:paraId="294B54A3" w14:textId="77777777" w:rsidR="0037608D" w:rsidRDefault="0037608D" w:rsidP="00B56616">
            <w:pPr>
              <w:pStyle w:val="EasyRead16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 xml:space="preserve">COSP20 will be in the </w:t>
            </w:r>
            <w:r w:rsidRPr="28E086E3">
              <w:rPr>
                <w:b/>
                <w:bCs/>
                <w:sz w:val="28"/>
                <w:szCs w:val="28"/>
              </w:rPr>
              <w:t xml:space="preserve">United States of America </w:t>
            </w:r>
            <w:r w:rsidRPr="28E086E3">
              <w:rPr>
                <w:sz w:val="28"/>
                <w:szCs w:val="28"/>
              </w:rPr>
              <w:t>on</w:t>
            </w:r>
          </w:p>
          <w:p w14:paraId="49FABF4A" w14:textId="77777777" w:rsidR="0037608D" w:rsidRDefault="0037608D" w:rsidP="00B56616">
            <w:pPr>
              <w:pStyle w:val="EasyRead16"/>
              <w:rPr>
                <w:sz w:val="28"/>
                <w:szCs w:val="28"/>
              </w:rPr>
            </w:pPr>
          </w:p>
          <w:p w14:paraId="33895E10" w14:textId="77777777" w:rsidR="0037608D" w:rsidRDefault="0037608D" w:rsidP="0037608D">
            <w:pPr>
              <w:pStyle w:val="EasyRead16"/>
              <w:numPr>
                <w:ilvl w:val="0"/>
                <w:numId w:val="20"/>
              </w:numPr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>9 June to 11 June 2027.</w:t>
            </w:r>
          </w:p>
          <w:p w14:paraId="37EA6008" w14:textId="77777777" w:rsidR="0037608D" w:rsidRDefault="0037608D" w:rsidP="00B56616">
            <w:pPr>
              <w:pStyle w:val="EasyRead16"/>
              <w:rPr>
                <w:sz w:val="28"/>
                <w:szCs w:val="28"/>
              </w:rPr>
            </w:pPr>
          </w:p>
          <w:p w14:paraId="3572F30A" w14:textId="77777777" w:rsidR="0037608D" w:rsidRDefault="0037608D" w:rsidP="00B56616">
            <w:pPr>
              <w:pStyle w:val="EasyRead16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 xml:space="preserve">We call it the </w:t>
            </w:r>
            <w:r w:rsidRPr="00956D98">
              <w:rPr>
                <w:b/>
                <w:bCs/>
                <w:sz w:val="28"/>
                <w:szCs w:val="28"/>
              </w:rPr>
              <w:t>USA</w:t>
            </w:r>
            <w:r w:rsidRPr="28E086E3">
              <w:rPr>
                <w:sz w:val="28"/>
                <w:szCs w:val="28"/>
              </w:rPr>
              <w:t xml:space="preserve"> for short.</w:t>
            </w:r>
          </w:p>
        </w:tc>
      </w:tr>
      <w:tr w:rsidR="0037608D" w:rsidRPr="008E647D" w14:paraId="70F5378F" w14:textId="77777777" w:rsidTr="3C9ECB7D">
        <w:trPr>
          <w:cantSplit/>
          <w:trHeight w:val="2835"/>
        </w:trPr>
        <w:tc>
          <w:tcPr>
            <w:tcW w:w="3053" w:type="dxa"/>
          </w:tcPr>
          <w:p w14:paraId="327530A8" w14:textId="77777777" w:rsidR="0037608D" w:rsidRPr="008E647D" w:rsidRDefault="0037608D" w:rsidP="00B56616">
            <w:pPr>
              <w:pStyle w:val="EasyRead16"/>
              <w:rPr>
                <w:sz w:val="28"/>
                <w:szCs w:val="28"/>
              </w:rPr>
            </w:pPr>
            <w:r w:rsidRPr="004D15B7">
              <w:rPr>
                <w:noProof/>
                <w:sz w:val="28"/>
                <w:szCs w:val="28"/>
              </w:rPr>
              <w:drawing>
                <wp:inline distT="0" distB="0" distL="0" distR="0" wp14:anchorId="0BA595DC" wp14:editId="05AA5017">
                  <wp:extent cx="1801495" cy="1801495"/>
                  <wp:effectExtent l="0" t="0" r="8255" b="0"/>
                  <wp:docPr id="831617446" name="Picture 8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1617446" name="Picture 8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54D8645D" w14:textId="77777777" w:rsidR="0037608D" w:rsidRPr="008E647D" w:rsidRDefault="0037608D" w:rsidP="00B56616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0C8F1AA1" w14:textId="77777777" w:rsidR="0037608D" w:rsidRDefault="0037608D" w:rsidP="00B56616">
            <w:pPr>
              <w:pStyle w:val="EasyRead16"/>
              <w:rPr>
                <w:sz w:val="28"/>
                <w:szCs w:val="28"/>
              </w:rPr>
            </w:pPr>
          </w:p>
          <w:p w14:paraId="68FD59F8" w14:textId="77777777" w:rsidR="0037608D" w:rsidRPr="00956D98" w:rsidRDefault="0037608D" w:rsidP="0037608D">
            <w:pPr>
              <w:pStyle w:val="EasyRead16"/>
              <w:numPr>
                <w:ilvl w:val="0"/>
                <w:numId w:val="19"/>
              </w:num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956D98">
              <w:rPr>
                <w:b/>
                <w:bCs/>
                <w:sz w:val="28"/>
                <w:szCs w:val="28"/>
              </w:rPr>
              <w:t>71st Session of the Commission on the Status of Women</w:t>
            </w:r>
          </w:p>
          <w:p w14:paraId="5A7163DF" w14:textId="77777777" w:rsidR="0037608D" w:rsidRDefault="0037608D" w:rsidP="00B56616">
            <w:pPr>
              <w:pStyle w:val="EasyRead16"/>
              <w:rPr>
                <w:sz w:val="28"/>
                <w:szCs w:val="28"/>
              </w:rPr>
            </w:pPr>
          </w:p>
          <w:p w14:paraId="4B11479D" w14:textId="77777777" w:rsidR="0037608D" w:rsidRPr="009471CC" w:rsidRDefault="0037608D" w:rsidP="00B56616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We say </w:t>
            </w:r>
            <w:r w:rsidRPr="00133F55">
              <w:rPr>
                <w:b/>
                <w:bCs/>
                <w:sz w:val="28"/>
                <w:szCs w:val="28"/>
              </w:rPr>
              <w:t>CSW71</w:t>
            </w:r>
            <w:r>
              <w:rPr>
                <w:sz w:val="28"/>
                <w:szCs w:val="28"/>
              </w:rPr>
              <w:t xml:space="preserve"> for short.</w:t>
            </w:r>
          </w:p>
        </w:tc>
      </w:tr>
      <w:tr w:rsidR="0037608D" w:rsidRPr="008E647D" w14:paraId="2ADBF244" w14:textId="77777777" w:rsidTr="3C9ECB7D">
        <w:trPr>
          <w:cantSplit/>
          <w:trHeight w:val="4952"/>
        </w:trPr>
        <w:tc>
          <w:tcPr>
            <w:tcW w:w="3053" w:type="dxa"/>
          </w:tcPr>
          <w:p w14:paraId="0A616DE0" w14:textId="77777777" w:rsidR="0037608D" w:rsidRPr="008E647D" w:rsidRDefault="0037608D" w:rsidP="00B56616">
            <w:pPr>
              <w:pStyle w:val="EasyRead16"/>
              <w:rPr>
                <w:sz w:val="28"/>
                <w:szCs w:val="28"/>
              </w:rPr>
            </w:pPr>
            <w:r w:rsidRPr="00447A3A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53E116A7" wp14:editId="73F47E9D">
                  <wp:extent cx="1801495" cy="1801495"/>
                  <wp:effectExtent l="0" t="0" r="8255" b="8255"/>
                  <wp:docPr id="625137569" name="Picture 39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5137569" name="Picture 39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56C0E6D7" w14:textId="77777777" w:rsidR="0037608D" w:rsidRPr="008E647D" w:rsidRDefault="0037608D" w:rsidP="00B56616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4164B659" w14:textId="77777777" w:rsidR="0037608D" w:rsidRDefault="0037608D" w:rsidP="00B56616">
            <w:pPr>
              <w:pStyle w:val="EasyRead16"/>
              <w:rPr>
                <w:sz w:val="28"/>
                <w:szCs w:val="28"/>
              </w:rPr>
            </w:pPr>
          </w:p>
          <w:p w14:paraId="4FB451EB" w14:textId="77777777" w:rsidR="0037608D" w:rsidRDefault="0037608D" w:rsidP="00B56616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CSW is about </w:t>
            </w:r>
          </w:p>
          <w:p w14:paraId="53B77930" w14:textId="77777777" w:rsidR="0037608D" w:rsidRDefault="0037608D" w:rsidP="00B56616">
            <w:pPr>
              <w:pStyle w:val="EasyRead16"/>
              <w:rPr>
                <w:sz w:val="28"/>
                <w:szCs w:val="28"/>
              </w:rPr>
            </w:pPr>
          </w:p>
          <w:p w14:paraId="40B117F4" w14:textId="77777777" w:rsidR="0037608D" w:rsidRDefault="0037608D" w:rsidP="0037608D">
            <w:pPr>
              <w:pStyle w:val="EasyRead16"/>
              <w:numPr>
                <w:ilvl w:val="1"/>
                <w:numId w:val="18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The </w:t>
            </w:r>
            <w:r w:rsidRPr="00150BDC">
              <w:rPr>
                <w:b/>
                <w:bCs/>
                <w:sz w:val="28"/>
                <w:szCs w:val="28"/>
              </w:rPr>
              <w:t>rights of wom</w:t>
            </w:r>
            <w:r>
              <w:rPr>
                <w:b/>
                <w:bCs/>
                <w:sz w:val="28"/>
                <w:szCs w:val="28"/>
              </w:rPr>
              <w:t>e</w:t>
            </w:r>
            <w:r w:rsidRPr="00150BDC">
              <w:rPr>
                <w:b/>
                <w:bCs/>
                <w:sz w:val="28"/>
                <w:szCs w:val="28"/>
              </w:rPr>
              <w:t>n</w:t>
            </w:r>
          </w:p>
          <w:p w14:paraId="64F0CC99" w14:textId="77777777" w:rsidR="0037608D" w:rsidRPr="009471CC" w:rsidRDefault="0037608D" w:rsidP="0037608D">
            <w:pPr>
              <w:pStyle w:val="EasyRead16"/>
              <w:numPr>
                <w:ilvl w:val="1"/>
                <w:numId w:val="18"/>
              </w:numPr>
              <w:rPr>
                <w:sz w:val="28"/>
                <w:szCs w:val="28"/>
              </w:rPr>
            </w:pPr>
            <w:r w:rsidRPr="009471CC">
              <w:rPr>
                <w:b/>
                <w:bCs/>
                <w:sz w:val="28"/>
                <w:szCs w:val="28"/>
              </w:rPr>
              <w:t>Gender equality</w:t>
            </w:r>
          </w:p>
          <w:p w14:paraId="04E5E513" w14:textId="77777777" w:rsidR="0037608D" w:rsidRDefault="0037608D" w:rsidP="00B56616">
            <w:pPr>
              <w:pStyle w:val="EasyRead16"/>
              <w:rPr>
                <w:sz w:val="28"/>
                <w:szCs w:val="28"/>
              </w:rPr>
            </w:pPr>
          </w:p>
          <w:p w14:paraId="0291B511" w14:textId="77777777" w:rsidR="0037608D" w:rsidRPr="00A8629B" w:rsidRDefault="0037608D" w:rsidP="00B56616">
            <w:pPr>
              <w:pStyle w:val="EasyRead16"/>
              <w:rPr>
                <w:sz w:val="28"/>
                <w:szCs w:val="28"/>
              </w:rPr>
            </w:pPr>
            <w:r w:rsidRPr="00A8629B">
              <w:rPr>
                <w:sz w:val="28"/>
                <w:szCs w:val="28"/>
              </w:rPr>
              <w:t xml:space="preserve">Gender equality means that everyone is treated equal no matter your </w:t>
            </w:r>
            <w:r w:rsidRPr="00F11B14">
              <w:rPr>
                <w:b/>
                <w:bCs/>
                <w:sz w:val="28"/>
                <w:szCs w:val="28"/>
              </w:rPr>
              <w:t>gender</w:t>
            </w:r>
            <w:r w:rsidRPr="00A8629B">
              <w:rPr>
                <w:sz w:val="28"/>
                <w:szCs w:val="28"/>
              </w:rPr>
              <w:t>.</w:t>
            </w:r>
          </w:p>
        </w:tc>
      </w:tr>
      <w:tr w:rsidR="0037608D" w:rsidRPr="008E647D" w14:paraId="31F150ED" w14:textId="77777777" w:rsidTr="3C9ECB7D">
        <w:trPr>
          <w:cantSplit/>
          <w:trHeight w:val="5376"/>
        </w:trPr>
        <w:tc>
          <w:tcPr>
            <w:tcW w:w="3053" w:type="dxa"/>
          </w:tcPr>
          <w:p w14:paraId="52E9F12C" w14:textId="77777777" w:rsidR="0037608D" w:rsidRPr="008E647D" w:rsidRDefault="0037608D" w:rsidP="00B56616">
            <w:pPr>
              <w:pStyle w:val="EasyRead16"/>
              <w:rPr>
                <w:sz w:val="28"/>
                <w:szCs w:val="28"/>
              </w:rPr>
            </w:pPr>
            <w:r w:rsidRPr="00F0692D">
              <w:rPr>
                <w:noProof/>
                <w:sz w:val="28"/>
                <w:szCs w:val="28"/>
              </w:rPr>
              <w:drawing>
                <wp:inline distT="0" distB="0" distL="0" distR="0" wp14:anchorId="0C1A9BE2" wp14:editId="74C2E5BD">
                  <wp:extent cx="1801495" cy="1801495"/>
                  <wp:effectExtent l="0" t="0" r="8255" b="8255"/>
                  <wp:docPr id="618194418" name="Picture 3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8194418" name="Picture 3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73D606FD" w14:textId="77777777" w:rsidR="0037608D" w:rsidRPr="008E647D" w:rsidRDefault="0037608D" w:rsidP="00B56616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74D7083A" w14:textId="77777777" w:rsidR="0037608D" w:rsidRPr="00076211" w:rsidRDefault="0037608D" w:rsidP="00B56616">
            <w:pPr>
              <w:spacing w:line="360" w:lineRule="auto"/>
              <w:rPr>
                <w:sz w:val="28"/>
                <w:szCs w:val="28"/>
              </w:rPr>
            </w:pPr>
          </w:p>
          <w:p w14:paraId="78637DB2" w14:textId="77777777" w:rsidR="0037608D" w:rsidRPr="00076211" w:rsidRDefault="0037608D" w:rsidP="00B56616">
            <w:pPr>
              <w:spacing w:line="360" w:lineRule="auto"/>
              <w:rPr>
                <w:sz w:val="28"/>
                <w:szCs w:val="28"/>
              </w:rPr>
            </w:pPr>
            <w:r w:rsidRPr="00076211">
              <w:rPr>
                <w:sz w:val="28"/>
                <w:szCs w:val="28"/>
              </w:rPr>
              <w:t>People say what gender they are.</w:t>
            </w:r>
          </w:p>
          <w:p w14:paraId="1BDA13C5" w14:textId="77777777" w:rsidR="0037608D" w:rsidRPr="00076211" w:rsidRDefault="0037608D" w:rsidP="00B56616">
            <w:pPr>
              <w:spacing w:line="360" w:lineRule="auto"/>
              <w:rPr>
                <w:sz w:val="28"/>
                <w:szCs w:val="28"/>
              </w:rPr>
            </w:pPr>
          </w:p>
          <w:p w14:paraId="18353B05" w14:textId="77777777" w:rsidR="0037608D" w:rsidRPr="00076211" w:rsidRDefault="0037608D" w:rsidP="00B56616">
            <w:pPr>
              <w:spacing w:line="360" w:lineRule="auto"/>
              <w:rPr>
                <w:sz w:val="28"/>
                <w:szCs w:val="28"/>
              </w:rPr>
            </w:pPr>
            <w:r w:rsidRPr="00076211">
              <w:rPr>
                <w:sz w:val="28"/>
                <w:szCs w:val="28"/>
              </w:rPr>
              <w:t>They might be</w:t>
            </w:r>
          </w:p>
          <w:p w14:paraId="4D25E91C" w14:textId="77777777" w:rsidR="0037608D" w:rsidRPr="00076211" w:rsidRDefault="0037608D" w:rsidP="00B56616">
            <w:pPr>
              <w:spacing w:line="360" w:lineRule="auto"/>
              <w:rPr>
                <w:sz w:val="28"/>
                <w:szCs w:val="28"/>
              </w:rPr>
            </w:pPr>
          </w:p>
          <w:p w14:paraId="426CBD26" w14:textId="77777777" w:rsidR="0037608D" w:rsidRPr="00076211" w:rsidRDefault="0037608D" w:rsidP="0037608D">
            <w:pPr>
              <w:pStyle w:val="ListParagraph"/>
              <w:numPr>
                <w:ilvl w:val="0"/>
                <w:numId w:val="21"/>
              </w:numPr>
              <w:spacing w:line="360" w:lineRule="auto"/>
              <w:rPr>
                <w:sz w:val="28"/>
                <w:szCs w:val="28"/>
              </w:rPr>
            </w:pPr>
            <w:r w:rsidRPr="00076211">
              <w:rPr>
                <w:sz w:val="28"/>
                <w:szCs w:val="28"/>
              </w:rPr>
              <w:t>A man</w:t>
            </w:r>
          </w:p>
          <w:p w14:paraId="60A13CCF" w14:textId="77777777" w:rsidR="0037608D" w:rsidRPr="00076211" w:rsidRDefault="0037608D" w:rsidP="0037608D">
            <w:pPr>
              <w:pStyle w:val="ListParagraph"/>
              <w:numPr>
                <w:ilvl w:val="0"/>
                <w:numId w:val="21"/>
              </w:numPr>
              <w:spacing w:line="360" w:lineRule="auto"/>
              <w:rPr>
                <w:sz w:val="28"/>
                <w:szCs w:val="28"/>
              </w:rPr>
            </w:pPr>
            <w:r w:rsidRPr="00076211">
              <w:rPr>
                <w:sz w:val="28"/>
                <w:szCs w:val="28"/>
              </w:rPr>
              <w:t>A woman</w:t>
            </w:r>
          </w:p>
          <w:p w14:paraId="24A6C185" w14:textId="77777777" w:rsidR="0037608D" w:rsidRPr="00076211" w:rsidRDefault="0037608D" w:rsidP="0037608D">
            <w:pPr>
              <w:pStyle w:val="ListParagraph"/>
              <w:numPr>
                <w:ilvl w:val="0"/>
                <w:numId w:val="21"/>
              </w:numPr>
              <w:spacing w:line="360" w:lineRule="auto"/>
              <w:rPr>
                <w:sz w:val="28"/>
                <w:szCs w:val="28"/>
              </w:rPr>
            </w:pPr>
            <w:r w:rsidRPr="00076211">
              <w:rPr>
                <w:sz w:val="28"/>
                <w:szCs w:val="28"/>
              </w:rPr>
              <w:t>A different gender</w:t>
            </w:r>
          </w:p>
          <w:p w14:paraId="2C5AC982" w14:textId="77777777" w:rsidR="0037608D" w:rsidRPr="005C6A42" w:rsidRDefault="0037608D" w:rsidP="0037608D">
            <w:pPr>
              <w:pStyle w:val="ListParagraph"/>
              <w:numPr>
                <w:ilvl w:val="0"/>
                <w:numId w:val="21"/>
              </w:numPr>
              <w:spacing w:line="360" w:lineRule="auto"/>
              <w:rPr>
                <w:sz w:val="28"/>
                <w:szCs w:val="28"/>
              </w:rPr>
            </w:pPr>
            <w:r w:rsidRPr="00076211">
              <w:rPr>
                <w:sz w:val="28"/>
                <w:szCs w:val="28"/>
              </w:rPr>
              <w:t>No gender.</w:t>
            </w:r>
          </w:p>
        </w:tc>
      </w:tr>
      <w:tr w:rsidR="0037608D" w:rsidRPr="008E647D" w14:paraId="698F672E" w14:textId="77777777" w:rsidTr="3C9ECB7D">
        <w:trPr>
          <w:cantSplit/>
          <w:trHeight w:val="2835"/>
        </w:trPr>
        <w:tc>
          <w:tcPr>
            <w:tcW w:w="3053" w:type="dxa"/>
          </w:tcPr>
          <w:p w14:paraId="11BA5FA1" w14:textId="77777777" w:rsidR="0037608D" w:rsidRPr="008E647D" w:rsidRDefault="0037608D" w:rsidP="00B56616">
            <w:pPr>
              <w:pStyle w:val="EasyRead16"/>
              <w:rPr>
                <w:sz w:val="28"/>
                <w:szCs w:val="28"/>
              </w:rPr>
            </w:pPr>
            <w:r w:rsidRPr="004428D4">
              <w:rPr>
                <w:noProof/>
                <w:sz w:val="28"/>
                <w:szCs w:val="28"/>
              </w:rPr>
              <w:drawing>
                <wp:inline distT="0" distB="0" distL="0" distR="0" wp14:anchorId="2E22E83C" wp14:editId="39EA837B">
                  <wp:extent cx="1801495" cy="1435735"/>
                  <wp:effectExtent l="0" t="0" r="0" b="0"/>
                  <wp:docPr id="1075491404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5491404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3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495" cy="1435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35F35A90" w14:textId="77777777" w:rsidR="0037608D" w:rsidRPr="008E647D" w:rsidRDefault="0037608D" w:rsidP="00B56616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53E60D32" w14:textId="77777777" w:rsidR="0037608D" w:rsidRDefault="0037608D" w:rsidP="00B56616">
            <w:pPr>
              <w:pStyle w:val="EasyRead16"/>
              <w:rPr>
                <w:sz w:val="28"/>
                <w:szCs w:val="28"/>
              </w:rPr>
            </w:pPr>
          </w:p>
          <w:p w14:paraId="3B950A8F" w14:textId="77777777" w:rsidR="0037608D" w:rsidRDefault="0037608D" w:rsidP="00B56616">
            <w:pPr>
              <w:pStyle w:val="EasyRead16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>CSW71 will be in the USA on</w:t>
            </w:r>
          </w:p>
          <w:p w14:paraId="5FC2F028" w14:textId="77777777" w:rsidR="0037608D" w:rsidRDefault="0037608D" w:rsidP="00B56616">
            <w:pPr>
              <w:pStyle w:val="EasyRead16"/>
              <w:rPr>
                <w:sz w:val="28"/>
                <w:szCs w:val="28"/>
              </w:rPr>
            </w:pPr>
          </w:p>
          <w:p w14:paraId="54841110" w14:textId="77777777" w:rsidR="0037608D" w:rsidRDefault="0037608D" w:rsidP="0037608D">
            <w:pPr>
              <w:pStyle w:val="EasyRead16"/>
              <w:numPr>
                <w:ilvl w:val="0"/>
                <w:numId w:val="20"/>
              </w:numPr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>8 March to 19 March 2027.</w:t>
            </w:r>
          </w:p>
        </w:tc>
      </w:tr>
      <w:tr w:rsidR="0037608D" w:rsidRPr="008E647D" w14:paraId="738FA0EB" w14:textId="77777777" w:rsidTr="3C9ECB7D">
        <w:trPr>
          <w:cantSplit/>
          <w:trHeight w:val="3534"/>
        </w:trPr>
        <w:tc>
          <w:tcPr>
            <w:tcW w:w="3053" w:type="dxa"/>
          </w:tcPr>
          <w:p w14:paraId="3D763DC8" w14:textId="77777777" w:rsidR="0037608D" w:rsidRPr="008E647D" w:rsidRDefault="0037608D" w:rsidP="00B56616">
            <w:pPr>
              <w:pStyle w:val="EasyRead16"/>
              <w:rPr>
                <w:sz w:val="28"/>
                <w:szCs w:val="28"/>
              </w:rPr>
            </w:pPr>
            <w:r w:rsidRPr="00065EE3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42A3B072" wp14:editId="0A2EA131">
                  <wp:extent cx="1801495" cy="1801495"/>
                  <wp:effectExtent l="0" t="0" r="0" b="0"/>
                  <wp:docPr id="1230924428" name="Picture 9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0924428" name="Picture 9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7C2CF4F9" w14:textId="77777777" w:rsidR="0037608D" w:rsidRPr="008E647D" w:rsidRDefault="0037608D" w:rsidP="00B56616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63BEF40F" w14:textId="77777777" w:rsidR="0037608D" w:rsidRDefault="0037608D" w:rsidP="00B56616">
            <w:pPr>
              <w:pStyle w:val="EasyRead16"/>
              <w:rPr>
                <w:sz w:val="28"/>
                <w:szCs w:val="28"/>
              </w:rPr>
            </w:pPr>
          </w:p>
          <w:p w14:paraId="2FA5CA2D" w14:textId="77777777" w:rsidR="0037608D" w:rsidRDefault="0037608D" w:rsidP="0037608D">
            <w:pPr>
              <w:pStyle w:val="EasyRead16"/>
              <w:numPr>
                <w:ilvl w:val="0"/>
                <w:numId w:val="19"/>
              </w:numPr>
              <w:rPr>
                <w:sz w:val="28"/>
                <w:szCs w:val="28"/>
              </w:rPr>
            </w:pPr>
            <w:r w:rsidRPr="00D50E45">
              <w:rPr>
                <w:b/>
                <w:bCs/>
                <w:sz w:val="28"/>
                <w:szCs w:val="28"/>
              </w:rPr>
              <w:t>Asia Pacific Ministerial Conference on Disaster Risk Reduction</w:t>
            </w:r>
            <w:r>
              <w:rPr>
                <w:sz w:val="28"/>
                <w:szCs w:val="28"/>
              </w:rPr>
              <w:t>.</w:t>
            </w:r>
          </w:p>
          <w:p w14:paraId="0649FB50" w14:textId="77777777" w:rsidR="0037608D" w:rsidRDefault="0037608D" w:rsidP="00B56616">
            <w:pPr>
              <w:pStyle w:val="EasyRead16"/>
              <w:rPr>
                <w:sz w:val="28"/>
                <w:szCs w:val="28"/>
              </w:rPr>
            </w:pPr>
          </w:p>
          <w:p w14:paraId="5F3AF32B" w14:textId="77777777" w:rsidR="0037608D" w:rsidRDefault="0037608D" w:rsidP="00B56616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We say </w:t>
            </w:r>
            <w:r w:rsidRPr="00D50E45">
              <w:rPr>
                <w:b/>
                <w:bCs/>
                <w:sz w:val="28"/>
                <w:szCs w:val="28"/>
              </w:rPr>
              <w:t>APMCDRR</w:t>
            </w:r>
            <w:r>
              <w:rPr>
                <w:sz w:val="28"/>
                <w:szCs w:val="28"/>
              </w:rPr>
              <w:t xml:space="preserve"> for short.</w:t>
            </w:r>
          </w:p>
        </w:tc>
      </w:tr>
      <w:tr w:rsidR="0037608D" w:rsidRPr="008E647D" w14:paraId="5059BFF9" w14:textId="77777777" w:rsidTr="3C9ECB7D">
        <w:trPr>
          <w:cantSplit/>
          <w:trHeight w:val="3938"/>
        </w:trPr>
        <w:tc>
          <w:tcPr>
            <w:tcW w:w="3053" w:type="dxa"/>
          </w:tcPr>
          <w:p w14:paraId="681D5194" w14:textId="77777777" w:rsidR="0037608D" w:rsidRPr="008E647D" w:rsidRDefault="0037608D" w:rsidP="00B56616">
            <w:pPr>
              <w:pStyle w:val="EasyRead16"/>
              <w:rPr>
                <w:sz w:val="28"/>
                <w:szCs w:val="28"/>
              </w:rPr>
            </w:pPr>
            <w:r w:rsidRPr="00ED714A">
              <w:rPr>
                <w:noProof/>
                <w:sz w:val="28"/>
                <w:szCs w:val="28"/>
              </w:rPr>
              <w:drawing>
                <wp:inline distT="0" distB="0" distL="0" distR="0" wp14:anchorId="5FF168C9" wp14:editId="7CB01550">
                  <wp:extent cx="1801495" cy="1801495"/>
                  <wp:effectExtent l="0" t="0" r="8255" b="0"/>
                  <wp:docPr id="1026201312" name="Picture 9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6201312" name="Picture 9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47CF7E7F" w14:textId="77777777" w:rsidR="0037608D" w:rsidRPr="008E647D" w:rsidRDefault="0037608D" w:rsidP="00B56616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7E349EE8" w14:textId="77777777" w:rsidR="0037608D" w:rsidRDefault="0037608D" w:rsidP="00B56616">
            <w:pPr>
              <w:pStyle w:val="EasyRead16"/>
              <w:rPr>
                <w:sz w:val="28"/>
                <w:szCs w:val="28"/>
              </w:rPr>
            </w:pPr>
          </w:p>
          <w:p w14:paraId="43C12324" w14:textId="77777777" w:rsidR="0037608D" w:rsidRDefault="0037608D" w:rsidP="00B56616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APMCDRR is about </w:t>
            </w:r>
          </w:p>
          <w:p w14:paraId="636DF577" w14:textId="77777777" w:rsidR="0037608D" w:rsidRDefault="0037608D" w:rsidP="00B56616">
            <w:pPr>
              <w:pStyle w:val="EasyRead16"/>
              <w:rPr>
                <w:sz w:val="28"/>
                <w:szCs w:val="28"/>
              </w:rPr>
            </w:pPr>
          </w:p>
          <w:p w14:paraId="0C6ECAD3" w14:textId="77777777" w:rsidR="0037608D" w:rsidRDefault="0037608D" w:rsidP="0037608D">
            <w:pPr>
              <w:pStyle w:val="EasyRead16"/>
              <w:numPr>
                <w:ilvl w:val="0"/>
                <w:numId w:val="1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Preparing for </w:t>
            </w:r>
            <w:r w:rsidRPr="00D50E45">
              <w:rPr>
                <w:b/>
                <w:bCs/>
                <w:sz w:val="28"/>
                <w:szCs w:val="28"/>
              </w:rPr>
              <w:t>disasters</w:t>
            </w:r>
          </w:p>
          <w:p w14:paraId="1167A60B" w14:textId="77777777" w:rsidR="0037608D" w:rsidRDefault="0037608D" w:rsidP="0037608D">
            <w:pPr>
              <w:pStyle w:val="EasyRead16"/>
              <w:numPr>
                <w:ilvl w:val="0"/>
                <w:numId w:val="1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Keeping people safe during disasters.</w:t>
            </w:r>
          </w:p>
        </w:tc>
      </w:tr>
      <w:tr w:rsidR="0037608D" w:rsidRPr="008E647D" w14:paraId="7041FFC5" w14:textId="77777777" w:rsidTr="3C9ECB7D">
        <w:trPr>
          <w:cantSplit/>
          <w:trHeight w:val="2835"/>
        </w:trPr>
        <w:tc>
          <w:tcPr>
            <w:tcW w:w="3053" w:type="dxa"/>
          </w:tcPr>
          <w:p w14:paraId="1E269457" w14:textId="77777777" w:rsidR="0037608D" w:rsidRPr="008E647D" w:rsidRDefault="0037608D" w:rsidP="00B56616">
            <w:pPr>
              <w:pStyle w:val="EasyRead16"/>
              <w:rPr>
                <w:sz w:val="28"/>
                <w:szCs w:val="28"/>
              </w:rPr>
            </w:pPr>
            <w:r w:rsidRPr="0037229E">
              <w:rPr>
                <w:noProof/>
                <w:sz w:val="28"/>
                <w:szCs w:val="28"/>
              </w:rPr>
              <w:drawing>
                <wp:inline distT="0" distB="0" distL="0" distR="0" wp14:anchorId="04D4DC98" wp14:editId="040987EC">
                  <wp:extent cx="1801495" cy="1801495"/>
                  <wp:effectExtent l="0" t="0" r="0" b="0"/>
                  <wp:docPr id="1917550025" name="Picture 8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7550025" name="Picture 8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4915A220" w14:textId="77777777" w:rsidR="0037608D" w:rsidRPr="008E647D" w:rsidRDefault="0037608D" w:rsidP="00B56616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5DF97B44" w14:textId="77777777" w:rsidR="0037608D" w:rsidRDefault="0037608D" w:rsidP="00B56616">
            <w:pPr>
              <w:pStyle w:val="EasyRead16"/>
              <w:rPr>
                <w:sz w:val="28"/>
                <w:szCs w:val="28"/>
              </w:rPr>
            </w:pPr>
          </w:p>
          <w:p w14:paraId="46FAD125" w14:textId="77777777" w:rsidR="0037608D" w:rsidRDefault="0037608D" w:rsidP="00B56616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Natural disasters are things like</w:t>
            </w:r>
          </w:p>
          <w:p w14:paraId="1F36526F" w14:textId="77777777" w:rsidR="0037608D" w:rsidRDefault="0037608D" w:rsidP="00B56616">
            <w:pPr>
              <w:pStyle w:val="EasyRead16"/>
              <w:rPr>
                <w:sz w:val="28"/>
                <w:szCs w:val="28"/>
              </w:rPr>
            </w:pPr>
          </w:p>
          <w:p w14:paraId="02052593" w14:textId="77777777" w:rsidR="0037608D" w:rsidRDefault="0037608D" w:rsidP="0037608D">
            <w:pPr>
              <w:pStyle w:val="EasyRead16"/>
              <w:numPr>
                <w:ilvl w:val="0"/>
                <w:numId w:val="23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Cyclones</w:t>
            </w:r>
          </w:p>
          <w:p w14:paraId="1A7F2330" w14:textId="77777777" w:rsidR="0037608D" w:rsidRDefault="0037608D" w:rsidP="0037608D">
            <w:pPr>
              <w:pStyle w:val="EasyRead16"/>
              <w:numPr>
                <w:ilvl w:val="0"/>
                <w:numId w:val="23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Earthquakes</w:t>
            </w:r>
          </w:p>
          <w:p w14:paraId="1A75B76B" w14:textId="77777777" w:rsidR="0037608D" w:rsidRDefault="0037608D" w:rsidP="0037608D">
            <w:pPr>
              <w:pStyle w:val="EasyRead16"/>
              <w:numPr>
                <w:ilvl w:val="0"/>
                <w:numId w:val="23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Floods</w:t>
            </w:r>
          </w:p>
          <w:p w14:paraId="310A3939" w14:textId="77777777" w:rsidR="0037608D" w:rsidRDefault="0037608D" w:rsidP="0037608D">
            <w:pPr>
              <w:pStyle w:val="EasyRead16"/>
              <w:numPr>
                <w:ilvl w:val="0"/>
                <w:numId w:val="23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Volcanoes.</w:t>
            </w:r>
          </w:p>
        </w:tc>
      </w:tr>
      <w:tr w:rsidR="00445410" w:rsidRPr="008E647D" w14:paraId="0951F5C1" w14:textId="77777777" w:rsidTr="3C9ECB7D">
        <w:trPr>
          <w:cantSplit/>
          <w:trHeight w:val="2835"/>
        </w:trPr>
        <w:tc>
          <w:tcPr>
            <w:tcW w:w="3053" w:type="dxa"/>
          </w:tcPr>
          <w:p w14:paraId="7517988F" w14:textId="33A2E065" w:rsidR="00445410" w:rsidRPr="008E647D" w:rsidRDefault="00CF352F" w:rsidP="006E4FD4">
            <w:pPr>
              <w:pStyle w:val="EasyRead16"/>
              <w:rPr>
                <w:sz w:val="28"/>
                <w:szCs w:val="28"/>
              </w:rPr>
            </w:pPr>
            <w:r w:rsidRPr="009D518C">
              <w:rPr>
                <w:noProof/>
                <w:sz w:val="28"/>
                <w:szCs w:val="28"/>
              </w:rPr>
              <w:drawing>
                <wp:inline distT="0" distB="0" distL="0" distR="0" wp14:anchorId="0A876407" wp14:editId="6D76DD02">
                  <wp:extent cx="1801495" cy="1473200"/>
                  <wp:effectExtent l="0" t="0" r="0" b="0"/>
                  <wp:docPr id="2105921228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05921228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4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495" cy="147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25448DA7" w14:textId="77777777" w:rsidR="00445410" w:rsidRPr="008E647D" w:rsidRDefault="00445410" w:rsidP="006E4FD4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51FB0221" w14:textId="77777777" w:rsidR="00445410" w:rsidRDefault="00445410" w:rsidP="006E4FD4">
            <w:pPr>
              <w:pStyle w:val="EasyRead16"/>
              <w:rPr>
                <w:sz w:val="28"/>
                <w:szCs w:val="28"/>
              </w:rPr>
            </w:pPr>
          </w:p>
          <w:p w14:paraId="258D8A40" w14:textId="3415FE84" w:rsidR="00445410" w:rsidRDefault="00445410" w:rsidP="006E4FD4">
            <w:pPr>
              <w:pStyle w:val="EasyRead16"/>
              <w:rPr>
                <w:sz w:val="28"/>
                <w:szCs w:val="28"/>
              </w:rPr>
            </w:pPr>
            <w:r w:rsidRPr="7CD99074">
              <w:rPr>
                <w:sz w:val="28"/>
                <w:szCs w:val="28"/>
              </w:rPr>
              <w:t xml:space="preserve">APMCDRR will be in Japan </w:t>
            </w:r>
            <w:r w:rsidR="00AE4B8C">
              <w:rPr>
                <w:sz w:val="28"/>
                <w:szCs w:val="28"/>
              </w:rPr>
              <w:t>o</w:t>
            </w:r>
            <w:r w:rsidRPr="7CD99074">
              <w:rPr>
                <w:sz w:val="28"/>
                <w:szCs w:val="28"/>
              </w:rPr>
              <w:t>n</w:t>
            </w:r>
          </w:p>
          <w:p w14:paraId="41FD800F" w14:textId="77777777" w:rsidR="00445410" w:rsidRDefault="00445410" w:rsidP="006E4FD4">
            <w:pPr>
              <w:pStyle w:val="EasyRead16"/>
              <w:rPr>
                <w:sz w:val="28"/>
                <w:szCs w:val="28"/>
              </w:rPr>
            </w:pPr>
          </w:p>
          <w:p w14:paraId="35268BE1" w14:textId="5D2D25C6" w:rsidR="00445410" w:rsidRDefault="00AE4B8C" w:rsidP="00445410">
            <w:pPr>
              <w:pStyle w:val="EasyRead16"/>
              <w:numPr>
                <w:ilvl w:val="0"/>
                <w:numId w:val="22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25 October to 29 </w:t>
            </w:r>
            <w:r w:rsidR="00445410" w:rsidRPr="1CA0CC21">
              <w:rPr>
                <w:sz w:val="28"/>
                <w:szCs w:val="28"/>
              </w:rPr>
              <w:t xml:space="preserve">October 2027. </w:t>
            </w:r>
          </w:p>
          <w:p w14:paraId="45487F8C" w14:textId="17B5E7E1" w:rsidR="00445410" w:rsidRDefault="00445410" w:rsidP="006E4FD4">
            <w:pPr>
              <w:pStyle w:val="EasyRead16"/>
              <w:rPr>
                <w:sz w:val="28"/>
                <w:szCs w:val="28"/>
              </w:rPr>
            </w:pPr>
          </w:p>
        </w:tc>
      </w:tr>
    </w:tbl>
    <w:p w14:paraId="41B8A5D7" w14:textId="5752F553" w:rsidR="3C9ECB7D" w:rsidRDefault="3C9ECB7D"/>
    <w:p w14:paraId="26C49E14" w14:textId="451C799A" w:rsidR="008515B4" w:rsidRPr="00727303" w:rsidRDefault="008735C0" w:rsidP="00462D1A">
      <w:pPr>
        <w:pStyle w:val="EasyReadPageHeader"/>
        <w:rPr>
          <w:color w:val="358189"/>
          <w:sz w:val="48"/>
          <w:szCs w:val="48"/>
        </w:rPr>
      </w:pPr>
      <w:r>
        <w:rPr>
          <w:color w:val="358189"/>
          <w:sz w:val="48"/>
          <w:szCs w:val="48"/>
        </w:rPr>
        <w:lastRenderedPageBreak/>
        <w:t>About this document</w:t>
      </w:r>
    </w:p>
    <w:p w14:paraId="4AA26239" w14:textId="77777777" w:rsidR="008515B4" w:rsidRDefault="008515B4"/>
    <w:tbl>
      <w:tblPr>
        <w:tblStyle w:val="TableGrid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53"/>
        <w:gridCol w:w="753"/>
        <w:gridCol w:w="5828"/>
      </w:tblGrid>
      <w:tr w:rsidR="00556737" w:rsidRPr="008E647D" w14:paraId="3076022B" w14:textId="77777777" w:rsidTr="00341930">
        <w:trPr>
          <w:cantSplit/>
          <w:trHeight w:val="3969"/>
        </w:trPr>
        <w:tc>
          <w:tcPr>
            <w:tcW w:w="3053" w:type="dxa"/>
          </w:tcPr>
          <w:p w14:paraId="3473143A" w14:textId="29BF0D7F" w:rsidR="00556737" w:rsidRPr="008E647D" w:rsidRDefault="00010426" w:rsidP="003A72AF">
            <w:pPr>
              <w:pStyle w:val="EasyRead16"/>
              <w:rPr>
                <w:sz w:val="28"/>
                <w:szCs w:val="28"/>
              </w:rPr>
            </w:pPr>
            <w:r w:rsidRPr="00010426">
              <w:rPr>
                <w:noProof/>
                <w:sz w:val="28"/>
                <w:szCs w:val="28"/>
              </w:rPr>
              <w:drawing>
                <wp:inline distT="0" distB="0" distL="0" distR="0" wp14:anchorId="07576327" wp14:editId="3B169C4C">
                  <wp:extent cx="1801495" cy="1801495"/>
                  <wp:effectExtent l="0" t="0" r="0" b="0"/>
                  <wp:docPr id="1856015891" name="Picture 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6015891" name="Picture 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1C617AED" w14:textId="77777777" w:rsidR="00556737" w:rsidRPr="008E647D" w:rsidRDefault="00556737" w:rsidP="002D033F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4A60B1BE" w14:textId="77777777" w:rsidR="00BA355C" w:rsidRDefault="00BA355C" w:rsidP="002D033F">
            <w:pPr>
              <w:pStyle w:val="EasyRead16"/>
              <w:rPr>
                <w:sz w:val="28"/>
                <w:szCs w:val="28"/>
              </w:rPr>
            </w:pPr>
          </w:p>
          <w:p w14:paraId="6E02D6DB" w14:textId="77777777" w:rsidR="00567258" w:rsidRDefault="00567258" w:rsidP="002D033F">
            <w:pPr>
              <w:pStyle w:val="EasyRead16"/>
              <w:rPr>
                <w:sz w:val="28"/>
                <w:szCs w:val="28"/>
              </w:rPr>
            </w:pPr>
          </w:p>
          <w:p w14:paraId="3DDBB330" w14:textId="5A278214" w:rsidR="00EA063B" w:rsidRPr="008E647D" w:rsidRDefault="00EA063B">
            <w:pPr>
              <w:pStyle w:val="EasyRead16"/>
              <w:rPr>
                <w:sz w:val="28"/>
                <w:szCs w:val="28"/>
              </w:rPr>
            </w:pPr>
            <w:r w:rsidRPr="5C67B2E0">
              <w:rPr>
                <w:sz w:val="28"/>
                <w:szCs w:val="28"/>
              </w:rPr>
              <w:t xml:space="preserve">This document is </w:t>
            </w:r>
            <w:r w:rsidR="69C24D99" w:rsidRPr="5C67B2E0">
              <w:rPr>
                <w:sz w:val="28"/>
                <w:szCs w:val="28"/>
              </w:rPr>
              <w:t>in</w:t>
            </w:r>
            <w:r w:rsidRPr="5C67B2E0">
              <w:rPr>
                <w:sz w:val="28"/>
                <w:szCs w:val="28"/>
              </w:rPr>
              <w:t xml:space="preserve"> </w:t>
            </w:r>
            <w:r w:rsidRPr="5C67B2E0">
              <w:rPr>
                <w:b/>
                <w:bCs/>
                <w:sz w:val="28"/>
                <w:szCs w:val="28"/>
              </w:rPr>
              <w:t>3 parts</w:t>
            </w:r>
            <w:r w:rsidRPr="5C67B2E0">
              <w:rPr>
                <w:sz w:val="28"/>
                <w:szCs w:val="28"/>
              </w:rPr>
              <w:t>.</w:t>
            </w:r>
          </w:p>
        </w:tc>
      </w:tr>
      <w:tr w:rsidR="00556737" w:rsidRPr="008E647D" w14:paraId="2630B365" w14:textId="77777777" w:rsidTr="00341930">
        <w:trPr>
          <w:cantSplit/>
          <w:trHeight w:val="5103"/>
        </w:trPr>
        <w:tc>
          <w:tcPr>
            <w:tcW w:w="3053" w:type="dxa"/>
          </w:tcPr>
          <w:p w14:paraId="06AC6FC9" w14:textId="77777777" w:rsidR="002B6CED" w:rsidRDefault="002B6CED" w:rsidP="003A72AF">
            <w:pPr>
              <w:pStyle w:val="EasyRead16"/>
              <w:rPr>
                <w:sz w:val="28"/>
                <w:szCs w:val="28"/>
              </w:rPr>
            </w:pPr>
          </w:p>
          <w:p w14:paraId="320DA0DA" w14:textId="77777777" w:rsidR="002B6CED" w:rsidRDefault="002B6CED" w:rsidP="003A72AF">
            <w:pPr>
              <w:pStyle w:val="EasyRead16"/>
              <w:rPr>
                <w:sz w:val="28"/>
                <w:szCs w:val="28"/>
              </w:rPr>
            </w:pPr>
          </w:p>
          <w:p w14:paraId="3A3DFB45" w14:textId="20492B44" w:rsidR="00556737" w:rsidRPr="008E647D" w:rsidRDefault="002B6CED" w:rsidP="003A72AF">
            <w:pPr>
              <w:pStyle w:val="EasyRead16"/>
              <w:rPr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077FB07D" wp14:editId="32B0AEFD">
                  <wp:extent cx="1801495" cy="625475"/>
                  <wp:effectExtent l="0" t="0" r="8255" b="3175"/>
                  <wp:docPr id="2092796521" name="Picture 2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2796521" name="Picture 2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625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176E16EC" w14:textId="77777777" w:rsidR="00556737" w:rsidRPr="008E647D" w:rsidRDefault="00556737" w:rsidP="003A72AF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247F2D65" w14:textId="77777777" w:rsidR="00556737" w:rsidRDefault="00556737" w:rsidP="00BA355C">
            <w:pPr>
              <w:pStyle w:val="EasyRead16"/>
              <w:rPr>
                <w:sz w:val="28"/>
                <w:szCs w:val="28"/>
              </w:rPr>
            </w:pPr>
          </w:p>
          <w:p w14:paraId="157ECC29" w14:textId="3AFCF13A" w:rsidR="00A7133E" w:rsidRDefault="00567258" w:rsidP="5C67B2E0">
            <w:pPr>
              <w:pStyle w:val="EasyRead16"/>
              <w:rPr>
                <w:b/>
                <w:bCs/>
                <w:sz w:val="28"/>
                <w:szCs w:val="28"/>
              </w:rPr>
            </w:pPr>
            <w:r w:rsidRPr="5C67B2E0">
              <w:rPr>
                <w:b/>
                <w:bCs/>
                <w:sz w:val="28"/>
                <w:szCs w:val="28"/>
              </w:rPr>
              <w:t>Part 1</w:t>
            </w:r>
            <w:r w:rsidRPr="5C67B2E0">
              <w:rPr>
                <w:sz w:val="28"/>
                <w:szCs w:val="28"/>
              </w:rPr>
              <w:t xml:space="preserve"> </w:t>
            </w:r>
            <w:r w:rsidR="280B7D2A" w:rsidRPr="5C67B2E0">
              <w:rPr>
                <w:sz w:val="28"/>
                <w:szCs w:val="28"/>
              </w:rPr>
              <w:t>is</w:t>
            </w:r>
            <w:r w:rsidRPr="5C67B2E0">
              <w:rPr>
                <w:sz w:val="28"/>
                <w:szCs w:val="28"/>
              </w:rPr>
              <w:t xml:space="preserve"> about</w:t>
            </w:r>
            <w:r w:rsidR="20168500" w:rsidRPr="5C67B2E0">
              <w:rPr>
                <w:sz w:val="28"/>
                <w:szCs w:val="28"/>
              </w:rPr>
              <w:t xml:space="preserve"> the </w:t>
            </w:r>
            <w:r w:rsidR="00720EC0" w:rsidRPr="00720EC0">
              <w:rPr>
                <w:sz w:val="28"/>
                <w:szCs w:val="28"/>
              </w:rPr>
              <w:t>AHRC</w:t>
            </w:r>
          </w:p>
          <w:p w14:paraId="704CF9BD" w14:textId="77777777" w:rsidR="00567258" w:rsidRDefault="00567258" w:rsidP="00BA355C">
            <w:pPr>
              <w:pStyle w:val="EasyRead16"/>
              <w:rPr>
                <w:sz w:val="28"/>
                <w:szCs w:val="28"/>
              </w:rPr>
            </w:pPr>
          </w:p>
          <w:p w14:paraId="16354922" w14:textId="263AE3D3" w:rsidR="00567258" w:rsidRPr="00215EB8" w:rsidRDefault="00966B09" w:rsidP="00215EB8">
            <w:pPr>
              <w:pStyle w:val="EasyRead16"/>
              <w:numPr>
                <w:ilvl w:val="0"/>
                <w:numId w:val="12"/>
              </w:numPr>
              <w:rPr>
                <w:b/>
                <w:bCs/>
                <w:sz w:val="28"/>
                <w:szCs w:val="28"/>
              </w:rPr>
            </w:pPr>
            <w:r w:rsidRPr="5C67B2E0">
              <w:rPr>
                <w:b/>
                <w:bCs/>
                <w:sz w:val="28"/>
                <w:szCs w:val="28"/>
              </w:rPr>
              <w:t xml:space="preserve"> </w:t>
            </w:r>
            <w:r w:rsidR="6AC55509" w:rsidRPr="5C67B2E0">
              <w:rPr>
                <w:b/>
                <w:bCs/>
                <w:sz w:val="28"/>
                <w:szCs w:val="28"/>
              </w:rPr>
              <w:t>O</w:t>
            </w:r>
            <w:r w:rsidRPr="5C67B2E0">
              <w:rPr>
                <w:b/>
                <w:bCs/>
                <w:sz w:val="28"/>
                <w:szCs w:val="28"/>
              </w:rPr>
              <w:t>bjectives</w:t>
            </w:r>
          </w:p>
          <w:p w14:paraId="76DD6320" w14:textId="4BB98874" w:rsidR="00215EB8" w:rsidRPr="008E647D" w:rsidRDefault="00215EB8" w:rsidP="00215EB8">
            <w:pPr>
              <w:pStyle w:val="EasyRead16"/>
              <w:rPr>
                <w:sz w:val="28"/>
                <w:szCs w:val="28"/>
              </w:rPr>
            </w:pPr>
          </w:p>
        </w:tc>
      </w:tr>
      <w:tr w:rsidR="00966B09" w:rsidRPr="008E647D" w14:paraId="4BDD41C5" w14:textId="77777777" w:rsidTr="00341930">
        <w:trPr>
          <w:cantSplit/>
          <w:trHeight w:val="2835"/>
        </w:trPr>
        <w:tc>
          <w:tcPr>
            <w:tcW w:w="3053" w:type="dxa"/>
          </w:tcPr>
          <w:p w14:paraId="368BD5C1" w14:textId="0735EEA8" w:rsidR="00966B09" w:rsidRPr="008E647D" w:rsidRDefault="00582706" w:rsidP="003A72AF">
            <w:pPr>
              <w:pStyle w:val="EasyRead16"/>
              <w:rPr>
                <w:sz w:val="28"/>
                <w:szCs w:val="28"/>
              </w:rPr>
            </w:pPr>
            <w:r w:rsidRPr="00582706">
              <w:rPr>
                <w:noProof/>
                <w:sz w:val="28"/>
                <w:szCs w:val="28"/>
              </w:rPr>
              <w:drawing>
                <wp:inline distT="0" distB="0" distL="0" distR="0" wp14:anchorId="26D5F954" wp14:editId="768A84D3">
                  <wp:extent cx="1801495" cy="1801495"/>
                  <wp:effectExtent l="0" t="0" r="8255" b="8255"/>
                  <wp:docPr id="461056659" name="Picture 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1056659" name="Picture 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2D942FA5" w14:textId="77777777" w:rsidR="00966B09" w:rsidRPr="008E647D" w:rsidRDefault="00966B09" w:rsidP="003A72AF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32945D88" w14:textId="77777777" w:rsidR="00966B09" w:rsidRDefault="00966B09" w:rsidP="00BA355C">
            <w:pPr>
              <w:pStyle w:val="EasyRead16"/>
              <w:rPr>
                <w:sz w:val="28"/>
                <w:szCs w:val="28"/>
              </w:rPr>
            </w:pPr>
          </w:p>
          <w:p w14:paraId="03AF7D7D" w14:textId="77777777" w:rsidR="00E753DB" w:rsidRDefault="00E753DB" w:rsidP="00BA355C">
            <w:pPr>
              <w:pStyle w:val="EasyRead16"/>
              <w:rPr>
                <w:sz w:val="28"/>
                <w:szCs w:val="28"/>
              </w:rPr>
            </w:pPr>
          </w:p>
          <w:p w14:paraId="28F4A150" w14:textId="7E6DE43F" w:rsidR="00E753DB" w:rsidRDefault="00E753DB" w:rsidP="00BA355C">
            <w:pPr>
              <w:pStyle w:val="EasyRead16"/>
              <w:rPr>
                <w:sz w:val="28"/>
                <w:szCs w:val="28"/>
              </w:rPr>
            </w:pPr>
            <w:r w:rsidRPr="005B59AF">
              <w:rPr>
                <w:sz w:val="28"/>
                <w:szCs w:val="28"/>
              </w:rPr>
              <w:t>Objectives are things that we want to do.</w:t>
            </w:r>
          </w:p>
        </w:tc>
      </w:tr>
      <w:tr w:rsidR="00556737" w:rsidRPr="008E647D" w14:paraId="78F089DC" w14:textId="77777777" w:rsidTr="00341930">
        <w:trPr>
          <w:cantSplit/>
          <w:trHeight w:val="5670"/>
        </w:trPr>
        <w:tc>
          <w:tcPr>
            <w:tcW w:w="3053" w:type="dxa"/>
          </w:tcPr>
          <w:p w14:paraId="355EEB68" w14:textId="2639BE52" w:rsidR="00556737" w:rsidRPr="008E647D" w:rsidRDefault="006C4B4A" w:rsidP="003A72AF">
            <w:pPr>
              <w:pStyle w:val="EasyRead16"/>
              <w:rPr>
                <w:sz w:val="28"/>
                <w:szCs w:val="28"/>
              </w:rPr>
            </w:pPr>
            <w:r w:rsidRPr="006C4B4A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417221B4" wp14:editId="22BE3881">
                  <wp:extent cx="1801495" cy="1801495"/>
                  <wp:effectExtent l="0" t="0" r="8255" b="8255"/>
                  <wp:docPr id="1453321459" name="Picture 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3321459" name="Picture 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48D62F07" w14:textId="77777777" w:rsidR="00556737" w:rsidRPr="008E647D" w:rsidRDefault="00556737" w:rsidP="003A72AF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4FF9FC81" w14:textId="77777777" w:rsidR="00F978EC" w:rsidRDefault="00F978EC" w:rsidP="00A64955">
            <w:pPr>
              <w:pStyle w:val="EasyRead16"/>
              <w:rPr>
                <w:sz w:val="28"/>
                <w:szCs w:val="28"/>
              </w:rPr>
            </w:pPr>
          </w:p>
          <w:p w14:paraId="59252CD8" w14:textId="3EF79693" w:rsidR="00F978EC" w:rsidRPr="008809B3" w:rsidRDefault="00F978EC" w:rsidP="00F978EC">
            <w:pPr>
              <w:pStyle w:val="EasyRead16"/>
              <w:numPr>
                <w:ilvl w:val="0"/>
                <w:numId w:val="12"/>
              </w:numPr>
              <w:rPr>
                <w:b/>
                <w:bCs/>
                <w:sz w:val="28"/>
                <w:szCs w:val="28"/>
              </w:rPr>
            </w:pPr>
            <w:r w:rsidRPr="5C67B2E0">
              <w:rPr>
                <w:b/>
                <w:bCs/>
                <w:sz w:val="28"/>
                <w:szCs w:val="28"/>
              </w:rPr>
              <w:t>Roles and responsibilities</w:t>
            </w:r>
            <w:r w:rsidR="4974ED9D" w:rsidRPr="5C67B2E0">
              <w:rPr>
                <w:b/>
                <w:bCs/>
                <w:sz w:val="28"/>
                <w:szCs w:val="28"/>
              </w:rPr>
              <w:t>.</w:t>
            </w:r>
          </w:p>
          <w:p w14:paraId="77672B00" w14:textId="77777777" w:rsidR="00F978EC" w:rsidRDefault="00F978EC" w:rsidP="00F978EC">
            <w:pPr>
              <w:pStyle w:val="EasyRead16"/>
              <w:rPr>
                <w:sz w:val="28"/>
                <w:szCs w:val="28"/>
              </w:rPr>
            </w:pPr>
          </w:p>
          <w:p w14:paraId="56B6BCA0" w14:textId="62FC7AA3" w:rsidR="008809B3" w:rsidRDefault="008809B3" w:rsidP="008809B3">
            <w:pPr>
              <w:pStyle w:val="EasyRead16"/>
              <w:rPr>
                <w:sz w:val="28"/>
                <w:szCs w:val="28"/>
              </w:rPr>
            </w:pPr>
            <w:r w:rsidRPr="59C394FF">
              <w:rPr>
                <w:sz w:val="28"/>
                <w:szCs w:val="28"/>
              </w:rPr>
              <w:t xml:space="preserve">Roles and responsibilities are the things you need to do </w:t>
            </w:r>
            <w:r>
              <w:rPr>
                <w:sz w:val="28"/>
                <w:szCs w:val="28"/>
              </w:rPr>
              <w:t>for SPP</w:t>
            </w:r>
            <w:r w:rsidRPr="59C394FF">
              <w:rPr>
                <w:sz w:val="28"/>
                <w:szCs w:val="28"/>
              </w:rPr>
              <w:t>.</w:t>
            </w:r>
          </w:p>
          <w:p w14:paraId="3B6F1DB7" w14:textId="77777777" w:rsidR="008809B3" w:rsidRDefault="008809B3" w:rsidP="008809B3">
            <w:pPr>
              <w:pStyle w:val="EasyRead16"/>
              <w:rPr>
                <w:sz w:val="28"/>
                <w:szCs w:val="28"/>
              </w:rPr>
            </w:pPr>
          </w:p>
          <w:p w14:paraId="1579B3B9" w14:textId="30D3DC49" w:rsidR="00F978EC" w:rsidRPr="008E647D" w:rsidRDefault="008809B3" w:rsidP="008809B3">
            <w:pPr>
              <w:pStyle w:val="EasyRead16"/>
              <w:rPr>
                <w:sz w:val="28"/>
                <w:szCs w:val="28"/>
              </w:rPr>
            </w:pPr>
            <w:r w:rsidRPr="59C394FF">
              <w:rPr>
                <w:sz w:val="28"/>
                <w:szCs w:val="28"/>
              </w:rPr>
              <w:t>This makes sure everyone knows what they need to do.</w:t>
            </w:r>
          </w:p>
        </w:tc>
      </w:tr>
      <w:tr w:rsidR="00556737" w:rsidRPr="008E647D" w14:paraId="6ABFB1C7" w14:textId="77777777" w:rsidTr="00341930">
        <w:trPr>
          <w:cantSplit/>
          <w:trHeight w:val="4536"/>
        </w:trPr>
        <w:tc>
          <w:tcPr>
            <w:tcW w:w="3053" w:type="dxa"/>
          </w:tcPr>
          <w:p w14:paraId="3EE5ABF7" w14:textId="4EB48811" w:rsidR="00556737" w:rsidRPr="008E647D" w:rsidRDefault="009D6DDB" w:rsidP="003A72AF">
            <w:pPr>
              <w:pStyle w:val="EasyRead16"/>
              <w:rPr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6D19612A" wp14:editId="56A5691C">
                  <wp:extent cx="1801495" cy="941070"/>
                  <wp:effectExtent l="0" t="0" r="8255" b="0"/>
                  <wp:docPr id="428684956" name="Picture 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8684956" name="Picture 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941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11A757E6" w14:textId="77777777" w:rsidR="00556737" w:rsidRPr="008E647D" w:rsidRDefault="00556737" w:rsidP="003A72AF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23FB55F9" w14:textId="77777777" w:rsidR="00556737" w:rsidRDefault="00556737" w:rsidP="00A64955">
            <w:pPr>
              <w:pStyle w:val="EasyRead16"/>
              <w:rPr>
                <w:sz w:val="28"/>
                <w:szCs w:val="28"/>
              </w:rPr>
            </w:pPr>
          </w:p>
          <w:p w14:paraId="4A3EE9FD" w14:textId="11D002D1" w:rsidR="00265AA5" w:rsidRDefault="00265AA5" w:rsidP="00A64955">
            <w:pPr>
              <w:pStyle w:val="EasyRead16"/>
              <w:rPr>
                <w:sz w:val="28"/>
                <w:szCs w:val="28"/>
              </w:rPr>
            </w:pPr>
            <w:r w:rsidRPr="5C67B2E0">
              <w:rPr>
                <w:b/>
                <w:bCs/>
                <w:sz w:val="28"/>
                <w:szCs w:val="28"/>
              </w:rPr>
              <w:t xml:space="preserve">Part 2 </w:t>
            </w:r>
            <w:r w:rsidR="600380EC" w:rsidRPr="00DB5DCA">
              <w:rPr>
                <w:sz w:val="28"/>
                <w:szCs w:val="28"/>
              </w:rPr>
              <w:t>is</w:t>
            </w:r>
            <w:r w:rsidRPr="00355D8E">
              <w:rPr>
                <w:sz w:val="28"/>
                <w:szCs w:val="28"/>
              </w:rPr>
              <w:t xml:space="preserve"> </w:t>
            </w:r>
            <w:r w:rsidRPr="5C67B2E0">
              <w:rPr>
                <w:sz w:val="28"/>
                <w:szCs w:val="28"/>
              </w:rPr>
              <w:t>about</w:t>
            </w:r>
            <w:r w:rsidR="13CC089B" w:rsidRPr="5C67B2E0">
              <w:rPr>
                <w:sz w:val="28"/>
                <w:szCs w:val="28"/>
              </w:rPr>
              <w:t xml:space="preserve"> the Australian Government</w:t>
            </w:r>
          </w:p>
          <w:p w14:paraId="1CCABED6" w14:textId="77777777" w:rsidR="00265AA5" w:rsidRDefault="00265AA5" w:rsidP="00A64955">
            <w:pPr>
              <w:pStyle w:val="EasyRead16"/>
              <w:rPr>
                <w:sz w:val="28"/>
                <w:szCs w:val="28"/>
              </w:rPr>
            </w:pPr>
          </w:p>
          <w:p w14:paraId="0C030411" w14:textId="690526EA" w:rsidR="00265AA5" w:rsidRPr="008E647D" w:rsidRDefault="2A00F7E3" w:rsidP="00265AA5">
            <w:pPr>
              <w:pStyle w:val="EasyRead16"/>
              <w:numPr>
                <w:ilvl w:val="0"/>
                <w:numId w:val="12"/>
              </w:numPr>
              <w:rPr>
                <w:sz w:val="28"/>
                <w:szCs w:val="28"/>
              </w:rPr>
            </w:pPr>
            <w:r w:rsidRPr="5C67B2E0">
              <w:rPr>
                <w:sz w:val="28"/>
                <w:szCs w:val="28"/>
              </w:rPr>
              <w:t>O</w:t>
            </w:r>
            <w:r w:rsidR="00E753DB" w:rsidRPr="5C67B2E0">
              <w:rPr>
                <w:sz w:val="28"/>
                <w:szCs w:val="28"/>
              </w:rPr>
              <w:t>bjectives</w:t>
            </w:r>
          </w:p>
        </w:tc>
      </w:tr>
      <w:tr w:rsidR="00265AA5" w:rsidRPr="008E647D" w14:paraId="53EE5737" w14:textId="77777777" w:rsidTr="00341930">
        <w:trPr>
          <w:cantSplit/>
          <w:trHeight w:val="2835"/>
        </w:trPr>
        <w:tc>
          <w:tcPr>
            <w:tcW w:w="3053" w:type="dxa"/>
          </w:tcPr>
          <w:p w14:paraId="7CD5619D" w14:textId="4010D2BE" w:rsidR="00265AA5" w:rsidRPr="008E647D" w:rsidRDefault="006C4B4A" w:rsidP="003A72AF">
            <w:pPr>
              <w:pStyle w:val="EasyRead16"/>
              <w:rPr>
                <w:sz w:val="28"/>
                <w:szCs w:val="28"/>
              </w:rPr>
            </w:pPr>
            <w:r w:rsidRPr="006C4B4A">
              <w:rPr>
                <w:noProof/>
                <w:sz w:val="28"/>
                <w:szCs w:val="28"/>
              </w:rPr>
              <w:drawing>
                <wp:inline distT="0" distB="0" distL="0" distR="0" wp14:anchorId="60718C9A" wp14:editId="3C926124">
                  <wp:extent cx="1801495" cy="1801495"/>
                  <wp:effectExtent l="0" t="0" r="8255" b="8255"/>
                  <wp:docPr id="738126882" name="Picture 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8126882" name="Picture 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210EC298" w14:textId="77777777" w:rsidR="00265AA5" w:rsidRPr="008E647D" w:rsidRDefault="00265AA5" w:rsidP="003A72AF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572D0483" w14:textId="77777777" w:rsidR="00265AA5" w:rsidRDefault="00265AA5" w:rsidP="00A64955">
            <w:pPr>
              <w:pStyle w:val="EasyRead16"/>
              <w:rPr>
                <w:sz w:val="28"/>
                <w:szCs w:val="28"/>
              </w:rPr>
            </w:pPr>
          </w:p>
          <w:p w14:paraId="76BC6F7C" w14:textId="77777777" w:rsidR="00265AA5" w:rsidRDefault="00265AA5" w:rsidP="00A64955">
            <w:pPr>
              <w:pStyle w:val="EasyRead16"/>
              <w:rPr>
                <w:sz w:val="28"/>
                <w:szCs w:val="28"/>
              </w:rPr>
            </w:pPr>
          </w:p>
          <w:p w14:paraId="4E4BFB23" w14:textId="1E0C2CAE" w:rsidR="00265AA5" w:rsidRDefault="00265AA5" w:rsidP="00265AA5">
            <w:pPr>
              <w:pStyle w:val="EasyRead16"/>
              <w:numPr>
                <w:ilvl w:val="0"/>
                <w:numId w:val="12"/>
              </w:numPr>
              <w:rPr>
                <w:sz w:val="28"/>
                <w:szCs w:val="28"/>
              </w:rPr>
            </w:pPr>
            <w:r w:rsidRPr="5C67B2E0">
              <w:rPr>
                <w:sz w:val="28"/>
                <w:szCs w:val="28"/>
              </w:rPr>
              <w:t>Roles and responsibilities</w:t>
            </w:r>
            <w:r w:rsidR="20C7BBA9" w:rsidRPr="5C67B2E0">
              <w:rPr>
                <w:sz w:val="28"/>
                <w:szCs w:val="28"/>
              </w:rPr>
              <w:t>.</w:t>
            </w:r>
          </w:p>
        </w:tc>
      </w:tr>
      <w:tr w:rsidR="00CB050D" w:rsidRPr="008E647D" w14:paraId="57AD10EC" w14:textId="77777777" w:rsidTr="00341930">
        <w:trPr>
          <w:cantSplit/>
          <w:trHeight w:val="4101"/>
        </w:trPr>
        <w:tc>
          <w:tcPr>
            <w:tcW w:w="3053" w:type="dxa"/>
          </w:tcPr>
          <w:p w14:paraId="04051B9B" w14:textId="40F3499A" w:rsidR="00CB050D" w:rsidRPr="008E647D" w:rsidRDefault="008E5675" w:rsidP="003A72AF">
            <w:pPr>
              <w:pStyle w:val="EasyRead16"/>
              <w:rPr>
                <w:sz w:val="28"/>
                <w:szCs w:val="28"/>
              </w:rPr>
            </w:pPr>
            <w:r w:rsidRPr="008E5675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266D501C" wp14:editId="3B015122">
                  <wp:extent cx="1801495" cy="1801495"/>
                  <wp:effectExtent l="0" t="0" r="8255" b="0"/>
                  <wp:docPr id="245442292" name="Picture 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5442292" name="Picture 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5300BD4F" w14:textId="77777777" w:rsidR="00CB050D" w:rsidRPr="008E647D" w:rsidRDefault="00CB050D" w:rsidP="003A72AF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33E93161" w14:textId="77777777" w:rsidR="00CB050D" w:rsidRDefault="00CB050D" w:rsidP="00A64955">
            <w:pPr>
              <w:pStyle w:val="EasyRead16"/>
              <w:rPr>
                <w:sz w:val="28"/>
                <w:szCs w:val="28"/>
              </w:rPr>
            </w:pPr>
          </w:p>
          <w:p w14:paraId="7E4708F4" w14:textId="1F9F42DB" w:rsidR="00CB050D" w:rsidRDefault="00CB050D">
            <w:pPr>
              <w:pStyle w:val="EasyRead16"/>
              <w:rPr>
                <w:sz w:val="28"/>
                <w:szCs w:val="28"/>
              </w:rPr>
            </w:pPr>
            <w:r w:rsidRPr="00631796">
              <w:rPr>
                <w:b/>
                <w:bCs/>
                <w:sz w:val="28"/>
                <w:szCs w:val="28"/>
              </w:rPr>
              <w:t>Part 3</w:t>
            </w:r>
            <w:r w:rsidRPr="00355D8E">
              <w:rPr>
                <w:sz w:val="28"/>
                <w:szCs w:val="28"/>
              </w:rPr>
              <w:t xml:space="preserve"> </w:t>
            </w:r>
            <w:r w:rsidR="2D8BC8C0" w:rsidRPr="00DB5DCA">
              <w:rPr>
                <w:sz w:val="28"/>
                <w:szCs w:val="28"/>
              </w:rPr>
              <w:t>is</w:t>
            </w:r>
            <w:r w:rsidRPr="5C67B2E0">
              <w:rPr>
                <w:sz w:val="28"/>
                <w:szCs w:val="28"/>
              </w:rPr>
              <w:t xml:space="preserve"> about</w:t>
            </w:r>
          </w:p>
          <w:p w14:paraId="774B87D2" w14:textId="77777777" w:rsidR="00CB050D" w:rsidRDefault="00CB050D" w:rsidP="00A64955">
            <w:pPr>
              <w:pStyle w:val="EasyRead16"/>
              <w:rPr>
                <w:sz w:val="28"/>
                <w:szCs w:val="28"/>
              </w:rPr>
            </w:pPr>
          </w:p>
          <w:p w14:paraId="2BFEDD7D" w14:textId="77777777" w:rsidR="00CB050D" w:rsidRPr="00473BEF" w:rsidRDefault="00CB050D" w:rsidP="00CB050D">
            <w:pPr>
              <w:pStyle w:val="EasyRead16"/>
              <w:numPr>
                <w:ilvl w:val="0"/>
                <w:numId w:val="16"/>
              </w:numPr>
              <w:rPr>
                <w:b/>
                <w:bCs/>
                <w:sz w:val="28"/>
                <w:szCs w:val="28"/>
              </w:rPr>
            </w:pPr>
            <w:r w:rsidRPr="00473BEF">
              <w:rPr>
                <w:b/>
                <w:bCs/>
                <w:sz w:val="28"/>
                <w:szCs w:val="28"/>
              </w:rPr>
              <w:t>Disability Representative Organisations</w:t>
            </w:r>
          </w:p>
          <w:p w14:paraId="3B31A319" w14:textId="77777777" w:rsidR="00CB050D" w:rsidRDefault="00CB050D" w:rsidP="00CB050D">
            <w:pPr>
              <w:pStyle w:val="EasyRead16"/>
              <w:rPr>
                <w:sz w:val="28"/>
                <w:szCs w:val="28"/>
              </w:rPr>
            </w:pPr>
          </w:p>
          <w:p w14:paraId="5E6B5BC9" w14:textId="24417A84" w:rsidR="00CB050D" w:rsidRDefault="00CB050D" w:rsidP="00CB050D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We call them </w:t>
            </w:r>
            <w:r w:rsidRPr="00CB050D">
              <w:rPr>
                <w:b/>
                <w:bCs/>
                <w:sz w:val="28"/>
                <w:szCs w:val="28"/>
              </w:rPr>
              <w:t>DROs</w:t>
            </w:r>
            <w:r>
              <w:rPr>
                <w:sz w:val="28"/>
                <w:szCs w:val="28"/>
              </w:rPr>
              <w:t xml:space="preserve"> for short.</w:t>
            </w:r>
          </w:p>
        </w:tc>
      </w:tr>
      <w:tr w:rsidR="00473BEF" w:rsidRPr="008E647D" w14:paraId="030E6CAC" w14:textId="77777777" w:rsidTr="00341930">
        <w:trPr>
          <w:cantSplit/>
          <w:trHeight w:val="3402"/>
        </w:trPr>
        <w:tc>
          <w:tcPr>
            <w:tcW w:w="3053" w:type="dxa"/>
          </w:tcPr>
          <w:p w14:paraId="6246BFD0" w14:textId="7E561C98" w:rsidR="00473BEF" w:rsidRPr="008E647D" w:rsidRDefault="008E5675" w:rsidP="003A72AF">
            <w:pPr>
              <w:pStyle w:val="EasyRead16"/>
              <w:rPr>
                <w:sz w:val="28"/>
                <w:szCs w:val="28"/>
              </w:rPr>
            </w:pPr>
            <w:r w:rsidRPr="008E5675">
              <w:rPr>
                <w:noProof/>
                <w:sz w:val="28"/>
                <w:szCs w:val="28"/>
              </w:rPr>
              <w:drawing>
                <wp:inline distT="0" distB="0" distL="0" distR="0" wp14:anchorId="0B195D03" wp14:editId="54FAF7CD">
                  <wp:extent cx="1801495" cy="1801495"/>
                  <wp:effectExtent l="0" t="0" r="0" b="8255"/>
                  <wp:docPr id="47970672" name="Picture 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970672" name="Picture 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4F3969D3" w14:textId="77777777" w:rsidR="00473BEF" w:rsidRPr="008E647D" w:rsidRDefault="00473BEF" w:rsidP="003A72AF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4D83F7CD" w14:textId="77777777" w:rsidR="00473BEF" w:rsidRDefault="00473BEF" w:rsidP="00A64955">
            <w:pPr>
              <w:pStyle w:val="EasyRead16"/>
              <w:rPr>
                <w:sz w:val="28"/>
                <w:szCs w:val="28"/>
              </w:rPr>
            </w:pPr>
          </w:p>
          <w:p w14:paraId="7E6E3E8F" w14:textId="77777777" w:rsidR="00473BEF" w:rsidRDefault="00473BEF" w:rsidP="00473BEF">
            <w:pPr>
              <w:pStyle w:val="EasyRead16"/>
              <w:numPr>
                <w:ilvl w:val="0"/>
                <w:numId w:val="16"/>
              </w:numPr>
              <w:rPr>
                <w:sz w:val="28"/>
                <w:szCs w:val="28"/>
              </w:rPr>
            </w:pPr>
            <w:r w:rsidRPr="008D78ED">
              <w:rPr>
                <w:b/>
                <w:bCs/>
                <w:sz w:val="28"/>
                <w:szCs w:val="28"/>
              </w:rPr>
              <w:t>Advocacy</w:t>
            </w:r>
            <w:r>
              <w:rPr>
                <w:sz w:val="28"/>
                <w:szCs w:val="28"/>
              </w:rPr>
              <w:t xml:space="preserve"> organisations</w:t>
            </w:r>
          </w:p>
          <w:p w14:paraId="7BFB5C65" w14:textId="77777777" w:rsidR="00473BEF" w:rsidRDefault="00473BEF" w:rsidP="00473BEF">
            <w:pPr>
              <w:pStyle w:val="EasyRead16"/>
              <w:rPr>
                <w:sz w:val="28"/>
                <w:szCs w:val="28"/>
              </w:rPr>
            </w:pPr>
          </w:p>
          <w:p w14:paraId="689DA6A1" w14:textId="5A7E4EE1" w:rsidR="00473BEF" w:rsidRDefault="008D78ED" w:rsidP="00473BEF">
            <w:pPr>
              <w:pStyle w:val="EasyRead16"/>
              <w:rPr>
                <w:sz w:val="28"/>
                <w:szCs w:val="28"/>
              </w:rPr>
            </w:pPr>
            <w:r w:rsidRPr="00F56233">
              <w:rPr>
                <w:rFonts w:cs="Arial"/>
                <w:sz w:val="28"/>
                <w:szCs w:val="28"/>
              </w:rPr>
              <w:t xml:space="preserve">Advocacy is when someone supports you to speak up for your </w:t>
            </w:r>
            <w:r w:rsidRPr="00F56233">
              <w:rPr>
                <w:rFonts w:cs="Arial"/>
                <w:b/>
                <w:bCs/>
                <w:sz w:val="28"/>
                <w:szCs w:val="28"/>
              </w:rPr>
              <w:t>rights</w:t>
            </w:r>
            <w:r w:rsidRPr="00F56233">
              <w:rPr>
                <w:rFonts w:cs="Arial"/>
                <w:sz w:val="28"/>
                <w:szCs w:val="28"/>
              </w:rPr>
              <w:t>.</w:t>
            </w:r>
          </w:p>
        </w:tc>
      </w:tr>
      <w:tr w:rsidR="008D78ED" w:rsidRPr="008E647D" w14:paraId="3CE31947" w14:textId="77777777" w:rsidTr="00341930">
        <w:trPr>
          <w:cantSplit/>
          <w:trHeight w:val="3402"/>
        </w:trPr>
        <w:tc>
          <w:tcPr>
            <w:tcW w:w="3053" w:type="dxa"/>
          </w:tcPr>
          <w:p w14:paraId="7C5329F9" w14:textId="044A770E" w:rsidR="008D78ED" w:rsidRPr="008E647D" w:rsidRDefault="006C4B4A" w:rsidP="003A72AF">
            <w:pPr>
              <w:pStyle w:val="EasyRead16"/>
              <w:rPr>
                <w:sz w:val="28"/>
                <w:szCs w:val="28"/>
              </w:rPr>
            </w:pPr>
            <w:r w:rsidRPr="006C4B4A">
              <w:rPr>
                <w:noProof/>
                <w:sz w:val="28"/>
                <w:szCs w:val="28"/>
              </w:rPr>
              <w:drawing>
                <wp:inline distT="0" distB="0" distL="0" distR="0" wp14:anchorId="37C60AA2" wp14:editId="122C9FCB">
                  <wp:extent cx="1801495" cy="1801495"/>
                  <wp:effectExtent l="0" t="0" r="8255" b="8255"/>
                  <wp:docPr id="368960978" name="Picture 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8960978" name="Picture 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1D7E2EEB" w14:textId="77777777" w:rsidR="008D78ED" w:rsidRPr="008E647D" w:rsidRDefault="008D78ED" w:rsidP="003A72AF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0C55B5AB" w14:textId="77777777" w:rsidR="008D78ED" w:rsidRDefault="008D78ED" w:rsidP="00A64955">
            <w:pPr>
              <w:pStyle w:val="EasyRead16"/>
              <w:rPr>
                <w:sz w:val="28"/>
                <w:szCs w:val="28"/>
              </w:rPr>
            </w:pPr>
          </w:p>
          <w:p w14:paraId="28AD0A7F" w14:textId="77777777" w:rsidR="008D78ED" w:rsidRDefault="008D78ED" w:rsidP="00A64955">
            <w:pPr>
              <w:pStyle w:val="EasyRead16"/>
              <w:rPr>
                <w:sz w:val="28"/>
                <w:szCs w:val="28"/>
              </w:rPr>
            </w:pPr>
          </w:p>
          <w:p w14:paraId="0CDAB1C9" w14:textId="54BF7616" w:rsidR="008D78ED" w:rsidRDefault="12BB29DA" w:rsidP="008D78ED">
            <w:pPr>
              <w:pStyle w:val="EasyRead16"/>
              <w:numPr>
                <w:ilvl w:val="0"/>
                <w:numId w:val="16"/>
              </w:numPr>
              <w:rPr>
                <w:sz w:val="28"/>
                <w:szCs w:val="28"/>
              </w:rPr>
            </w:pPr>
            <w:r w:rsidRPr="5C67B2E0">
              <w:rPr>
                <w:sz w:val="28"/>
                <w:szCs w:val="28"/>
              </w:rPr>
              <w:t>Their r</w:t>
            </w:r>
            <w:r w:rsidR="008D78ED" w:rsidRPr="5C67B2E0">
              <w:rPr>
                <w:sz w:val="28"/>
                <w:szCs w:val="28"/>
              </w:rPr>
              <w:t>oles and responsibilities</w:t>
            </w:r>
            <w:r w:rsidR="559B86D4" w:rsidRPr="5C67B2E0">
              <w:rPr>
                <w:sz w:val="28"/>
                <w:szCs w:val="28"/>
              </w:rPr>
              <w:t>.</w:t>
            </w:r>
          </w:p>
        </w:tc>
      </w:tr>
      <w:tr w:rsidR="008D78ED" w:rsidRPr="008E647D" w14:paraId="41038127" w14:textId="77777777" w:rsidTr="00341930">
        <w:trPr>
          <w:cantSplit/>
          <w:trHeight w:val="2835"/>
        </w:trPr>
        <w:tc>
          <w:tcPr>
            <w:tcW w:w="3053" w:type="dxa"/>
          </w:tcPr>
          <w:p w14:paraId="688FCBD0" w14:textId="0F614C12" w:rsidR="008D78ED" w:rsidRPr="008E647D" w:rsidRDefault="002B339C" w:rsidP="003A72AF">
            <w:pPr>
              <w:pStyle w:val="EasyRead16"/>
              <w:rPr>
                <w:sz w:val="28"/>
                <w:szCs w:val="28"/>
              </w:rPr>
            </w:pPr>
            <w:r w:rsidRPr="002B339C">
              <w:rPr>
                <w:noProof/>
                <w:sz w:val="28"/>
                <w:szCs w:val="28"/>
              </w:rPr>
              <w:drawing>
                <wp:inline distT="0" distB="0" distL="0" distR="0" wp14:anchorId="4CFF7A7D" wp14:editId="7494F94B">
                  <wp:extent cx="1801495" cy="1801495"/>
                  <wp:effectExtent l="0" t="0" r="0" b="0"/>
                  <wp:docPr id="1197892611" name="Picture 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7892611" name="Picture 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6F8ACDC4" w14:textId="77777777" w:rsidR="008D78ED" w:rsidRPr="008E647D" w:rsidRDefault="008D78ED" w:rsidP="003A72AF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18D3AACE" w14:textId="77777777" w:rsidR="008D78ED" w:rsidRDefault="008D78ED" w:rsidP="00A64955">
            <w:pPr>
              <w:pStyle w:val="EasyRead16"/>
              <w:rPr>
                <w:sz w:val="28"/>
                <w:szCs w:val="28"/>
              </w:rPr>
            </w:pPr>
          </w:p>
          <w:p w14:paraId="0D3990FC" w14:textId="77777777" w:rsidR="008D78ED" w:rsidRDefault="008D78ED" w:rsidP="00A64955">
            <w:pPr>
              <w:pStyle w:val="EasyRead16"/>
              <w:rPr>
                <w:sz w:val="28"/>
                <w:szCs w:val="28"/>
              </w:rPr>
            </w:pPr>
          </w:p>
          <w:p w14:paraId="3B04C4ED" w14:textId="06E49D04" w:rsidR="008D78ED" w:rsidRDefault="008D78ED" w:rsidP="00A64955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This is </w:t>
            </w:r>
            <w:r w:rsidRPr="002B339C">
              <w:rPr>
                <w:b/>
                <w:bCs/>
                <w:sz w:val="28"/>
                <w:szCs w:val="28"/>
              </w:rPr>
              <w:t xml:space="preserve">part </w:t>
            </w:r>
            <w:r w:rsidR="002B339C" w:rsidRPr="002B339C">
              <w:rPr>
                <w:b/>
                <w:bCs/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.</w:t>
            </w:r>
          </w:p>
        </w:tc>
      </w:tr>
    </w:tbl>
    <w:p w14:paraId="19D916D1" w14:textId="47366651" w:rsidR="00037E9C" w:rsidRPr="00727303" w:rsidRDefault="00AE662F" w:rsidP="00037E9C">
      <w:pPr>
        <w:pStyle w:val="EasyReadPageHeader"/>
        <w:rPr>
          <w:color w:val="358189"/>
          <w:sz w:val="48"/>
          <w:szCs w:val="48"/>
        </w:rPr>
      </w:pPr>
      <w:r>
        <w:rPr>
          <w:color w:val="358189"/>
          <w:sz w:val="48"/>
          <w:szCs w:val="48"/>
        </w:rPr>
        <w:lastRenderedPageBreak/>
        <w:t>Organisation</w:t>
      </w:r>
      <w:r w:rsidR="007E22D5">
        <w:rPr>
          <w:color w:val="358189"/>
          <w:sz w:val="48"/>
          <w:szCs w:val="48"/>
        </w:rPr>
        <w:t>s roles and responsibilities</w:t>
      </w:r>
    </w:p>
    <w:p w14:paraId="384CFE75" w14:textId="77777777" w:rsidR="00037E9C" w:rsidRDefault="00037E9C" w:rsidP="00037E9C"/>
    <w:tbl>
      <w:tblPr>
        <w:tblStyle w:val="TableGrid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53"/>
        <w:gridCol w:w="753"/>
        <w:gridCol w:w="5828"/>
      </w:tblGrid>
      <w:tr w:rsidR="00037E9C" w:rsidRPr="008E647D" w14:paraId="267DE04E" w14:textId="77777777" w:rsidTr="3C9ECB7D">
        <w:trPr>
          <w:cantSplit/>
          <w:trHeight w:val="6804"/>
        </w:trPr>
        <w:tc>
          <w:tcPr>
            <w:tcW w:w="3053" w:type="dxa"/>
          </w:tcPr>
          <w:p w14:paraId="7CCAA09F" w14:textId="2585D63A" w:rsidR="00037E9C" w:rsidRPr="008E647D" w:rsidRDefault="00AF4205" w:rsidP="00B56616">
            <w:pPr>
              <w:pStyle w:val="EasyRead16"/>
              <w:rPr>
                <w:sz w:val="28"/>
                <w:szCs w:val="28"/>
              </w:rPr>
            </w:pPr>
            <w:r w:rsidRPr="000110A0">
              <w:rPr>
                <w:noProof/>
                <w:sz w:val="28"/>
                <w:szCs w:val="28"/>
              </w:rPr>
              <w:drawing>
                <wp:inline distT="0" distB="0" distL="0" distR="0" wp14:anchorId="1A78435E" wp14:editId="0C535949">
                  <wp:extent cx="1801495" cy="1801495"/>
                  <wp:effectExtent l="0" t="0" r="0" b="8255"/>
                  <wp:docPr id="558407194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8407194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5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0480F6F7" w14:textId="77777777" w:rsidR="00037E9C" w:rsidRPr="008E647D" w:rsidRDefault="00037E9C" w:rsidP="00B56616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566699BE" w14:textId="77777777" w:rsidR="00037E9C" w:rsidRDefault="00037E9C" w:rsidP="00B56616">
            <w:pPr>
              <w:pStyle w:val="EasyRead16"/>
              <w:rPr>
                <w:sz w:val="28"/>
                <w:szCs w:val="28"/>
              </w:rPr>
            </w:pPr>
          </w:p>
          <w:p w14:paraId="11882631" w14:textId="77777777" w:rsidR="00296758" w:rsidRDefault="1329EE82" w:rsidP="00B56616">
            <w:pPr>
              <w:pStyle w:val="EasyRead16"/>
              <w:rPr>
                <w:sz w:val="28"/>
                <w:szCs w:val="28"/>
              </w:rPr>
            </w:pPr>
            <w:r w:rsidRPr="3906A1AD">
              <w:rPr>
                <w:sz w:val="28"/>
                <w:szCs w:val="28"/>
              </w:rPr>
              <w:t>Organisations n</w:t>
            </w:r>
            <w:r w:rsidR="6298DD01" w:rsidRPr="3906A1AD">
              <w:rPr>
                <w:sz w:val="28"/>
                <w:szCs w:val="28"/>
              </w:rPr>
              <w:t>eed to have</w:t>
            </w:r>
            <w:r w:rsidR="1DF32E5D" w:rsidRPr="3906A1AD">
              <w:rPr>
                <w:sz w:val="28"/>
                <w:szCs w:val="28"/>
              </w:rPr>
              <w:t xml:space="preserve"> approval to go to some of the forums. </w:t>
            </w:r>
          </w:p>
          <w:p w14:paraId="30516D63" w14:textId="77777777" w:rsidR="00296758" w:rsidRDefault="00296758" w:rsidP="00B56616">
            <w:pPr>
              <w:pStyle w:val="EasyRead16"/>
              <w:rPr>
                <w:sz w:val="28"/>
                <w:szCs w:val="28"/>
              </w:rPr>
            </w:pPr>
          </w:p>
          <w:p w14:paraId="31082709" w14:textId="7B9F7B7D" w:rsidR="00653AC8" w:rsidRDefault="1DF32E5D" w:rsidP="00B56616">
            <w:pPr>
              <w:pStyle w:val="EasyRead16"/>
              <w:rPr>
                <w:sz w:val="28"/>
                <w:szCs w:val="28"/>
              </w:rPr>
            </w:pPr>
            <w:r w:rsidRPr="3906A1AD">
              <w:rPr>
                <w:sz w:val="28"/>
                <w:szCs w:val="28"/>
              </w:rPr>
              <w:t>They must have</w:t>
            </w:r>
          </w:p>
          <w:p w14:paraId="25DB026B" w14:textId="77777777" w:rsidR="00E25F0E" w:rsidRDefault="00E25F0E" w:rsidP="00B56616">
            <w:pPr>
              <w:pStyle w:val="EasyRead16"/>
              <w:rPr>
                <w:sz w:val="28"/>
                <w:szCs w:val="28"/>
              </w:rPr>
            </w:pPr>
          </w:p>
          <w:p w14:paraId="3F2B3C27" w14:textId="2BD04640" w:rsidR="007E3902" w:rsidRPr="007F7A88" w:rsidRDefault="67965CC1" w:rsidP="007E3902">
            <w:pPr>
              <w:pStyle w:val="EasyRead16"/>
              <w:numPr>
                <w:ilvl w:val="0"/>
                <w:numId w:val="33"/>
              </w:numPr>
              <w:rPr>
                <w:b/>
                <w:bCs/>
                <w:sz w:val="28"/>
                <w:szCs w:val="28"/>
              </w:rPr>
            </w:pPr>
            <w:r w:rsidRPr="644F6133">
              <w:rPr>
                <w:b/>
                <w:bCs/>
                <w:sz w:val="28"/>
                <w:szCs w:val="28"/>
              </w:rPr>
              <w:t xml:space="preserve">UN </w:t>
            </w:r>
            <w:r w:rsidR="4F6E27A2" w:rsidRPr="644F6133">
              <w:rPr>
                <w:b/>
                <w:bCs/>
                <w:sz w:val="28"/>
                <w:szCs w:val="28"/>
              </w:rPr>
              <w:t>Economic and Social Council Consultative Status</w:t>
            </w:r>
          </w:p>
          <w:p w14:paraId="78AF75E9" w14:textId="77777777" w:rsidR="007E3902" w:rsidRDefault="007E3902" w:rsidP="007E3902">
            <w:pPr>
              <w:pStyle w:val="EasyRead16"/>
              <w:rPr>
                <w:sz w:val="28"/>
                <w:szCs w:val="28"/>
              </w:rPr>
            </w:pPr>
          </w:p>
          <w:p w14:paraId="628F174D" w14:textId="7E4B725D" w:rsidR="00E25F0E" w:rsidRPr="008E647D" w:rsidRDefault="007E3902" w:rsidP="007E3902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We say </w:t>
            </w:r>
            <w:r w:rsidRPr="00240D3F">
              <w:rPr>
                <w:b/>
                <w:bCs/>
                <w:sz w:val="28"/>
                <w:szCs w:val="28"/>
              </w:rPr>
              <w:t>ECOSOC</w:t>
            </w:r>
            <w:r>
              <w:rPr>
                <w:sz w:val="28"/>
                <w:szCs w:val="28"/>
              </w:rPr>
              <w:t xml:space="preserve"> for short.</w:t>
            </w:r>
          </w:p>
        </w:tc>
      </w:tr>
      <w:tr w:rsidR="00037E9C" w:rsidRPr="008E647D" w14:paraId="799AD473" w14:textId="77777777" w:rsidTr="3C9ECB7D">
        <w:trPr>
          <w:cantSplit/>
          <w:trHeight w:val="4783"/>
        </w:trPr>
        <w:tc>
          <w:tcPr>
            <w:tcW w:w="3053" w:type="dxa"/>
          </w:tcPr>
          <w:p w14:paraId="4612E96D" w14:textId="46812D13" w:rsidR="00037E9C" w:rsidRPr="008E647D" w:rsidRDefault="008F6DD1" w:rsidP="00B56616">
            <w:pPr>
              <w:pStyle w:val="EasyRead16"/>
              <w:rPr>
                <w:sz w:val="28"/>
                <w:szCs w:val="28"/>
              </w:rPr>
            </w:pPr>
            <w:r w:rsidRPr="005034D5">
              <w:rPr>
                <w:noProof/>
                <w:sz w:val="28"/>
                <w:szCs w:val="28"/>
              </w:rPr>
              <w:drawing>
                <wp:inline distT="0" distB="0" distL="0" distR="0" wp14:anchorId="64AB17BA" wp14:editId="6F50DDA1">
                  <wp:extent cx="1801495" cy="1801495"/>
                  <wp:effectExtent l="0" t="0" r="8255" b="8255"/>
                  <wp:docPr id="1256884350" name="Picture 1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6884350" name="Picture 1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5E91D350" w14:textId="77777777" w:rsidR="00037E9C" w:rsidRPr="008E647D" w:rsidRDefault="00037E9C" w:rsidP="00B56616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7CD5E788" w14:textId="77777777" w:rsidR="006F08A9" w:rsidRDefault="006F08A9" w:rsidP="006F08A9">
            <w:pPr>
              <w:pStyle w:val="EasyRead16"/>
              <w:rPr>
                <w:sz w:val="28"/>
                <w:szCs w:val="28"/>
              </w:rPr>
            </w:pPr>
          </w:p>
          <w:p w14:paraId="35205227" w14:textId="77777777" w:rsidR="006F08A9" w:rsidRPr="008E647D" w:rsidRDefault="006F08A9" w:rsidP="006F08A9">
            <w:pPr>
              <w:pStyle w:val="EasyRead16"/>
            </w:pPr>
            <w:r w:rsidRPr="09BC719B">
              <w:rPr>
                <w:sz w:val="28"/>
                <w:szCs w:val="28"/>
              </w:rPr>
              <w:t xml:space="preserve">ECOSOC status means </w:t>
            </w:r>
          </w:p>
          <w:p w14:paraId="33FC84D9" w14:textId="77777777" w:rsidR="006F08A9" w:rsidRPr="008E647D" w:rsidRDefault="006F08A9" w:rsidP="006F08A9">
            <w:pPr>
              <w:pStyle w:val="EasyRead16"/>
              <w:rPr>
                <w:sz w:val="28"/>
                <w:szCs w:val="28"/>
              </w:rPr>
            </w:pPr>
          </w:p>
          <w:p w14:paraId="79815B22" w14:textId="77777777" w:rsidR="006F08A9" w:rsidRPr="00B93CD5" w:rsidRDefault="006F08A9" w:rsidP="006F08A9">
            <w:pPr>
              <w:pStyle w:val="EasyRead16"/>
              <w:numPr>
                <w:ilvl w:val="0"/>
                <w:numId w:val="34"/>
              </w:numPr>
            </w:pPr>
            <w:r w:rsidRPr="09BC719B">
              <w:rPr>
                <w:sz w:val="28"/>
                <w:szCs w:val="28"/>
              </w:rPr>
              <w:t>Your organisation has been approved to take part in these meetings.</w:t>
            </w:r>
          </w:p>
          <w:p w14:paraId="7292338A" w14:textId="77777777" w:rsidR="006F08A9" w:rsidRPr="00B93CD5" w:rsidRDefault="006F08A9" w:rsidP="006F08A9">
            <w:pPr>
              <w:pStyle w:val="EasyRead16"/>
              <w:ind w:left="360"/>
            </w:pPr>
          </w:p>
          <w:p w14:paraId="1B64804D" w14:textId="6DD02FA3" w:rsidR="00037E9C" w:rsidRPr="008E647D" w:rsidRDefault="006F08A9" w:rsidP="006F08A9">
            <w:pPr>
              <w:pStyle w:val="EasyRead16"/>
              <w:rPr>
                <w:sz w:val="28"/>
                <w:szCs w:val="28"/>
              </w:rPr>
            </w:pPr>
            <w:r w:rsidRPr="09BC719B">
              <w:rPr>
                <w:rFonts w:eastAsia="Arial" w:cs="Arial"/>
                <w:color w:val="000000" w:themeColor="text1"/>
                <w:sz w:val="28"/>
                <w:szCs w:val="28"/>
              </w:rPr>
              <w:t>ECOSOC invites people from other countries to talk about ways to make the world a better place.</w:t>
            </w:r>
          </w:p>
        </w:tc>
      </w:tr>
      <w:tr w:rsidR="00037E9C" w:rsidRPr="008E647D" w14:paraId="3AEAEEC2" w14:textId="77777777" w:rsidTr="3C9ECB7D">
        <w:trPr>
          <w:cantSplit/>
          <w:trHeight w:val="5103"/>
        </w:trPr>
        <w:tc>
          <w:tcPr>
            <w:tcW w:w="3053" w:type="dxa"/>
          </w:tcPr>
          <w:p w14:paraId="43D52EBF" w14:textId="24F4DB68" w:rsidR="00037E9C" w:rsidRPr="008E647D" w:rsidRDefault="005E18A5" w:rsidP="00B56616">
            <w:pPr>
              <w:pStyle w:val="EasyRead16"/>
              <w:rPr>
                <w:sz w:val="28"/>
                <w:szCs w:val="28"/>
              </w:rPr>
            </w:pPr>
            <w:r w:rsidRPr="00D77DEF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6091E0DF" wp14:editId="66C35997">
                  <wp:extent cx="1801495" cy="1801495"/>
                  <wp:effectExtent l="0" t="0" r="8255" b="8255"/>
                  <wp:docPr id="2020186624" name="Picture 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0186624" name="Picture 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646F2FAC" w14:textId="77777777" w:rsidR="00037E9C" w:rsidRPr="008E647D" w:rsidRDefault="00037E9C" w:rsidP="00B56616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379E3A97" w14:textId="77777777" w:rsidR="00037E9C" w:rsidRDefault="00037E9C" w:rsidP="00B56616">
            <w:pPr>
              <w:pStyle w:val="EasyRead16"/>
              <w:rPr>
                <w:sz w:val="28"/>
                <w:szCs w:val="28"/>
              </w:rPr>
            </w:pPr>
          </w:p>
          <w:p w14:paraId="7B12414A" w14:textId="77777777" w:rsidR="006F08A9" w:rsidRDefault="006F08A9" w:rsidP="00B56616">
            <w:pPr>
              <w:pStyle w:val="EasyRead16"/>
              <w:rPr>
                <w:sz w:val="28"/>
                <w:szCs w:val="28"/>
              </w:rPr>
            </w:pPr>
          </w:p>
          <w:p w14:paraId="7F434009" w14:textId="2BD7837E" w:rsidR="006F08A9" w:rsidRDefault="462F4B21" w:rsidP="00147983">
            <w:pPr>
              <w:pStyle w:val="EasyRead16"/>
              <w:numPr>
                <w:ilvl w:val="0"/>
                <w:numId w:val="33"/>
              </w:numPr>
              <w:rPr>
                <w:sz w:val="28"/>
                <w:szCs w:val="28"/>
              </w:rPr>
            </w:pPr>
            <w:r w:rsidRPr="5C67B2E0">
              <w:rPr>
                <w:b/>
                <w:bCs/>
                <w:sz w:val="28"/>
                <w:szCs w:val="28"/>
              </w:rPr>
              <w:t>Approval</w:t>
            </w:r>
            <w:r w:rsidRPr="5C67B2E0">
              <w:rPr>
                <w:sz w:val="28"/>
                <w:szCs w:val="28"/>
              </w:rPr>
              <w:t xml:space="preserve"> </w:t>
            </w:r>
            <w:r w:rsidR="64C1B01A" w:rsidRPr="5C67B2E0">
              <w:rPr>
                <w:sz w:val="28"/>
                <w:szCs w:val="28"/>
              </w:rPr>
              <w:t xml:space="preserve">to go to </w:t>
            </w:r>
            <w:r w:rsidRPr="5C67B2E0">
              <w:rPr>
                <w:sz w:val="28"/>
                <w:szCs w:val="28"/>
              </w:rPr>
              <w:t>the forums</w:t>
            </w:r>
            <w:r w:rsidR="5EC3B627" w:rsidRPr="5C67B2E0">
              <w:rPr>
                <w:sz w:val="28"/>
                <w:szCs w:val="28"/>
              </w:rPr>
              <w:t>.</w:t>
            </w:r>
            <w:r w:rsidRPr="5C67B2E0">
              <w:rPr>
                <w:sz w:val="28"/>
                <w:szCs w:val="28"/>
              </w:rPr>
              <w:t xml:space="preserve"> </w:t>
            </w:r>
          </w:p>
          <w:p w14:paraId="62FD3B2E" w14:textId="77777777" w:rsidR="00586183" w:rsidRDefault="00586183" w:rsidP="00586183">
            <w:pPr>
              <w:pStyle w:val="EasyRead16"/>
              <w:rPr>
                <w:sz w:val="28"/>
                <w:szCs w:val="28"/>
              </w:rPr>
            </w:pPr>
          </w:p>
          <w:p w14:paraId="1884D4F8" w14:textId="5195F235" w:rsidR="00586183" w:rsidRPr="008E647D" w:rsidRDefault="00586183" w:rsidP="00586183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This means you can go to the forum.</w:t>
            </w:r>
          </w:p>
        </w:tc>
      </w:tr>
      <w:tr w:rsidR="00037E9C" w:rsidRPr="008E647D" w14:paraId="74AC45D5" w14:textId="77777777" w:rsidTr="3C9ECB7D">
        <w:trPr>
          <w:cantSplit/>
          <w:trHeight w:val="5670"/>
        </w:trPr>
        <w:tc>
          <w:tcPr>
            <w:tcW w:w="3053" w:type="dxa"/>
          </w:tcPr>
          <w:p w14:paraId="61D658F3" w14:textId="792998E9" w:rsidR="00037E9C" w:rsidRPr="008E647D" w:rsidRDefault="00CF1067" w:rsidP="00B56616">
            <w:pPr>
              <w:pStyle w:val="EasyRead16"/>
              <w:rPr>
                <w:sz w:val="28"/>
                <w:szCs w:val="28"/>
              </w:rPr>
            </w:pPr>
            <w:r w:rsidRPr="00F31706">
              <w:rPr>
                <w:noProof/>
                <w:sz w:val="28"/>
                <w:szCs w:val="28"/>
              </w:rPr>
              <w:drawing>
                <wp:inline distT="0" distB="0" distL="0" distR="0" wp14:anchorId="4BDC0FD1" wp14:editId="0F05A624">
                  <wp:extent cx="1801495" cy="1801495"/>
                  <wp:effectExtent l="0" t="0" r="0" b="0"/>
                  <wp:docPr id="300870667" name="Picture 9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0870667" name="Picture 9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771F3F43" w14:textId="77777777" w:rsidR="00037E9C" w:rsidRPr="008E647D" w:rsidRDefault="00037E9C" w:rsidP="00B56616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7258237B" w14:textId="77777777" w:rsidR="00037E9C" w:rsidRDefault="00037E9C" w:rsidP="00B56616">
            <w:pPr>
              <w:pStyle w:val="EasyRead16"/>
              <w:rPr>
                <w:sz w:val="28"/>
                <w:szCs w:val="28"/>
              </w:rPr>
            </w:pPr>
          </w:p>
          <w:p w14:paraId="0FAD4F3F" w14:textId="77777777" w:rsidR="00F14D99" w:rsidRDefault="00F14D99" w:rsidP="00B56616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Organisations will</w:t>
            </w:r>
          </w:p>
          <w:p w14:paraId="6EA49F4D" w14:textId="77777777" w:rsidR="00F14D99" w:rsidRDefault="00F14D99" w:rsidP="00B56616">
            <w:pPr>
              <w:pStyle w:val="EasyRead16"/>
              <w:rPr>
                <w:sz w:val="28"/>
                <w:szCs w:val="28"/>
              </w:rPr>
            </w:pPr>
          </w:p>
          <w:p w14:paraId="057F9C80" w14:textId="77777777" w:rsidR="009026AA" w:rsidRDefault="00F14D99" w:rsidP="009026AA">
            <w:pPr>
              <w:pStyle w:val="EasyRead16"/>
              <w:numPr>
                <w:ilvl w:val="0"/>
                <w:numId w:val="35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Make sure everyone follows </w:t>
            </w:r>
            <w:r w:rsidR="009026AA" w:rsidRPr="00567FCC">
              <w:rPr>
                <w:b/>
                <w:bCs/>
                <w:sz w:val="28"/>
                <w:szCs w:val="28"/>
              </w:rPr>
              <w:t>Work Health and Safety</w:t>
            </w:r>
            <w:r w:rsidR="009026AA">
              <w:rPr>
                <w:sz w:val="28"/>
                <w:szCs w:val="28"/>
              </w:rPr>
              <w:t xml:space="preserve"> rules</w:t>
            </w:r>
          </w:p>
          <w:p w14:paraId="0BA3982B" w14:textId="77777777" w:rsidR="009026AA" w:rsidRDefault="009026AA" w:rsidP="009026AA">
            <w:pPr>
              <w:pStyle w:val="EasyRead16"/>
              <w:rPr>
                <w:sz w:val="28"/>
                <w:szCs w:val="28"/>
              </w:rPr>
            </w:pPr>
          </w:p>
          <w:p w14:paraId="04CAD724" w14:textId="1E116FE8" w:rsidR="00F14D99" w:rsidRPr="008E647D" w:rsidRDefault="009026AA" w:rsidP="009026AA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We call it </w:t>
            </w:r>
            <w:r w:rsidRPr="00567FCC">
              <w:rPr>
                <w:b/>
                <w:bCs/>
                <w:sz w:val="28"/>
                <w:szCs w:val="28"/>
              </w:rPr>
              <w:t>WHS</w:t>
            </w:r>
            <w:r>
              <w:rPr>
                <w:sz w:val="28"/>
                <w:szCs w:val="28"/>
              </w:rPr>
              <w:t xml:space="preserve"> for short.</w:t>
            </w:r>
          </w:p>
        </w:tc>
      </w:tr>
      <w:tr w:rsidR="005E18A5" w:rsidRPr="008E647D" w14:paraId="1FEB8895" w14:textId="77777777" w:rsidTr="3C9ECB7D">
        <w:trPr>
          <w:cantSplit/>
          <w:trHeight w:val="2835"/>
        </w:trPr>
        <w:tc>
          <w:tcPr>
            <w:tcW w:w="3053" w:type="dxa"/>
          </w:tcPr>
          <w:p w14:paraId="5CA9D59E" w14:textId="245672CE" w:rsidR="005E18A5" w:rsidRPr="008E647D" w:rsidRDefault="00216F7C" w:rsidP="00B56616">
            <w:pPr>
              <w:pStyle w:val="EasyRead16"/>
              <w:rPr>
                <w:sz w:val="28"/>
                <w:szCs w:val="28"/>
              </w:rPr>
            </w:pPr>
            <w:r w:rsidRPr="00216F7C">
              <w:rPr>
                <w:noProof/>
                <w:sz w:val="28"/>
                <w:szCs w:val="28"/>
              </w:rPr>
              <w:drawing>
                <wp:inline distT="0" distB="0" distL="0" distR="0" wp14:anchorId="35CFE253" wp14:editId="2DC8E4FE">
                  <wp:extent cx="1801495" cy="1801495"/>
                  <wp:effectExtent l="0" t="0" r="0" b="0"/>
                  <wp:docPr id="571394043" name="Picture 4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1394043" name="Picture 4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7A74EFF4" w14:textId="77777777" w:rsidR="005E18A5" w:rsidRPr="008E647D" w:rsidRDefault="005E18A5" w:rsidP="00B56616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61D5F39E" w14:textId="77777777" w:rsidR="005E18A5" w:rsidRDefault="005E18A5" w:rsidP="00B56616">
            <w:pPr>
              <w:pStyle w:val="EasyRead16"/>
              <w:rPr>
                <w:sz w:val="28"/>
                <w:szCs w:val="28"/>
              </w:rPr>
            </w:pPr>
          </w:p>
          <w:p w14:paraId="783CD5DA" w14:textId="118532E3" w:rsidR="00F84B72" w:rsidRDefault="76195E08" w:rsidP="001208AD">
            <w:pPr>
              <w:pStyle w:val="EasyRead16"/>
              <w:numPr>
                <w:ilvl w:val="0"/>
                <w:numId w:val="35"/>
              </w:numPr>
              <w:rPr>
                <w:sz w:val="28"/>
                <w:szCs w:val="28"/>
              </w:rPr>
            </w:pPr>
            <w:r w:rsidRPr="5C67B2E0">
              <w:rPr>
                <w:sz w:val="28"/>
                <w:szCs w:val="28"/>
              </w:rPr>
              <w:t>Check the UN websites</w:t>
            </w:r>
          </w:p>
          <w:p w14:paraId="7A7340E7" w14:textId="77777777" w:rsidR="001208AD" w:rsidRDefault="001208AD" w:rsidP="00B56616">
            <w:pPr>
              <w:pStyle w:val="EasyRead16"/>
              <w:rPr>
                <w:sz w:val="28"/>
                <w:szCs w:val="28"/>
              </w:rPr>
            </w:pPr>
          </w:p>
          <w:p w14:paraId="73265082" w14:textId="41D38482" w:rsidR="001208AD" w:rsidRPr="008E647D" w:rsidRDefault="44E63CB9" w:rsidP="00631796">
            <w:pPr>
              <w:pStyle w:val="EasyRead16"/>
              <w:numPr>
                <w:ilvl w:val="0"/>
                <w:numId w:val="35"/>
              </w:numPr>
              <w:rPr>
                <w:sz w:val="28"/>
                <w:szCs w:val="28"/>
              </w:rPr>
            </w:pPr>
            <w:r w:rsidRPr="5C67B2E0">
              <w:rPr>
                <w:sz w:val="28"/>
                <w:szCs w:val="28"/>
              </w:rPr>
              <w:t>S</w:t>
            </w:r>
            <w:r w:rsidR="76195E08" w:rsidRPr="5C67B2E0">
              <w:rPr>
                <w:sz w:val="28"/>
                <w:szCs w:val="28"/>
              </w:rPr>
              <w:t>hare information with everyone going to the forum</w:t>
            </w:r>
            <w:r w:rsidR="6E2DA85E" w:rsidRPr="5C67B2E0">
              <w:rPr>
                <w:sz w:val="28"/>
                <w:szCs w:val="28"/>
              </w:rPr>
              <w:t>.</w:t>
            </w:r>
          </w:p>
        </w:tc>
      </w:tr>
      <w:tr w:rsidR="005E18A5" w:rsidRPr="008E647D" w14:paraId="6585EE4D" w14:textId="77777777" w:rsidTr="3C9ECB7D">
        <w:trPr>
          <w:cantSplit/>
          <w:trHeight w:val="9072"/>
        </w:trPr>
        <w:tc>
          <w:tcPr>
            <w:tcW w:w="3053" w:type="dxa"/>
          </w:tcPr>
          <w:p w14:paraId="7DF0FE2F" w14:textId="29025F61" w:rsidR="005E18A5" w:rsidRPr="008E647D" w:rsidRDefault="006D70C9" w:rsidP="00B56616">
            <w:pPr>
              <w:pStyle w:val="EasyRead16"/>
              <w:rPr>
                <w:sz w:val="28"/>
                <w:szCs w:val="28"/>
              </w:rPr>
            </w:pPr>
            <w:r w:rsidRPr="00B564B2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5B11DBE3" wp14:editId="3A4CC25B">
                  <wp:extent cx="1801495" cy="1801495"/>
                  <wp:effectExtent l="0" t="0" r="0" b="0"/>
                  <wp:docPr id="898213535" name="Picture 6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8213535" name="Picture 6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215452C7" w14:textId="77777777" w:rsidR="005E18A5" w:rsidRPr="008E647D" w:rsidRDefault="005E18A5" w:rsidP="00B56616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72245F01" w14:textId="77777777" w:rsidR="007075A6" w:rsidRDefault="007075A6" w:rsidP="00ED618D">
            <w:pPr>
              <w:spacing w:line="360" w:lineRule="auto"/>
              <w:rPr>
                <w:b/>
                <w:bCs/>
                <w:sz w:val="28"/>
                <w:szCs w:val="28"/>
              </w:rPr>
            </w:pPr>
          </w:p>
          <w:p w14:paraId="74D964D3" w14:textId="0272F7A4" w:rsidR="00DC4ED0" w:rsidRDefault="00DC4ED0" w:rsidP="00DC4ED0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Organisations will support people with things like</w:t>
            </w:r>
          </w:p>
          <w:p w14:paraId="7A85AA0B" w14:textId="1BA5F829" w:rsidR="00DC4ED0" w:rsidRPr="00ED618D" w:rsidRDefault="00DC4ED0" w:rsidP="00ED618D">
            <w:pPr>
              <w:spacing w:line="360" w:lineRule="auto"/>
              <w:rPr>
                <w:b/>
                <w:bCs/>
                <w:sz w:val="28"/>
                <w:szCs w:val="28"/>
              </w:rPr>
            </w:pPr>
          </w:p>
          <w:p w14:paraId="05DCBBB9" w14:textId="105AB276" w:rsidR="00ED618D" w:rsidRDefault="00ED618D" w:rsidP="00ED618D">
            <w:pPr>
              <w:pStyle w:val="ListParagraph"/>
              <w:numPr>
                <w:ilvl w:val="0"/>
                <w:numId w:val="36"/>
              </w:numPr>
              <w:spacing w:line="360" w:lineRule="auto"/>
              <w:rPr>
                <w:b/>
                <w:bCs/>
                <w:sz w:val="28"/>
                <w:szCs w:val="28"/>
              </w:rPr>
            </w:pPr>
            <w:r w:rsidRPr="0033211D">
              <w:rPr>
                <w:b/>
                <w:bCs/>
                <w:sz w:val="28"/>
                <w:szCs w:val="28"/>
              </w:rPr>
              <w:t>Passport</w:t>
            </w:r>
          </w:p>
          <w:p w14:paraId="001A52FF" w14:textId="77777777" w:rsidR="00ED618D" w:rsidRPr="00BD47D0" w:rsidRDefault="00ED618D" w:rsidP="00ED618D">
            <w:pPr>
              <w:spacing w:line="360" w:lineRule="auto"/>
              <w:rPr>
                <w:b/>
                <w:bCs/>
                <w:sz w:val="28"/>
                <w:szCs w:val="28"/>
              </w:rPr>
            </w:pPr>
          </w:p>
          <w:p w14:paraId="0CEEA940" w14:textId="77777777" w:rsidR="00ED618D" w:rsidRDefault="00ED618D" w:rsidP="00ED618D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 passport is a document from the government.</w:t>
            </w:r>
          </w:p>
          <w:p w14:paraId="3ADFC0F6" w14:textId="77777777" w:rsidR="00ED618D" w:rsidRDefault="00ED618D" w:rsidP="00ED618D">
            <w:pPr>
              <w:pStyle w:val="EasyRead16"/>
              <w:rPr>
                <w:sz w:val="28"/>
                <w:szCs w:val="28"/>
              </w:rPr>
            </w:pPr>
          </w:p>
          <w:p w14:paraId="34FA74E0" w14:textId="77777777" w:rsidR="00ED618D" w:rsidRDefault="00ED618D" w:rsidP="00ED618D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It says</w:t>
            </w:r>
          </w:p>
          <w:p w14:paraId="076285ED" w14:textId="77777777" w:rsidR="00ED618D" w:rsidRDefault="00ED618D" w:rsidP="00ED618D">
            <w:pPr>
              <w:pStyle w:val="EasyRead16"/>
              <w:rPr>
                <w:sz w:val="28"/>
                <w:szCs w:val="28"/>
              </w:rPr>
            </w:pPr>
          </w:p>
          <w:p w14:paraId="69B892B0" w14:textId="77777777" w:rsidR="00ED618D" w:rsidRDefault="00ED618D" w:rsidP="00ED618D">
            <w:pPr>
              <w:pStyle w:val="EasyRead16"/>
              <w:numPr>
                <w:ilvl w:val="1"/>
                <w:numId w:val="3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Who you are</w:t>
            </w:r>
          </w:p>
          <w:p w14:paraId="68E04F9D" w14:textId="77777777" w:rsidR="00ED618D" w:rsidRDefault="00ED618D" w:rsidP="00ED618D">
            <w:pPr>
              <w:pStyle w:val="EasyRead16"/>
              <w:numPr>
                <w:ilvl w:val="1"/>
                <w:numId w:val="3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What country you are from.</w:t>
            </w:r>
          </w:p>
          <w:p w14:paraId="005B2689" w14:textId="77777777" w:rsidR="00ED618D" w:rsidRDefault="00ED618D" w:rsidP="00ED618D">
            <w:pPr>
              <w:pStyle w:val="EasyRead16"/>
              <w:rPr>
                <w:sz w:val="28"/>
                <w:szCs w:val="28"/>
              </w:rPr>
            </w:pPr>
          </w:p>
          <w:p w14:paraId="3AF85FF4" w14:textId="43E209D8" w:rsidR="005E18A5" w:rsidRPr="008E647D" w:rsidRDefault="00ED618D" w:rsidP="00ED618D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It helps you travel to different countries.</w:t>
            </w:r>
          </w:p>
        </w:tc>
      </w:tr>
      <w:tr w:rsidR="005E18A5" w:rsidRPr="008E647D" w14:paraId="04DA1255" w14:textId="77777777" w:rsidTr="3C9ECB7D">
        <w:trPr>
          <w:cantSplit/>
          <w:trHeight w:val="2835"/>
        </w:trPr>
        <w:tc>
          <w:tcPr>
            <w:tcW w:w="3053" w:type="dxa"/>
          </w:tcPr>
          <w:p w14:paraId="0E38A5E3" w14:textId="163A5E51" w:rsidR="005E18A5" w:rsidRPr="008E647D" w:rsidRDefault="00033AB3" w:rsidP="00B56616">
            <w:pPr>
              <w:pStyle w:val="EasyRead16"/>
              <w:rPr>
                <w:sz w:val="28"/>
                <w:szCs w:val="28"/>
              </w:rPr>
            </w:pPr>
            <w:r w:rsidRPr="00D053F8">
              <w:rPr>
                <w:noProof/>
                <w:sz w:val="28"/>
                <w:szCs w:val="28"/>
              </w:rPr>
              <w:drawing>
                <wp:inline distT="0" distB="0" distL="0" distR="0" wp14:anchorId="58411567" wp14:editId="609B20F8">
                  <wp:extent cx="1414816" cy="1520042"/>
                  <wp:effectExtent l="0" t="0" r="0" b="0"/>
                  <wp:docPr id="538144113" name="Picture 62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8144113" name="Picture 62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9199" cy="15247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2E409FE0" w14:textId="77777777" w:rsidR="005E18A5" w:rsidRPr="008E647D" w:rsidRDefault="005E18A5" w:rsidP="00B56616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4D5C4889" w14:textId="77777777" w:rsidR="005E18A5" w:rsidRDefault="005E18A5" w:rsidP="00B56616">
            <w:pPr>
              <w:pStyle w:val="EasyRead16"/>
              <w:rPr>
                <w:sz w:val="28"/>
                <w:szCs w:val="28"/>
              </w:rPr>
            </w:pPr>
          </w:p>
          <w:p w14:paraId="7EE2B5DD" w14:textId="77777777" w:rsidR="00FD042B" w:rsidRDefault="00FD042B" w:rsidP="00FD042B">
            <w:pPr>
              <w:pStyle w:val="ListParagraph"/>
              <w:numPr>
                <w:ilvl w:val="0"/>
                <w:numId w:val="36"/>
              </w:numPr>
              <w:spacing w:line="360" w:lineRule="auto"/>
              <w:rPr>
                <w:b/>
                <w:bCs/>
                <w:sz w:val="28"/>
                <w:szCs w:val="28"/>
              </w:rPr>
            </w:pPr>
            <w:r w:rsidRPr="00902DFC">
              <w:rPr>
                <w:b/>
                <w:bCs/>
                <w:sz w:val="28"/>
                <w:szCs w:val="28"/>
              </w:rPr>
              <w:t>Visa</w:t>
            </w:r>
          </w:p>
          <w:p w14:paraId="5A67CB2E" w14:textId="77777777" w:rsidR="00FD042B" w:rsidRPr="00163291" w:rsidRDefault="00FD042B" w:rsidP="00FD042B">
            <w:pPr>
              <w:spacing w:line="360" w:lineRule="auto"/>
              <w:rPr>
                <w:b/>
                <w:bCs/>
                <w:sz w:val="28"/>
                <w:szCs w:val="28"/>
              </w:rPr>
            </w:pPr>
          </w:p>
          <w:p w14:paraId="5AEA9321" w14:textId="77777777" w:rsidR="00FD042B" w:rsidRPr="00163291" w:rsidRDefault="00FD042B" w:rsidP="00FD042B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 w:rsidRPr="002F10C0">
              <w:rPr>
                <w:sz w:val="28"/>
                <w:szCs w:val="28"/>
              </w:rPr>
              <w:t>A visa is a document that says you can go to another country for a certain amount of time</w:t>
            </w:r>
            <w:r>
              <w:rPr>
                <w:sz w:val="28"/>
                <w:szCs w:val="28"/>
              </w:rPr>
              <w:t>.</w:t>
            </w:r>
          </w:p>
          <w:p w14:paraId="004226E0" w14:textId="77777777" w:rsidR="006D70C9" w:rsidRPr="008E647D" w:rsidRDefault="006D70C9" w:rsidP="00B56616">
            <w:pPr>
              <w:pStyle w:val="EasyRead16"/>
              <w:rPr>
                <w:sz w:val="28"/>
                <w:szCs w:val="28"/>
              </w:rPr>
            </w:pPr>
          </w:p>
        </w:tc>
      </w:tr>
      <w:tr w:rsidR="005E18A5" w:rsidRPr="008E647D" w14:paraId="211BB761" w14:textId="77777777" w:rsidTr="3C9ECB7D">
        <w:trPr>
          <w:cantSplit/>
          <w:trHeight w:val="7787"/>
        </w:trPr>
        <w:tc>
          <w:tcPr>
            <w:tcW w:w="3053" w:type="dxa"/>
          </w:tcPr>
          <w:p w14:paraId="31E82E3A" w14:textId="01D80D2B" w:rsidR="005E18A5" w:rsidRPr="008E647D" w:rsidRDefault="00226B0E" w:rsidP="00B56616">
            <w:pPr>
              <w:pStyle w:val="EasyRead16"/>
              <w:rPr>
                <w:sz w:val="28"/>
                <w:szCs w:val="28"/>
              </w:rPr>
            </w:pPr>
            <w:r w:rsidRPr="00BF1AA3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587DE8F6" wp14:editId="58F24057">
                  <wp:extent cx="1801495" cy="1801495"/>
                  <wp:effectExtent l="0" t="0" r="8255" b="0"/>
                  <wp:docPr id="373384339" name="Picture 6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3384339" name="Picture 6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33423C6A" w14:textId="77777777" w:rsidR="005E18A5" w:rsidRPr="008E647D" w:rsidRDefault="005E18A5" w:rsidP="00B56616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46178CEA" w14:textId="77777777" w:rsidR="005E18A5" w:rsidRDefault="005E18A5" w:rsidP="00B56616">
            <w:pPr>
              <w:pStyle w:val="EasyRead16"/>
              <w:rPr>
                <w:sz w:val="28"/>
                <w:szCs w:val="28"/>
              </w:rPr>
            </w:pPr>
          </w:p>
          <w:p w14:paraId="438680DE" w14:textId="518429A0" w:rsidR="00C42026" w:rsidRDefault="53830274" w:rsidP="00C42026">
            <w:pPr>
              <w:pStyle w:val="EasyRead16"/>
              <w:numPr>
                <w:ilvl w:val="0"/>
                <w:numId w:val="36"/>
              </w:numPr>
              <w:rPr>
                <w:sz w:val="28"/>
                <w:szCs w:val="28"/>
              </w:rPr>
            </w:pPr>
            <w:r w:rsidRPr="3C9ECB7D">
              <w:rPr>
                <w:sz w:val="28"/>
                <w:szCs w:val="28"/>
              </w:rPr>
              <w:t>Travel insurance</w:t>
            </w:r>
            <w:r w:rsidR="4E1B1425" w:rsidRPr="3C9ECB7D">
              <w:rPr>
                <w:sz w:val="28"/>
                <w:szCs w:val="28"/>
              </w:rPr>
              <w:t>.</w:t>
            </w:r>
            <w:r w:rsidRPr="3C9ECB7D">
              <w:rPr>
                <w:sz w:val="28"/>
                <w:szCs w:val="28"/>
              </w:rPr>
              <w:t xml:space="preserve"> </w:t>
            </w:r>
          </w:p>
          <w:p w14:paraId="2438558B" w14:textId="77777777" w:rsidR="00C42026" w:rsidRDefault="00C42026" w:rsidP="00C42026">
            <w:pPr>
              <w:pStyle w:val="EasyRead16"/>
              <w:rPr>
                <w:sz w:val="28"/>
                <w:szCs w:val="28"/>
              </w:rPr>
            </w:pPr>
          </w:p>
          <w:p w14:paraId="1085B880" w14:textId="2808CF98" w:rsidR="00C42026" w:rsidRDefault="00C42026" w:rsidP="00C42026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This covers lots of different things while you are travelling.</w:t>
            </w:r>
          </w:p>
          <w:p w14:paraId="7503CD3B" w14:textId="77777777" w:rsidR="00C42026" w:rsidRDefault="00C42026" w:rsidP="00C42026">
            <w:pPr>
              <w:pStyle w:val="EasyRead16"/>
              <w:rPr>
                <w:sz w:val="28"/>
                <w:szCs w:val="28"/>
              </w:rPr>
            </w:pPr>
          </w:p>
          <w:p w14:paraId="2DE53C42" w14:textId="77777777" w:rsidR="00C42026" w:rsidRDefault="00C42026" w:rsidP="00C42026">
            <w:pPr>
              <w:pStyle w:val="EasyRead16"/>
              <w:rPr>
                <w:sz w:val="28"/>
                <w:szCs w:val="28"/>
              </w:rPr>
            </w:pPr>
            <w:r w:rsidRPr="7EB6860C">
              <w:rPr>
                <w:sz w:val="28"/>
                <w:szCs w:val="28"/>
              </w:rPr>
              <w:t>It can cover things like if you</w:t>
            </w:r>
          </w:p>
          <w:p w14:paraId="4E457223" w14:textId="77777777" w:rsidR="00C42026" w:rsidRDefault="00C42026" w:rsidP="00C42026">
            <w:pPr>
              <w:pStyle w:val="EasyRead16"/>
              <w:rPr>
                <w:sz w:val="28"/>
                <w:szCs w:val="28"/>
              </w:rPr>
            </w:pPr>
          </w:p>
          <w:p w14:paraId="59389177" w14:textId="77777777" w:rsidR="00C42026" w:rsidRDefault="00C42026" w:rsidP="00C42026">
            <w:pPr>
              <w:pStyle w:val="EasyRead16"/>
              <w:numPr>
                <w:ilvl w:val="1"/>
                <w:numId w:val="38"/>
              </w:numPr>
              <w:rPr>
                <w:sz w:val="28"/>
                <w:szCs w:val="28"/>
              </w:rPr>
            </w:pPr>
            <w:r w:rsidRPr="7EB6860C">
              <w:rPr>
                <w:sz w:val="28"/>
                <w:szCs w:val="28"/>
              </w:rPr>
              <w:t>Miss your flight</w:t>
            </w:r>
          </w:p>
          <w:p w14:paraId="6A315985" w14:textId="77777777" w:rsidR="00C42026" w:rsidRDefault="00C42026" w:rsidP="00C42026">
            <w:pPr>
              <w:pStyle w:val="EasyRead16"/>
              <w:numPr>
                <w:ilvl w:val="1"/>
                <w:numId w:val="38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There are changes to your flight</w:t>
            </w:r>
          </w:p>
          <w:p w14:paraId="0244349D" w14:textId="77777777" w:rsidR="00C42026" w:rsidRDefault="00C42026" w:rsidP="00C42026">
            <w:pPr>
              <w:pStyle w:val="EasyRead16"/>
              <w:numPr>
                <w:ilvl w:val="1"/>
                <w:numId w:val="38"/>
              </w:numPr>
              <w:rPr>
                <w:sz w:val="28"/>
                <w:szCs w:val="28"/>
              </w:rPr>
            </w:pPr>
            <w:r w:rsidRPr="7EB6860C">
              <w:rPr>
                <w:sz w:val="28"/>
                <w:szCs w:val="28"/>
              </w:rPr>
              <w:t>Get sick or hurt while travelling</w:t>
            </w:r>
          </w:p>
          <w:p w14:paraId="0DA310BA" w14:textId="6D64B3AB" w:rsidR="00C42026" w:rsidRDefault="53830274" w:rsidP="00C42026">
            <w:pPr>
              <w:pStyle w:val="EasyRead16"/>
              <w:numPr>
                <w:ilvl w:val="1"/>
                <w:numId w:val="38"/>
              </w:numPr>
              <w:rPr>
                <w:sz w:val="28"/>
                <w:szCs w:val="28"/>
              </w:rPr>
            </w:pPr>
            <w:r w:rsidRPr="3C9ECB7D">
              <w:rPr>
                <w:sz w:val="28"/>
                <w:szCs w:val="28"/>
              </w:rPr>
              <w:t xml:space="preserve">Lose your </w:t>
            </w:r>
            <w:r w:rsidRPr="3C9ECB7D">
              <w:rPr>
                <w:b/>
                <w:bCs/>
                <w:sz w:val="28"/>
                <w:szCs w:val="28"/>
              </w:rPr>
              <w:t>luggage</w:t>
            </w:r>
            <w:r w:rsidR="09AEF8A9" w:rsidRPr="3C9ECB7D">
              <w:rPr>
                <w:b/>
                <w:bCs/>
                <w:sz w:val="28"/>
                <w:szCs w:val="28"/>
              </w:rPr>
              <w:t>.</w:t>
            </w:r>
          </w:p>
          <w:p w14:paraId="43C5710F" w14:textId="77777777" w:rsidR="00C42026" w:rsidRDefault="00C42026" w:rsidP="00C42026">
            <w:pPr>
              <w:pStyle w:val="EasyRead16"/>
              <w:rPr>
                <w:sz w:val="28"/>
                <w:szCs w:val="28"/>
              </w:rPr>
            </w:pPr>
          </w:p>
          <w:p w14:paraId="0F148414" w14:textId="088F33DB" w:rsidR="00C42026" w:rsidRPr="008E647D" w:rsidRDefault="00C42026" w:rsidP="00C42026">
            <w:pPr>
              <w:pStyle w:val="EasyRead16"/>
              <w:rPr>
                <w:sz w:val="28"/>
                <w:szCs w:val="28"/>
              </w:rPr>
            </w:pPr>
            <w:r w:rsidRPr="7EB6860C">
              <w:rPr>
                <w:sz w:val="28"/>
                <w:szCs w:val="28"/>
              </w:rPr>
              <w:t>Luggage are the bags and things you bring with you when you travel.</w:t>
            </w:r>
          </w:p>
        </w:tc>
      </w:tr>
      <w:tr w:rsidR="00226B0E" w:rsidRPr="008E647D" w14:paraId="53676CEF" w14:textId="77777777" w:rsidTr="3C9ECB7D">
        <w:trPr>
          <w:cantSplit/>
          <w:trHeight w:val="2835"/>
        </w:trPr>
        <w:tc>
          <w:tcPr>
            <w:tcW w:w="3053" w:type="dxa"/>
          </w:tcPr>
          <w:p w14:paraId="7C7701D7" w14:textId="22C7699F" w:rsidR="00226B0E" w:rsidRPr="00BF1AA3" w:rsidRDefault="003D5CEF" w:rsidP="00B56616">
            <w:pPr>
              <w:pStyle w:val="EasyRead16"/>
              <w:rPr>
                <w:noProof/>
                <w:sz w:val="28"/>
                <w:szCs w:val="28"/>
              </w:rPr>
            </w:pPr>
            <w:r w:rsidRPr="003D5CEF">
              <w:rPr>
                <w:noProof/>
                <w:sz w:val="28"/>
                <w:szCs w:val="28"/>
              </w:rPr>
              <w:drawing>
                <wp:inline distT="0" distB="0" distL="0" distR="0" wp14:anchorId="7A48C59D" wp14:editId="4CFB1F72">
                  <wp:extent cx="1801495" cy="1801495"/>
                  <wp:effectExtent l="0" t="0" r="8255" b="0"/>
                  <wp:docPr id="1776891969" name="Picture 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76891969" name="Picture 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7C8E862B" w14:textId="77777777" w:rsidR="00226B0E" w:rsidRPr="008E647D" w:rsidRDefault="00226B0E" w:rsidP="00B56616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2C835490" w14:textId="77777777" w:rsidR="00226B0E" w:rsidRDefault="00226B0E" w:rsidP="00B56616">
            <w:pPr>
              <w:pStyle w:val="EasyRead16"/>
              <w:rPr>
                <w:sz w:val="28"/>
                <w:szCs w:val="28"/>
              </w:rPr>
            </w:pPr>
          </w:p>
          <w:p w14:paraId="63D875C1" w14:textId="0EDD7648" w:rsidR="00D37C33" w:rsidRDefault="051301D9" w:rsidP="00D37C33">
            <w:pPr>
              <w:pStyle w:val="EasyRead16"/>
              <w:rPr>
                <w:sz w:val="28"/>
                <w:szCs w:val="28"/>
              </w:rPr>
            </w:pPr>
            <w:r w:rsidRPr="3906A1AD">
              <w:rPr>
                <w:sz w:val="28"/>
                <w:szCs w:val="28"/>
              </w:rPr>
              <w:t>Organisations will</w:t>
            </w:r>
            <w:r w:rsidR="258FFAA5" w:rsidRPr="3906A1AD">
              <w:rPr>
                <w:sz w:val="28"/>
                <w:szCs w:val="28"/>
              </w:rPr>
              <w:t xml:space="preserve"> support people</w:t>
            </w:r>
            <w:r w:rsidR="48D3F526" w:rsidRPr="3906A1AD">
              <w:rPr>
                <w:sz w:val="28"/>
                <w:szCs w:val="28"/>
              </w:rPr>
              <w:t xml:space="preserve"> to</w:t>
            </w:r>
            <w:r w:rsidRPr="3906A1AD">
              <w:rPr>
                <w:sz w:val="28"/>
                <w:szCs w:val="28"/>
              </w:rPr>
              <w:t xml:space="preserve"> follow the laws in countries</w:t>
            </w:r>
          </w:p>
          <w:p w14:paraId="3A131F87" w14:textId="77777777" w:rsidR="00EB285A" w:rsidRDefault="00EB285A" w:rsidP="00B56616">
            <w:pPr>
              <w:pStyle w:val="EasyRead16"/>
              <w:rPr>
                <w:sz w:val="28"/>
                <w:szCs w:val="28"/>
              </w:rPr>
            </w:pPr>
          </w:p>
          <w:p w14:paraId="02BE2393" w14:textId="293A4B14" w:rsidR="003F1810" w:rsidRPr="003F1810" w:rsidRDefault="00791BE3" w:rsidP="003F1810">
            <w:pPr>
              <w:pStyle w:val="EasyRead16"/>
              <w:numPr>
                <w:ilvl w:val="0"/>
                <w:numId w:val="36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</w:t>
            </w:r>
            <w:r w:rsidR="003F1810">
              <w:rPr>
                <w:sz w:val="28"/>
                <w:szCs w:val="28"/>
              </w:rPr>
              <w:t>he forums are</w:t>
            </w:r>
            <w:r>
              <w:rPr>
                <w:sz w:val="28"/>
                <w:szCs w:val="28"/>
              </w:rPr>
              <w:t xml:space="preserve"> in</w:t>
            </w:r>
          </w:p>
        </w:tc>
      </w:tr>
      <w:tr w:rsidR="00226B0E" w:rsidRPr="008E647D" w14:paraId="505597C2" w14:textId="77777777" w:rsidTr="3C9ECB7D">
        <w:trPr>
          <w:cantSplit/>
          <w:trHeight w:val="2835"/>
        </w:trPr>
        <w:tc>
          <w:tcPr>
            <w:tcW w:w="3053" w:type="dxa"/>
          </w:tcPr>
          <w:p w14:paraId="4109EEAA" w14:textId="461CC382" w:rsidR="00226B0E" w:rsidRPr="00BF1AA3" w:rsidRDefault="0045713A" w:rsidP="00B56616">
            <w:pPr>
              <w:pStyle w:val="EasyRead16"/>
              <w:rPr>
                <w:noProof/>
                <w:sz w:val="28"/>
                <w:szCs w:val="28"/>
              </w:rPr>
            </w:pPr>
            <w:r w:rsidRPr="0045713A">
              <w:rPr>
                <w:noProof/>
                <w:sz w:val="28"/>
                <w:szCs w:val="28"/>
              </w:rPr>
              <w:drawing>
                <wp:inline distT="0" distB="0" distL="0" distR="0" wp14:anchorId="3EF607F1" wp14:editId="6EAF0FB9">
                  <wp:extent cx="1801495" cy="1801495"/>
                  <wp:effectExtent l="0" t="0" r="0" b="0"/>
                  <wp:docPr id="1398847527" name="Picture 1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8847527" name="Picture 1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3515D6C9" w14:textId="77777777" w:rsidR="00226B0E" w:rsidRPr="008E647D" w:rsidRDefault="00226B0E" w:rsidP="00B56616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527A1258" w14:textId="77777777" w:rsidR="00226B0E" w:rsidRDefault="00226B0E" w:rsidP="00B56616">
            <w:pPr>
              <w:pStyle w:val="EasyRead16"/>
              <w:rPr>
                <w:sz w:val="28"/>
                <w:szCs w:val="28"/>
              </w:rPr>
            </w:pPr>
          </w:p>
          <w:p w14:paraId="222FE5D2" w14:textId="77777777" w:rsidR="003F1810" w:rsidRDefault="003F1810" w:rsidP="00B56616">
            <w:pPr>
              <w:pStyle w:val="EasyRead16"/>
              <w:rPr>
                <w:sz w:val="28"/>
                <w:szCs w:val="28"/>
              </w:rPr>
            </w:pPr>
          </w:p>
          <w:p w14:paraId="21DDAD7F" w14:textId="0F9A57DC" w:rsidR="003F1810" w:rsidRDefault="606BAE6B" w:rsidP="003F1810">
            <w:pPr>
              <w:pStyle w:val="EasyRead16"/>
              <w:numPr>
                <w:ilvl w:val="0"/>
                <w:numId w:val="36"/>
              </w:numPr>
              <w:rPr>
                <w:sz w:val="28"/>
                <w:szCs w:val="28"/>
              </w:rPr>
            </w:pPr>
            <w:r w:rsidRPr="3C9ECB7D">
              <w:rPr>
                <w:sz w:val="28"/>
                <w:szCs w:val="28"/>
              </w:rPr>
              <w:t>They</w:t>
            </w:r>
            <w:r w:rsidR="00461791">
              <w:rPr>
                <w:sz w:val="28"/>
                <w:szCs w:val="28"/>
              </w:rPr>
              <w:t xml:space="preserve"> </w:t>
            </w:r>
            <w:r w:rsidR="61D70A1E" w:rsidRPr="3C9ECB7D">
              <w:rPr>
                <w:sz w:val="28"/>
                <w:szCs w:val="28"/>
              </w:rPr>
              <w:t>travel through to get to the forum</w:t>
            </w:r>
            <w:r w:rsidR="64CB3A12" w:rsidRPr="3C9ECB7D">
              <w:rPr>
                <w:sz w:val="28"/>
                <w:szCs w:val="28"/>
              </w:rPr>
              <w:t>.</w:t>
            </w:r>
          </w:p>
        </w:tc>
      </w:tr>
      <w:tr w:rsidR="00226B0E" w:rsidRPr="008E647D" w14:paraId="127C9C07" w14:textId="77777777" w:rsidTr="3C9ECB7D">
        <w:trPr>
          <w:cantSplit/>
          <w:trHeight w:val="5103"/>
        </w:trPr>
        <w:tc>
          <w:tcPr>
            <w:tcW w:w="3053" w:type="dxa"/>
          </w:tcPr>
          <w:p w14:paraId="079E2194" w14:textId="54BE9D6F" w:rsidR="00226B0E" w:rsidRPr="00BF1AA3" w:rsidRDefault="002D35EC" w:rsidP="00B56616">
            <w:pPr>
              <w:pStyle w:val="EasyRead16"/>
              <w:rPr>
                <w:noProof/>
                <w:sz w:val="28"/>
                <w:szCs w:val="28"/>
              </w:rPr>
            </w:pPr>
            <w:r w:rsidRPr="002D35EC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57D3B87E" wp14:editId="3DC94D80">
                  <wp:extent cx="1801495" cy="1801495"/>
                  <wp:effectExtent l="0" t="0" r="0" b="0"/>
                  <wp:docPr id="1720138297" name="Picture 4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0138297" name="Picture 4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587ADF4A" w14:textId="77777777" w:rsidR="00226B0E" w:rsidRPr="008E647D" w:rsidRDefault="00226B0E" w:rsidP="00B56616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62FA39AF" w14:textId="77777777" w:rsidR="00226B0E" w:rsidRDefault="00226B0E" w:rsidP="00B56616">
            <w:pPr>
              <w:pStyle w:val="EasyRead16"/>
              <w:rPr>
                <w:sz w:val="28"/>
                <w:szCs w:val="28"/>
              </w:rPr>
            </w:pPr>
          </w:p>
          <w:p w14:paraId="28C1F5D9" w14:textId="67AB3CE6" w:rsidR="00791BE3" w:rsidRDefault="486714D6" w:rsidP="00791BE3">
            <w:pPr>
              <w:pStyle w:val="EasyRead16"/>
              <w:rPr>
                <w:sz w:val="28"/>
                <w:szCs w:val="28"/>
              </w:rPr>
            </w:pPr>
            <w:r w:rsidRPr="0DFA7011">
              <w:rPr>
                <w:sz w:val="28"/>
                <w:szCs w:val="28"/>
              </w:rPr>
              <w:t>Organisations will</w:t>
            </w:r>
            <w:r w:rsidR="43B5E15A" w:rsidRPr="0DFA7011">
              <w:rPr>
                <w:sz w:val="28"/>
                <w:szCs w:val="28"/>
              </w:rPr>
              <w:t xml:space="preserve"> support people to</w:t>
            </w:r>
          </w:p>
          <w:p w14:paraId="41B47943" w14:textId="77777777" w:rsidR="00EA3E20" w:rsidRDefault="00EA3E20" w:rsidP="00B56616">
            <w:pPr>
              <w:pStyle w:val="EasyRead16"/>
              <w:rPr>
                <w:sz w:val="28"/>
                <w:szCs w:val="28"/>
              </w:rPr>
            </w:pPr>
          </w:p>
          <w:p w14:paraId="7CD50062" w14:textId="0908DD96" w:rsidR="00EA3E20" w:rsidRDefault="00EA3E20" w:rsidP="00EA3E20">
            <w:pPr>
              <w:pStyle w:val="EasyRead16"/>
              <w:numPr>
                <w:ilvl w:val="0"/>
                <w:numId w:val="36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Follow the rules of the UN</w:t>
            </w:r>
          </w:p>
        </w:tc>
      </w:tr>
      <w:tr w:rsidR="00226B0E" w:rsidRPr="008E647D" w14:paraId="515F06EE" w14:textId="77777777" w:rsidTr="3C9ECB7D">
        <w:trPr>
          <w:cantSplit/>
          <w:trHeight w:val="5103"/>
        </w:trPr>
        <w:tc>
          <w:tcPr>
            <w:tcW w:w="3053" w:type="dxa"/>
          </w:tcPr>
          <w:p w14:paraId="78F59333" w14:textId="5A048B6B" w:rsidR="00226B0E" w:rsidRPr="00BF1AA3" w:rsidRDefault="002D35EC" w:rsidP="00B56616">
            <w:pPr>
              <w:pStyle w:val="EasyRead16"/>
              <w:rPr>
                <w:noProof/>
                <w:sz w:val="28"/>
                <w:szCs w:val="28"/>
              </w:rPr>
            </w:pPr>
            <w:r w:rsidRPr="002D35EC">
              <w:rPr>
                <w:noProof/>
                <w:sz w:val="28"/>
                <w:szCs w:val="28"/>
              </w:rPr>
              <w:drawing>
                <wp:inline distT="0" distB="0" distL="0" distR="0" wp14:anchorId="15024ABB" wp14:editId="72B8FCDB">
                  <wp:extent cx="1801495" cy="1801495"/>
                  <wp:effectExtent l="0" t="0" r="0" b="8255"/>
                  <wp:docPr id="504567473" name="Picture 4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4567473" name="Picture 4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001D170C" w14:textId="77777777" w:rsidR="00226B0E" w:rsidRPr="008E647D" w:rsidRDefault="00226B0E" w:rsidP="00B56616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386C3B3F" w14:textId="77777777" w:rsidR="00226B0E" w:rsidRDefault="00226B0E" w:rsidP="00B56616">
            <w:pPr>
              <w:pStyle w:val="EasyRead16"/>
              <w:rPr>
                <w:sz w:val="28"/>
                <w:szCs w:val="28"/>
              </w:rPr>
            </w:pPr>
          </w:p>
          <w:p w14:paraId="78B03E4B" w14:textId="77777777" w:rsidR="00EA3E20" w:rsidRDefault="00EA3E20" w:rsidP="00B56616">
            <w:pPr>
              <w:pStyle w:val="EasyRead16"/>
              <w:rPr>
                <w:sz w:val="28"/>
                <w:szCs w:val="28"/>
              </w:rPr>
            </w:pPr>
          </w:p>
          <w:p w14:paraId="7709E339" w14:textId="5ED5F51E" w:rsidR="00EA3E20" w:rsidRDefault="00EA3E20" w:rsidP="00EA3E20">
            <w:pPr>
              <w:pStyle w:val="EasyRead16"/>
              <w:numPr>
                <w:ilvl w:val="0"/>
                <w:numId w:val="36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Look for events</w:t>
            </w:r>
            <w:r w:rsidR="00637B1B">
              <w:rPr>
                <w:sz w:val="28"/>
                <w:szCs w:val="28"/>
              </w:rPr>
              <w:t xml:space="preserve"> to go to</w:t>
            </w:r>
          </w:p>
        </w:tc>
      </w:tr>
      <w:tr w:rsidR="00226B0E" w:rsidRPr="008E647D" w14:paraId="34B81AF9" w14:textId="77777777" w:rsidTr="3C9ECB7D">
        <w:trPr>
          <w:cantSplit/>
          <w:trHeight w:val="2835"/>
        </w:trPr>
        <w:tc>
          <w:tcPr>
            <w:tcW w:w="3053" w:type="dxa"/>
          </w:tcPr>
          <w:p w14:paraId="1A3F07B1" w14:textId="24C7307B" w:rsidR="00226B0E" w:rsidRPr="00BF1AA3" w:rsidRDefault="002D35EC" w:rsidP="00B56616">
            <w:pPr>
              <w:pStyle w:val="EasyRead16"/>
              <w:rPr>
                <w:noProof/>
                <w:sz w:val="28"/>
                <w:szCs w:val="28"/>
              </w:rPr>
            </w:pPr>
            <w:r w:rsidRPr="002D35EC">
              <w:rPr>
                <w:noProof/>
                <w:sz w:val="28"/>
                <w:szCs w:val="28"/>
              </w:rPr>
              <w:drawing>
                <wp:inline distT="0" distB="0" distL="0" distR="0" wp14:anchorId="3E4CD67B" wp14:editId="12AC2FF8">
                  <wp:extent cx="1801495" cy="1801495"/>
                  <wp:effectExtent l="0" t="0" r="8255" b="0"/>
                  <wp:docPr id="837238243" name="Picture 49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7238243" name="Picture 49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7F16D602" w14:textId="77777777" w:rsidR="00226B0E" w:rsidRPr="008E647D" w:rsidRDefault="00226B0E" w:rsidP="00B56616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3E6F4AC6" w14:textId="77777777" w:rsidR="00226B0E" w:rsidRDefault="00226B0E" w:rsidP="00B56616">
            <w:pPr>
              <w:pStyle w:val="EasyRead16"/>
              <w:rPr>
                <w:sz w:val="28"/>
                <w:szCs w:val="28"/>
              </w:rPr>
            </w:pPr>
          </w:p>
          <w:p w14:paraId="302F6D4A" w14:textId="77777777" w:rsidR="00637B1B" w:rsidRDefault="00637B1B" w:rsidP="00B56616">
            <w:pPr>
              <w:pStyle w:val="EasyRead16"/>
              <w:rPr>
                <w:sz w:val="28"/>
                <w:szCs w:val="28"/>
              </w:rPr>
            </w:pPr>
          </w:p>
          <w:p w14:paraId="19697629" w14:textId="5FAE1B47" w:rsidR="00637B1B" w:rsidRDefault="21220A24" w:rsidP="00637B1B">
            <w:pPr>
              <w:pStyle w:val="EasyRead16"/>
              <w:numPr>
                <w:ilvl w:val="0"/>
                <w:numId w:val="36"/>
              </w:numPr>
              <w:rPr>
                <w:sz w:val="28"/>
                <w:szCs w:val="28"/>
              </w:rPr>
            </w:pPr>
            <w:r w:rsidRPr="5C67B2E0">
              <w:rPr>
                <w:sz w:val="28"/>
                <w:szCs w:val="28"/>
              </w:rPr>
              <w:t xml:space="preserve">Look for chances to </w:t>
            </w:r>
            <w:r w:rsidR="6DAE520A" w:rsidRPr="5C67B2E0">
              <w:rPr>
                <w:b/>
                <w:bCs/>
                <w:sz w:val="28"/>
                <w:szCs w:val="28"/>
              </w:rPr>
              <w:t>network</w:t>
            </w:r>
            <w:r w:rsidR="4B0372B4" w:rsidRPr="5C67B2E0">
              <w:rPr>
                <w:b/>
                <w:bCs/>
                <w:sz w:val="28"/>
                <w:szCs w:val="28"/>
              </w:rPr>
              <w:t>.</w:t>
            </w:r>
          </w:p>
          <w:p w14:paraId="19593062" w14:textId="77777777" w:rsidR="00555064" w:rsidRDefault="00555064" w:rsidP="00555064">
            <w:pPr>
              <w:pStyle w:val="EasyRead16"/>
              <w:rPr>
                <w:sz w:val="28"/>
                <w:szCs w:val="28"/>
              </w:rPr>
            </w:pPr>
          </w:p>
          <w:p w14:paraId="2A1CFA39" w14:textId="67D4C5C1" w:rsidR="00555064" w:rsidRDefault="00F73F5B" w:rsidP="00555064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Networking is when people meet and talk to each other.</w:t>
            </w:r>
          </w:p>
        </w:tc>
      </w:tr>
      <w:tr w:rsidR="00226B0E" w:rsidRPr="008E647D" w14:paraId="26BEA5BC" w14:textId="77777777" w:rsidTr="3C9ECB7D">
        <w:trPr>
          <w:cantSplit/>
          <w:trHeight w:val="5103"/>
        </w:trPr>
        <w:tc>
          <w:tcPr>
            <w:tcW w:w="3053" w:type="dxa"/>
          </w:tcPr>
          <w:p w14:paraId="7B126D41" w14:textId="291B9572" w:rsidR="00226B0E" w:rsidRPr="00BF1AA3" w:rsidRDefault="002D35EC" w:rsidP="00B56616">
            <w:pPr>
              <w:pStyle w:val="EasyRead16"/>
              <w:rPr>
                <w:noProof/>
                <w:sz w:val="28"/>
                <w:szCs w:val="28"/>
              </w:rPr>
            </w:pPr>
            <w:r w:rsidRPr="002D35EC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55449C06" wp14:editId="77870A89">
                  <wp:extent cx="1801495" cy="1801495"/>
                  <wp:effectExtent l="0" t="0" r="8255" b="8255"/>
                  <wp:docPr id="1445087180" name="Picture 5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5087180" name="Picture 5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0CF65180" w14:textId="77777777" w:rsidR="00226B0E" w:rsidRPr="008E647D" w:rsidRDefault="00226B0E" w:rsidP="00B56616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5E218ACB" w14:textId="77777777" w:rsidR="00226B0E" w:rsidRDefault="00226B0E" w:rsidP="00B56616">
            <w:pPr>
              <w:pStyle w:val="EasyRead16"/>
              <w:rPr>
                <w:sz w:val="28"/>
                <w:szCs w:val="28"/>
              </w:rPr>
            </w:pPr>
          </w:p>
          <w:p w14:paraId="4CD9BE6E" w14:textId="5499DBFE" w:rsidR="00AD64AF" w:rsidRDefault="00AD64AF" w:rsidP="00B56616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Organisations will</w:t>
            </w:r>
          </w:p>
          <w:p w14:paraId="0B476984" w14:textId="77777777" w:rsidR="00637B1B" w:rsidRDefault="00637B1B" w:rsidP="00B56616">
            <w:pPr>
              <w:pStyle w:val="EasyRead16"/>
              <w:rPr>
                <w:sz w:val="28"/>
                <w:szCs w:val="28"/>
              </w:rPr>
            </w:pPr>
          </w:p>
          <w:p w14:paraId="10D3E420" w14:textId="7D0F89BB" w:rsidR="00637B1B" w:rsidRDefault="0932CE3C" w:rsidP="0017038C">
            <w:pPr>
              <w:pStyle w:val="EasyRead16"/>
              <w:numPr>
                <w:ilvl w:val="0"/>
                <w:numId w:val="39"/>
              </w:numPr>
              <w:rPr>
                <w:sz w:val="28"/>
                <w:szCs w:val="28"/>
              </w:rPr>
            </w:pPr>
            <w:r w:rsidRPr="5C67B2E0">
              <w:rPr>
                <w:sz w:val="28"/>
                <w:szCs w:val="28"/>
              </w:rPr>
              <w:t xml:space="preserve">Manage </w:t>
            </w:r>
            <w:r w:rsidRPr="5C67B2E0">
              <w:rPr>
                <w:b/>
                <w:bCs/>
                <w:sz w:val="28"/>
                <w:szCs w:val="28"/>
              </w:rPr>
              <w:t>risks</w:t>
            </w:r>
            <w:r w:rsidRPr="5C67B2E0">
              <w:rPr>
                <w:sz w:val="28"/>
                <w:szCs w:val="28"/>
              </w:rPr>
              <w:t xml:space="preserve"> when travelling</w:t>
            </w:r>
          </w:p>
          <w:p w14:paraId="4B8797A7" w14:textId="77777777" w:rsidR="007F2CED" w:rsidRDefault="007F2CED" w:rsidP="007F2CED">
            <w:pPr>
              <w:pStyle w:val="EasyRead16"/>
              <w:rPr>
                <w:sz w:val="28"/>
                <w:szCs w:val="28"/>
              </w:rPr>
            </w:pPr>
          </w:p>
          <w:p w14:paraId="60A14AC7" w14:textId="2BD1ACD3" w:rsidR="007F2CED" w:rsidRDefault="007F2CED" w:rsidP="007F2CED">
            <w:pPr>
              <w:pStyle w:val="EasyRead16"/>
              <w:rPr>
                <w:sz w:val="28"/>
                <w:szCs w:val="28"/>
              </w:rPr>
            </w:pPr>
            <w:r w:rsidRPr="007C52FC">
              <w:rPr>
                <w:sz w:val="28"/>
                <w:szCs w:val="28"/>
              </w:rPr>
              <w:t>Risks are the chance that something bad might happen to you.</w:t>
            </w:r>
          </w:p>
        </w:tc>
      </w:tr>
      <w:tr w:rsidR="00226B0E" w:rsidRPr="008E647D" w14:paraId="029330A9" w14:textId="77777777" w:rsidTr="3C9ECB7D">
        <w:trPr>
          <w:cantSplit/>
          <w:trHeight w:val="3969"/>
        </w:trPr>
        <w:tc>
          <w:tcPr>
            <w:tcW w:w="3053" w:type="dxa"/>
          </w:tcPr>
          <w:p w14:paraId="7933BA0C" w14:textId="02A9F88A" w:rsidR="00226B0E" w:rsidRPr="00BF1AA3" w:rsidRDefault="00C45F9F" w:rsidP="00B56616">
            <w:pPr>
              <w:pStyle w:val="EasyRead16"/>
              <w:rPr>
                <w:noProof/>
                <w:sz w:val="28"/>
                <w:szCs w:val="28"/>
              </w:rPr>
            </w:pPr>
            <w:r w:rsidRPr="00C45F9F">
              <w:rPr>
                <w:noProof/>
                <w:sz w:val="28"/>
                <w:szCs w:val="28"/>
              </w:rPr>
              <w:drawing>
                <wp:inline distT="0" distB="0" distL="0" distR="0" wp14:anchorId="102DB013" wp14:editId="7EE0220B">
                  <wp:extent cx="1801495" cy="1801495"/>
                  <wp:effectExtent l="0" t="0" r="8255" b="8255"/>
                  <wp:docPr id="116560071" name="Picture 5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560071" name="Picture 5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5075544C" w14:textId="77777777" w:rsidR="00226B0E" w:rsidRPr="008E647D" w:rsidRDefault="00226B0E" w:rsidP="00B56616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0A52AF23" w14:textId="77777777" w:rsidR="00791BE3" w:rsidRDefault="00791BE3" w:rsidP="00B56616">
            <w:pPr>
              <w:pStyle w:val="EasyRead16"/>
              <w:rPr>
                <w:sz w:val="28"/>
                <w:szCs w:val="28"/>
              </w:rPr>
            </w:pPr>
          </w:p>
          <w:p w14:paraId="7C21B8A0" w14:textId="77777777" w:rsidR="00AE7F8A" w:rsidRDefault="00AE7F8A" w:rsidP="00B56616">
            <w:pPr>
              <w:pStyle w:val="EasyRead16"/>
              <w:rPr>
                <w:sz w:val="28"/>
                <w:szCs w:val="28"/>
              </w:rPr>
            </w:pPr>
          </w:p>
          <w:p w14:paraId="402FBDDA" w14:textId="7A098463" w:rsidR="00AE7F8A" w:rsidRDefault="00AE7F8A" w:rsidP="00AE7F8A">
            <w:pPr>
              <w:pStyle w:val="EasyRead16"/>
              <w:numPr>
                <w:ilvl w:val="0"/>
                <w:numId w:val="39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Share information after the forum.</w:t>
            </w:r>
          </w:p>
        </w:tc>
      </w:tr>
      <w:tr w:rsidR="00226B0E" w:rsidRPr="008E647D" w14:paraId="43DE1D33" w14:textId="77777777" w:rsidTr="3C9ECB7D">
        <w:trPr>
          <w:cantSplit/>
          <w:trHeight w:val="2835"/>
        </w:trPr>
        <w:tc>
          <w:tcPr>
            <w:tcW w:w="3053" w:type="dxa"/>
          </w:tcPr>
          <w:p w14:paraId="27ACAB08" w14:textId="044A4A1F" w:rsidR="00226B0E" w:rsidRPr="00BF1AA3" w:rsidRDefault="00E01047" w:rsidP="00B56616">
            <w:pPr>
              <w:pStyle w:val="EasyRead16"/>
              <w:rPr>
                <w:noProof/>
                <w:sz w:val="28"/>
                <w:szCs w:val="28"/>
              </w:rPr>
            </w:pPr>
            <w:r w:rsidRPr="00B80DE2">
              <w:rPr>
                <w:noProof/>
                <w:sz w:val="28"/>
                <w:szCs w:val="28"/>
              </w:rPr>
              <w:drawing>
                <wp:inline distT="0" distB="0" distL="0" distR="0" wp14:anchorId="310A2965" wp14:editId="0196524E">
                  <wp:extent cx="1801495" cy="1801495"/>
                  <wp:effectExtent l="0" t="0" r="8255" b="0"/>
                  <wp:docPr id="886172800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6172800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6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262A2CDF" w14:textId="77777777" w:rsidR="00226B0E" w:rsidRPr="008E647D" w:rsidRDefault="00226B0E" w:rsidP="00B56616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710E3D19" w14:textId="77777777" w:rsidR="009D2183" w:rsidRDefault="009D2183" w:rsidP="009D2183">
            <w:pPr>
              <w:pStyle w:val="EasyRead16"/>
              <w:rPr>
                <w:sz w:val="28"/>
                <w:szCs w:val="28"/>
              </w:rPr>
            </w:pPr>
          </w:p>
          <w:p w14:paraId="52F2506E" w14:textId="378ACECB" w:rsidR="00AD64AF" w:rsidRDefault="06CF9D47">
            <w:pPr>
              <w:pStyle w:val="EasyRead16"/>
              <w:rPr>
                <w:sz w:val="28"/>
                <w:szCs w:val="28"/>
              </w:rPr>
            </w:pPr>
            <w:r w:rsidRPr="5C67B2E0">
              <w:rPr>
                <w:sz w:val="28"/>
                <w:szCs w:val="28"/>
              </w:rPr>
              <w:t xml:space="preserve">Organisations </w:t>
            </w:r>
            <w:r w:rsidRPr="5C67B2E0">
              <w:rPr>
                <w:b/>
                <w:bCs/>
                <w:sz w:val="28"/>
                <w:szCs w:val="28"/>
              </w:rPr>
              <w:t>must</w:t>
            </w:r>
            <w:r w:rsidRPr="5C67B2E0">
              <w:rPr>
                <w:sz w:val="28"/>
                <w:szCs w:val="28"/>
              </w:rPr>
              <w:t xml:space="preserve"> give all the funding to the person </w:t>
            </w:r>
            <w:r w:rsidR="1C9C15DE" w:rsidRPr="5C67B2E0">
              <w:rPr>
                <w:sz w:val="28"/>
                <w:szCs w:val="28"/>
              </w:rPr>
              <w:t xml:space="preserve">who is going to </w:t>
            </w:r>
            <w:r w:rsidRPr="5C67B2E0">
              <w:rPr>
                <w:sz w:val="28"/>
                <w:szCs w:val="28"/>
              </w:rPr>
              <w:t>the forum.</w:t>
            </w:r>
          </w:p>
          <w:p w14:paraId="18676DF7" w14:textId="77777777" w:rsidR="00AD64AF" w:rsidRDefault="00AD64AF" w:rsidP="009D2183">
            <w:pPr>
              <w:pStyle w:val="EasyRead16"/>
              <w:rPr>
                <w:sz w:val="28"/>
                <w:szCs w:val="28"/>
              </w:rPr>
            </w:pPr>
          </w:p>
          <w:p w14:paraId="5E87F7A5" w14:textId="77777777" w:rsidR="00226B0E" w:rsidRDefault="009D2183" w:rsidP="009D2183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They can </w:t>
            </w:r>
            <w:r w:rsidRPr="00C05D93">
              <w:rPr>
                <w:b/>
                <w:bCs/>
                <w:sz w:val="28"/>
                <w:szCs w:val="28"/>
              </w:rPr>
              <w:t>not</w:t>
            </w:r>
            <w:r>
              <w:rPr>
                <w:sz w:val="28"/>
                <w:szCs w:val="28"/>
              </w:rPr>
              <w:t xml:space="preserve"> keep any funding for </w:t>
            </w:r>
          </w:p>
          <w:p w14:paraId="6EE75E84" w14:textId="77777777" w:rsidR="009D2183" w:rsidRDefault="009D2183" w:rsidP="009D2183">
            <w:pPr>
              <w:pStyle w:val="EasyRead16"/>
              <w:rPr>
                <w:sz w:val="28"/>
                <w:szCs w:val="28"/>
              </w:rPr>
            </w:pPr>
          </w:p>
          <w:p w14:paraId="7788FC01" w14:textId="77777777" w:rsidR="00C05D93" w:rsidRPr="0037557B" w:rsidRDefault="00C05D93" w:rsidP="00C05D93">
            <w:pPr>
              <w:pStyle w:val="EasyRead16"/>
              <w:numPr>
                <w:ilvl w:val="0"/>
                <w:numId w:val="40"/>
              </w:numPr>
              <w:rPr>
                <w:sz w:val="28"/>
                <w:szCs w:val="28"/>
              </w:rPr>
            </w:pPr>
            <w:r w:rsidRPr="0037557B">
              <w:rPr>
                <w:sz w:val="28"/>
                <w:szCs w:val="28"/>
              </w:rPr>
              <w:t>Paying staff</w:t>
            </w:r>
          </w:p>
          <w:p w14:paraId="5D38BC61" w14:textId="77777777" w:rsidR="00C05D93" w:rsidRPr="0037557B" w:rsidRDefault="00C05D93" w:rsidP="00C05D93">
            <w:pPr>
              <w:pStyle w:val="EasyRead16"/>
              <w:numPr>
                <w:ilvl w:val="0"/>
                <w:numId w:val="40"/>
              </w:numPr>
              <w:rPr>
                <w:sz w:val="28"/>
                <w:szCs w:val="28"/>
              </w:rPr>
            </w:pPr>
            <w:r w:rsidRPr="0037557B">
              <w:rPr>
                <w:sz w:val="28"/>
                <w:szCs w:val="28"/>
              </w:rPr>
              <w:t>Office supplies</w:t>
            </w:r>
          </w:p>
          <w:p w14:paraId="3B082E1F" w14:textId="649FC58E" w:rsidR="009D2183" w:rsidRDefault="00C05D93" w:rsidP="00C05D93">
            <w:pPr>
              <w:pStyle w:val="EasyRead16"/>
              <w:numPr>
                <w:ilvl w:val="0"/>
                <w:numId w:val="40"/>
              </w:numPr>
              <w:rPr>
                <w:sz w:val="28"/>
                <w:szCs w:val="28"/>
              </w:rPr>
            </w:pPr>
            <w:r w:rsidRPr="00FA138B">
              <w:rPr>
                <w:sz w:val="28"/>
                <w:szCs w:val="28"/>
              </w:rPr>
              <w:t>Costs of applying for the grant.</w:t>
            </w:r>
          </w:p>
        </w:tc>
      </w:tr>
    </w:tbl>
    <w:p w14:paraId="6B27CAD6" w14:textId="77777777" w:rsidR="00037E9C" w:rsidRDefault="00037E9C" w:rsidP="00037E9C">
      <w:r>
        <w:br w:type="page"/>
      </w:r>
    </w:p>
    <w:p w14:paraId="709D5E96" w14:textId="2C24F34E" w:rsidR="00037E9C" w:rsidRPr="00727303" w:rsidRDefault="007E22D5" w:rsidP="00037E9C">
      <w:pPr>
        <w:pStyle w:val="EasyReadPageHeader"/>
        <w:rPr>
          <w:color w:val="358189"/>
          <w:sz w:val="48"/>
          <w:szCs w:val="48"/>
        </w:rPr>
      </w:pPr>
      <w:r>
        <w:rPr>
          <w:color w:val="358189"/>
          <w:sz w:val="48"/>
          <w:szCs w:val="48"/>
        </w:rPr>
        <w:lastRenderedPageBreak/>
        <w:t xml:space="preserve">What </w:t>
      </w:r>
      <w:r w:rsidR="00C475D1">
        <w:rPr>
          <w:color w:val="358189"/>
          <w:sz w:val="48"/>
          <w:szCs w:val="48"/>
        </w:rPr>
        <w:t xml:space="preserve">you </w:t>
      </w:r>
      <w:r w:rsidR="0076647F">
        <w:rPr>
          <w:color w:val="358189"/>
          <w:sz w:val="48"/>
          <w:szCs w:val="48"/>
        </w:rPr>
        <w:t>will</w:t>
      </w:r>
      <w:r w:rsidR="00C475D1">
        <w:rPr>
          <w:color w:val="358189"/>
          <w:sz w:val="48"/>
          <w:szCs w:val="48"/>
        </w:rPr>
        <w:t xml:space="preserve"> do</w:t>
      </w:r>
      <w:r w:rsidR="0097472B">
        <w:rPr>
          <w:color w:val="358189"/>
          <w:sz w:val="48"/>
          <w:szCs w:val="48"/>
        </w:rPr>
        <w:t xml:space="preserve"> for SPP</w:t>
      </w:r>
    </w:p>
    <w:p w14:paraId="6042A198" w14:textId="77777777" w:rsidR="00037E9C" w:rsidRDefault="00037E9C" w:rsidP="00037E9C"/>
    <w:tbl>
      <w:tblPr>
        <w:tblStyle w:val="TableGrid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53"/>
        <w:gridCol w:w="753"/>
        <w:gridCol w:w="5828"/>
      </w:tblGrid>
      <w:tr w:rsidR="00037E9C" w:rsidRPr="008E647D" w14:paraId="777D4663" w14:textId="77777777" w:rsidTr="3C9ECB7D">
        <w:trPr>
          <w:cantSplit/>
          <w:trHeight w:val="4820"/>
        </w:trPr>
        <w:tc>
          <w:tcPr>
            <w:tcW w:w="3053" w:type="dxa"/>
          </w:tcPr>
          <w:p w14:paraId="773E1CDB" w14:textId="7FEDC516" w:rsidR="00037E9C" w:rsidRPr="008E647D" w:rsidRDefault="0008653A" w:rsidP="00B56616">
            <w:pPr>
              <w:pStyle w:val="EasyRead16"/>
              <w:rPr>
                <w:sz w:val="28"/>
                <w:szCs w:val="28"/>
              </w:rPr>
            </w:pPr>
            <w:r w:rsidRPr="006D2D17">
              <w:rPr>
                <w:noProof/>
                <w:sz w:val="28"/>
                <w:szCs w:val="28"/>
              </w:rPr>
              <w:drawing>
                <wp:inline distT="0" distB="0" distL="0" distR="0" wp14:anchorId="5FAED793" wp14:editId="5866FA1F">
                  <wp:extent cx="1801495" cy="1801495"/>
                  <wp:effectExtent l="0" t="0" r="8255" b="8255"/>
                  <wp:docPr id="36753623" name="Picture 5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753623" name="Picture 5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24E5F931" w14:textId="77777777" w:rsidR="00037E9C" w:rsidRPr="008E647D" w:rsidRDefault="00037E9C" w:rsidP="00B56616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05FA427C" w14:textId="77777777" w:rsidR="00037E9C" w:rsidRDefault="00037E9C" w:rsidP="00B56616">
            <w:pPr>
              <w:pStyle w:val="EasyRead16"/>
              <w:rPr>
                <w:sz w:val="28"/>
                <w:szCs w:val="28"/>
              </w:rPr>
            </w:pPr>
          </w:p>
          <w:p w14:paraId="53A5984C" w14:textId="3FF506FE" w:rsidR="0097472B" w:rsidRDefault="0097472B" w:rsidP="00B56616">
            <w:pPr>
              <w:pStyle w:val="EasyRead16"/>
              <w:rPr>
                <w:sz w:val="28"/>
                <w:szCs w:val="28"/>
              </w:rPr>
            </w:pPr>
            <w:r w:rsidRPr="5C67B2E0">
              <w:rPr>
                <w:sz w:val="28"/>
                <w:szCs w:val="28"/>
              </w:rPr>
              <w:t>To take part in SPP y</w:t>
            </w:r>
            <w:r w:rsidR="45314B66" w:rsidRPr="5C67B2E0">
              <w:rPr>
                <w:sz w:val="28"/>
                <w:szCs w:val="28"/>
              </w:rPr>
              <w:t xml:space="preserve">ou </w:t>
            </w:r>
            <w:r w:rsidR="0076647F" w:rsidRPr="5C67B2E0">
              <w:rPr>
                <w:sz w:val="28"/>
                <w:szCs w:val="28"/>
              </w:rPr>
              <w:t>will</w:t>
            </w:r>
            <w:r w:rsidR="7F2B3B89" w:rsidRPr="5C67B2E0">
              <w:rPr>
                <w:sz w:val="28"/>
                <w:szCs w:val="28"/>
              </w:rPr>
              <w:t xml:space="preserve"> work with</w:t>
            </w:r>
            <w:r w:rsidR="5DCA7660" w:rsidRPr="5C67B2E0">
              <w:rPr>
                <w:sz w:val="28"/>
                <w:szCs w:val="28"/>
              </w:rPr>
              <w:t xml:space="preserve"> other</w:t>
            </w:r>
          </w:p>
          <w:p w14:paraId="6413B8FB" w14:textId="77777777" w:rsidR="002C24D7" w:rsidRDefault="002C24D7" w:rsidP="00B56616">
            <w:pPr>
              <w:pStyle w:val="EasyRead16"/>
              <w:rPr>
                <w:sz w:val="28"/>
                <w:szCs w:val="28"/>
              </w:rPr>
            </w:pPr>
          </w:p>
          <w:p w14:paraId="7D64D99C" w14:textId="16689870" w:rsidR="002C24D7" w:rsidRDefault="3B83B128">
            <w:pPr>
              <w:pStyle w:val="EasyRead16"/>
              <w:numPr>
                <w:ilvl w:val="0"/>
                <w:numId w:val="41"/>
              </w:numPr>
              <w:rPr>
                <w:sz w:val="28"/>
                <w:szCs w:val="28"/>
              </w:rPr>
            </w:pPr>
            <w:r w:rsidRPr="5C67B2E0">
              <w:rPr>
                <w:sz w:val="28"/>
                <w:szCs w:val="28"/>
              </w:rPr>
              <w:t>P</w:t>
            </w:r>
            <w:r w:rsidR="45314B66" w:rsidRPr="5C67B2E0">
              <w:rPr>
                <w:sz w:val="28"/>
                <w:szCs w:val="28"/>
              </w:rPr>
              <w:t>eople going to the forum</w:t>
            </w:r>
          </w:p>
          <w:p w14:paraId="2D871E6F" w14:textId="77777777" w:rsidR="002C24D7" w:rsidRDefault="002C24D7" w:rsidP="002C24D7">
            <w:pPr>
              <w:pStyle w:val="EasyRead16"/>
              <w:rPr>
                <w:sz w:val="28"/>
                <w:szCs w:val="28"/>
              </w:rPr>
            </w:pPr>
          </w:p>
          <w:p w14:paraId="25959B8D" w14:textId="0003821B" w:rsidR="002C24D7" w:rsidRPr="008E647D" w:rsidRDefault="002C24D7" w:rsidP="002C24D7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This is called the </w:t>
            </w:r>
            <w:r w:rsidRPr="00EB0F7A">
              <w:rPr>
                <w:b/>
                <w:bCs/>
                <w:sz w:val="28"/>
                <w:szCs w:val="28"/>
              </w:rPr>
              <w:t>Australian Delegation</w:t>
            </w:r>
            <w:r>
              <w:rPr>
                <w:sz w:val="28"/>
                <w:szCs w:val="28"/>
              </w:rPr>
              <w:t>.</w:t>
            </w:r>
          </w:p>
        </w:tc>
      </w:tr>
      <w:tr w:rsidR="00037E9C" w:rsidRPr="008E647D" w14:paraId="09E76693" w14:textId="77777777" w:rsidTr="3C9ECB7D">
        <w:trPr>
          <w:cantSplit/>
          <w:trHeight w:val="4536"/>
        </w:trPr>
        <w:tc>
          <w:tcPr>
            <w:tcW w:w="3053" w:type="dxa"/>
          </w:tcPr>
          <w:p w14:paraId="1C023FD3" w14:textId="016C7EE3" w:rsidR="00037E9C" w:rsidRPr="008E647D" w:rsidRDefault="009D3EA8" w:rsidP="00B56616">
            <w:pPr>
              <w:pStyle w:val="EasyRead16"/>
              <w:rPr>
                <w:sz w:val="28"/>
                <w:szCs w:val="28"/>
              </w:rPr>
            </w:pPr>
            <w:r w:rsidRPr="009D3EA8">
              <w:rPr>
                <w:noProof/>
                <w:sz w:val="28"/>
                <w:szCs w:val="28"/>
              </w:rPr>
              <w:drawing>
                <wp:inline distT="0" distB="0" distL="0" distR="0" wp14:anchorId="359AB524" wp14:editId="67E1B198">
                  <wp:extent cx="1801495" cy="1801495"/>
                  <wp:effectExtent l="0" t="0" r="8255" b="0"/>
                  <wp:docPr id="391987992" name="Picture 5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1987992" name="Picture 5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1D573EDF" w14:textId="77777777" w:rsidR="00037E9C" w:rsidRPr="008E647D" w:rsidRDefault="00037E9C" w:rsidP="00B56616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72C8F854" w14:textId="77777777" w:rsidR="00037E9C" w:rsidRDefault="00037E9C" w:rsidP="00B56616">
            <w:pPr>
              <w:pStyle w:val="EasyRead16"/>
              <w:rPr>
                <w:sz w:val="28"/>
                <w:szCs w:val="28"/>
              </w:rPr>
            </w:pPr>
          </w:p>
          <w:p w14:paraId="43FFB898" w14:textId="77777777" w:rsidR="00F556B7" w:rsidRDefault="00F556B7" w:rsidP="00B56616">
            <w:pPr>
              <w:pStyle w:val="EasyRead16"/>
              <w:rPr>
                <w:sz w:val="28"/>
                <w:szCs w:val="28"/>
              </w:rPr>
            </w:pPr>
          </w:p>
          <w:p w14:paraId="73952D1E" w14:textId="211BE652" w:rsidR="00F556B7" w:rsidRDefault="6D11A242">
            <w:pPr>
              <w:pStyle w:val="EasyRead16"/>
              <w:numPr>
                <w:ilvl w:val="0"/>
                <w:numId w:val="41"/>
              </w:numPr>
              <w:rPr>
                <w:sz w:val="28"/>
                <w:szCs w:val="28"/>
              </w:rPr>
            </w:pPr>
            <w:r w:rsidRPr="5C67B2E0">
              <w:rPr>
                <w:sz w:val="28"/>
                <w:szCs w:val="28"/>
              </w:rPr>
              <w:t>O</w:t>
            </w:r>
            <w:r w:rsidR="12FECA02" w:rsidRPr="5C67B2E0">
              <w:rPr>
                <w:sz w:val="28"/>
                <w:szCs w:val="28"/>
              </w:rPr>
              <w:t>r</w:t>
            </w:r>
            <w:r w:rsidR="666C4C6A" w:rsidRPr="5C67B2E0">
              <w:rPr>
                <w:sz w:val="28"/>
                <w:szCs w:val="28"/>
              </w:rPr>
              <w:t xml:space="preserve">ganisations </w:t>
            </w:r>
            <w:r w:rsidR="30157D63" w:rsidRPr="5C67B2E0">
              <w:rPr>
                <w:sz w:val="28"/>
                <w:szCs w:val="28"/>
              </w:rPr>
              <w:t>about ideas to talk about</w:t>
            </w:r>
            <w:r w:rsidR="55B9B94E" w:rsidRPr="5C67B2E0">
              <w:rPr>
                <w:sz w:val="28"/>
                <w:szCs w:val="28"/>
              </w:rPr>
              <w:t xml:space="preserve"> at the forum</w:t>
            </w:r>
            <w:r w:rsidR="08B35D6D" w:rsidRPr="5C67B2E0">
              <w:rPr>
                <w:sz w:val="28"/>
                <w:szCs w:val="28"/>
              </w:rPr>
              <w:t>.</w:t>
            </w:r>
          </w:p>
          <w:p w14:paraId="7A779F0A" w14:textId="77777777" w:rsidR="00AE3125" w:rsidRDefault="00AE3125" w:rsidP="00AE3125">
            <w:pPr>
              <w:pStyle w:val="EasyRead16"/>
              <w:rPr>
                <w:sz w:val="28"/>
                <w:szCs w:val="28"/>
              </w:rPr>
            </w:pPr>
          </w:p>
          <w:p w14:paraId="3713B3D9" w14:textId="0EC7B05D" w:rsidR="00AE3125" w:rsidRPr="008E647D" w:rsidRDefault="00AE3125" w:rsidP="00AE3125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This includes what to put in </w:t>
            </w:r>
            <w:r w:rsidRPr="00AE3125">
              <w:rPr>
                <w:b/>
                <w:bCs/>
                <w:sz w:val="28"/>
                <w:szCs w:val="28"/>
              </w:rPr>
              <w:t>interventions</w:t>
            </w:r>
            <w:r>
              <w:rPr>
                <w:sz w:val="28"/>
                <w:szCs w:val="28"/>
              </w:rPr>
              <w:t>.</w:t>
            </w:r>
          </w:p>
        </w:tc>
      </w:tr>
      <w:tr w:rsidR="00037E9C" w:rsidRPr="008E647D" w14:paraId="4B309C8C" w14:textId="77777777" w:rsidTr="3C9ECB7D">
        <w:trPr>
          <w:cantSplit/>
          <w:trHeight w:val="2835"/>
        </w:trPr>
        <w:tc>
          <w:tcPr>
            <w:tcW w:w="3053" w:type="dxa"/>
          </w:tcPr>
          <w:p w14:paraId="0D56C79C" w14:textId="2FE77760" w:rsidR="00037E9C" w:rsidRPr="008E647D" w:rsidRDefault="00B26F94" w:rsidP="00B56616">
            <w:pPr>
              <w:pStyle w:val="EasyRead16"/>
              <w:rPr>
                <w:sz w:val="28"/>
                <w:szCs w:val="28"/>
              </w:rPr>
            </w:pPr>
            <w:r w:rsidRPr="00B26F94">
              <w:rPr>
                <w:noProof/>
                <w:sz w:val="28"/>
                <w:szCs w:val="28"/>
              </w:rPr>
              <w:drawing>
                <wp:inline distT="0" distB="0" distL="0" distR="0" wp14:anchorId="6427658A" wp14:editId="0FD134C2">
                  <wp:extent cx="1801495" cy="1801495"/>
                  <wp:effectExtent l="0" t="0" r="8255" b="8255"/>
                  <wp:docPr id="998392648" name="Picture 5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8392648" name="Picture 5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5534539C" w14:textId="77777777" w:rsidR="00037E9C" w:rsidRPr="008E647D" w:rsidRDefault="00037E9C" w:rsidP="00B56616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267CAB6A" w14:textId="77777777" w:rsidR="005555AE" w:rsidRDefault="005555AE" w:rsidP="005555AE">
            <w:pPr>
              <w:pStyle w:val="EasyRead16"/>
              <w:rPr>
                <w:sz w:val="28"/>
                <w:szCs w:val="28"/>
              </w:rPr>
            </w:pPr>
          </w:p>
          <w:p w14:paraId="32109449" w14:textId="2E09B0E7" w:rsidR="005555AE" w:rsidRDefault="005555AE" w:rsidP="005555AE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Interventions are talking about an issue from the floor at a forum.</w:t>
            </w:r>
          </w:p>
          <w:p w14:paraId="41159135" w14:textId="77777777" w:rsidR="005555AE" w:rsidRDefault="005555AE" w:rsidP="005555AE">
            <w:pPr>
              <w:pStyle w:val="EasyRead16"/>
              <w:rPr>
                <w:sz w:val="28"/>
                <w:szCs w:val="28"/>
              </w:rPr>
            </w:pPr>
          </w:p>
          <w:p w14:paraId="53785A64" w14:textId="2CFDAD38" w:rsidR="00037E9C" w:rsidRPr="008E647D" w:rsidRDefault="005555AE" w:rsidP="00E14279">
            <w:pPr>
              <w:pStyle w:val="EasyRead14"/>
            </w:pPr>
            <w:r>
              <w:t>You can only talk for a short time.</w:t>
            </w:r>
          </w:p>
        </w:tc>
      </w:tr>
      <w:tr w:rsidR="00037E9C" w:rsidRPr="008E647D" w14:paraId="37819B2C" w14:textId="77777777" w:rsidTr="3C9ECB7D">
        <w:trPr>
          <w:cantSplit/>
          <w:trHeight w:val="5670"/>
        </w:trPr>
        <w:tc>
          <w:tcPr>
            <w:tcW w:w="3053" w:type="dxa"/>
          </w:tcPr>
          <w:p w14:paraId="22F2881E" w14:textId="3E5C338F" w:rsidR="00037E9C" w:rsidRPr="008E647D" w:rsidRDefault="00817D94" w:rsidP="00B56616">
            <w:pPr>
              <w:pStyle w:val="EasyRead16"/>
              <w:rPr>
                <w:sz w:val="28"/>
                <w:szCs w:val="28"/>
              </w:rPr>
            </w:pPr>
            <w:r w:rsidRPr="00817D94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1C9D16A6" wp14:editId="03A298EB">
                  <wp:extent cx="1801495" cy="1801495"/>
                  <wp:effectExtent l="0" t="0" r="8255" b="8255"/>
                  <wp:docPr id="1096699518" name="Picture 5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6699518" name="Picture 5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4D5CB7E5" w14:textId="77777777" w:rsidR="00037E9C" w:rsidRPr="008E647D" w:rsidRDefault="00037E9C" w:rsidP="00B56616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4BD3704E" w14:textId="77777777" w:rsidR="00037E9C" w:rsidRDefault="00037E9C" w:rsidP="00B56616">
            <w:pPr>
              <w:pStyle w:val="EasyRead16"/>
              <w:rPr>
                <w:sz w:val="28"/>
                <w:szCs w:val="28"/>
              </w:rPr>
            </w:pPr>
          </w:p>
          <w:p w14:paraId="5DDFD1A0" w14:textId="1A094E86" w:rsidR="00153261" w:rsidRDefault="00153261" w:rsidP="3C9ECB7D">
            <w:pPr>
              <w:pStyle w:val="EasyRead16"/>
              <w:rPr>
                <w:sz w:val="28"/>
                <w:szCs w:val="28"/>
              </w:rPr>
            </w:pPr>
            <w:r w:rsidRPr="3C9ECB7D">
              <w:rPr>
                <w:sz w:val="28"/>
                <w:szCs w:val="28"/>
              </w:rPr>
              <w:t>To take part in SPP you will</w:t>
            </w:r>
          </w:p>
          <w:p w14:paraId="484F777D" w14:textId="77777777" w:rsidR="00E14279" w:rsidRDefault="00E14279" w:rsidP="00B56616">
            <w:pPr>
              <w:pStyle w:val="EasyRead16"/>
              <w:rPr>
                <w:sz w:val="28"/>
                <w:szCs w:val="28"/>
              </w:rPr>
            </w:pPr>
          </w:p>
          <w:p w14:paraId="7907B397" w14:textId="7315B084" w:rsidR="00E14279" w:rsidRPr="008E647D" w:rsidRDefault="652960A1">
            <w:pPr>
              <w:pStyle w:val="EasyRead16"/>
              <w:numPr>
                <w:ilvl w:val="0"/>
                <w:numId w:val="41"/>
              </w:numPr>
              <w:rPr>
                <w:sz w:val="28"/>
                <w:szCs w:val="28"/>
              </w:rPr>
            </w:pPr>
            <w:r w:rsidRPr="3C9ECB7D">
              <w:rPr>
                <w:sz w:val="28"/>
                <w:szCs w:val="28"/>
              </w:rPr>
              <w:t>Be part of</w:t>
            </w:r>
            <w:r w:rsidR="7E47E83D" w:rsidRPr="3C9ECB7D">
              <w:rPr>
                <w:sz w:val="28"/>
                <w:szCs w:val="28"/>
              </w:rPr>
              <w:t xml:space="preserve"> activities </w:t>
            </w:r>
            <w:r w:rsidR="0969AA1F" w:rsidRPr="3C9ECB7D">
              <w:rPr>
                <w:sz w:val="28"/>
                <w:szCs w:val="28"/>
              </w:rPr>
              <w:t>for the forum</w:t>
            </w:r>
          </w:p>
        </w:tc>
      </w:tr>
      <w:tr w:rsidR="00211D0E" w:rsidRPr="008E647D" w14:paraId="77F904D6" w14:textId="77777777" w:rsidTr="3C9ECB7D">
        <w:trPr>
          <w:cantSplit/>
          <w:trHeight w:val="2835"/>
        </w:trPr>
        <w:tc>
          <w:tcPr>
            <w:tcW w:w="3053" w:type="dxa"/>
          </w:tcPr>
          <w:p w14:paraId="154BF6F2" w14:textId="320DBB1C" w:rsidR="00211D0E" w:rsidRPr="008E647D" w:rsidRDefault="00B419CE" w:rsidP="00B56616">
            <w:pPr>
              <w:pStyle w:val="EasyRead16"/>
              <w:rPr>
                <w:sz w:val="28"/>
                <w:szCs w:val="28"/>
              </w:rPr>
            </w:pPr>
            <w:r w:rsidRPr="00B419CE">
              <w:rPr>
                <w:noProof/>
                <w:sz w:val="28"/>
                <w:szCs w:val="28"/>
              </w:rPr>
              <w:drawing>
                <wp:inline distT="0" distB="0" distL="0" distR="0" wp14:anchorId="48DFD3D3" wp14:editId="42F9C90C">
                  <wp:extent cx="1801495" cy="1801495"/>
                  <wp:effectExtent l="0" t="0" r="0" b="0"/>
                  <wp:docPr id="23896972" name="Picture 59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896972" name="Picture 59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1E4D50F9" w14:textId="77777777" w:rsidR="00211D0E" w:rsidRPr="008E647D" w:rsidRDefault="00211D0E" w:rsidP="00B56616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6C30526D" w14:textId="77777777" w:rsidR="00211D0E" w:rsidRDefault="00211D0E" w:rsidP="00B56616">
            <w:pPr>
              <w:pStyle w:val="EasyRead16"/>
              <w:rPr>
                <w:sz w:val="28"/>
                <w:szCs w:val="28"/>
              </w:rPr>
            </w:pPr>
          </w:p>
          <w:p w14:paraId="1A5F1F12" w14:textId="77777777" w:rsidR="00211D0E" w:rsidRDefault="00211D0E" w:rsidP="00B56616">
            <w:pPr>
              <w:pStyle w:val="EasyRead16"/>
              <w:rPr>
                <w:sz w:val="28"/>
                <w:szCs w:val="28"/>
              </w:rPr>
            </w:pPr>
          </w:p>
          <w:p w14:paraId="639067FA" w14:textId="77777777" w:rsidR="00211D0E" w:rsidRDefault="00895482" w:rsidP="00211D0E">
            <w:pPr>
              <w:pStyle w:val="EasyRead16"/>
              <w:numPr>
                <w:ilvl w:val="0"/>
                <w:numId w:val="4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Give information quickly when it is asked for</w:t>
            </w:r>
          </w:p>
          <w:p w14:paraId="19ACE68C" w14:textId="77777777" w:rsidR="0023572F" w:rsidRDefault="0023572F" w:rsidP="0023572F">
            <w:pPr>
              <w:pStyle w:val="EasyRead16"/>
              <w:rPr>
                <w:sz w:val="28"/>
                <w:szCs w:val="28"/>
              </w:rPr>
            </w:pPr>
          </w:p>
          <w:p w14:paraId="1983080E" w14:textId="77777777" w:rsidR="0023572F" w:rsidRDefault="0023572F" w:rsidP="0023572F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This includes </w:t>
            </w:r>
          </w:p>
          <w:p w14:paraId="61512A6D" w14:textId="77777777" w:rsidR="0023572F" w:rsidRDefault="0023572F" w:rsidP="0023572F">
            <w:pPr>
              <w:pStyle w:val="EasyRead16"/>
              <w:rPr>
                <w:sz w:val="28"/>
                <w:szCs w:val="28"/>
              </w:rPr>
            </w:pPr>
          </w:p>
          <w:p w14:paraId="68558BBC" w14:textId="77777777" w:rsidR="0023572F" w:rsidRDefault="0023572F" w:rsidP="00A31159">
            <w:pPr>
              <w:pStyle w:val="EasyRead16"/>
              <w:numPr>
                <w:ilvl w:val="0"/>
                <w:numId w:val="24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Contact information</w:t>
            </w:r>
          </w:p>
          <w:p w14:paraId="172816A2" w14:textId="55C7C95D" w:rsidR="0023572F" w:rsidRDefault="0023572F" w:rsidP="00A31159">
            <w:pPr>
              <w:pStyle w:val="EasyRead16"/>
              <w:numPr>
                <w:ilvl w:val="0"/>
                <w:numId w:val="24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Forms.</w:t>
            </w:r>
          </w:p>
        </w:tc>
      </w:tr>
    </w:tbl>
    <w:p w14:paraId="3A994E54" w14:textId="77777777" w:rsidR="00037E9C" w:rsidRDefault="00037E9C" w:rsidP="00037E9C">
      <w:r>
        <w:br w:type="page"/>
      </w:r>
    </w:p>
    <w:p w14:paraId="265EC2EA" w14:textId="1090F162" w:rsidR="00037E9C" w:rsidRPr="00727303" w:rsidRDefault="004254B4" w:rsidP="00037E9C">
      <w:pPr>
        <w:pStyle w:val="EasyReadPageHeader"/>
        <w:rPr>
          <w:color w:val="358189"/>
          <w:sz w:val="48"/>
          <w:szCs w:val="48"/>
        </w:rPr>
      </w:pPr>
      <w:r>
        <w:rPr>
          <w:color w:val="358189"/>
          <w:sz w:val="48"/>
          <w:szCs w:val="48"/>
        </w:rPr>
        <w:lastRenderedPageBreak/>
        <w:t xml:space="preserve">What </w:t>
      </w:r>
      <w:r w:rsidR="0076647F">
        <w:rPr>
          <w:color w:val="358189"/>
          <w:sz w:val="48"/>
          <w:szCs w:val="48"/>
        </w:rPr>
        <w:t>you</w:t>
      </w:r>
      <w:r>
        <w:rPr>
          <w:color w:val="358189"/>
          <w:sz w:val="48"/>
          <w:szCs w:val="48"/>
        </w:rPr>
        <w:t xml:space="preserve"> must do for SPP</w:t>
      </w:r>
    </w:p>
    <w:p w14:paraId="1C683FAF" w14:textId="77777777" w:rsidR="00037E9C" w:rsidRDefault="00037E9C" w:rsidP="00037E9C"/>
    <w:tbl>
      <w:tblPr>
        <w:tblStyle w:val="TableGrid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53"/>
        <w:gridCol w:w="753"/>
        <w:gridCol w:w="5828"/>
      </w:tblGrid>
      <w:tr w:rsidR="00037E9C" w:rsidRPr="008E647D" w14:paraId="5A20ABD6" w14:textId="77777777" w:rsidTr="3C9ECB7D">
        <w:trPr>
          <w:cantSplit/>
          <w:trHeight w:val="4253"/>
        </w:trPr>
        <w:tc>
          <w:tcPr>
            <w:tcW w:w="3053" w:type="dxa"/>
          </w:tcPr>
          <w:p w14:paraId="665FEAA6" w14:textId="67455991" w:rsidR="00037E9C" w:rsidRPr="008E647D" w:rsidRDefault="00B419CE" w:rsidP="00B56616">
            <w:pPr>
              <w:pStyle w:val="EasyRead16"/>
              <w:rPr>
                <w:sz w:val="28"/>
                <w:szCs w:val="28"/>
              </w:rPr>
            </w:pPr>
            <w:r w:rsidRPr="00B419CE">
              <w:rPr>
                <w:noProof/>
                <w:sz w:val="28"/>
                <w:szCs w:val="28"/>
              </w:rPr>
              <w:drawing>
                <wp:inline distT="0" distB="0" distL="0" distR="0" wp14:anchorId="02F41BD3" wp14:editId="7E8EAFC3">
                  <wp:extent cx="1801495" cy="1801495"/>
                  <wp:effectExtent l="0" t="0" r="8255" b="8255"/>
                  <wp:docPr id="82627558" name="Picture 6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627558" name="Picture 6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08B9C67D" w14:textId="77777777" w:rsidR="00037E9C" w:rsidRPr="008E647D" w:rsidRDefault="00037E9C" w:rsidP="00B56616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0A2F3C3A" w14:textId="77777777" w:rsidR="00037E9C" w:rsidRDefault="00037E9C" w:rsidP="00B56616">
            <w:pPr>
              <w:pStyle w:val="EasyRead16"/>
              <w:rPr>
                <w:sz w:val="28"/>
                <w:szCs w:val="28"/>
              </w:rPr>
            </w:pPr>
          </w:p>
          <w:p w14:paraId="7092BF77" w14:textId="25E3A3B7" w:rsidR="0076647F" w:rsidRDefault="0076647F" w:rsidP="0076647F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To take part in SPP you must</w:t>
            </w:r>
          </w:p>
          <w:p w14:paraId="407C0120" w14:textId="77777777" w:rsidR="004254B4" w:rsidRDefault="004254B4" w:rsidP="00B56616">
            <w:pPr>
              <w:pStyle w:val="EasyRead16"/>
              <w:rPr>
                <w:sz w:val="28"/>
                <w:szCs w:val="28"/>
              </w:rPr>
            </w:pPr>
          </w:p>
          <w:p w14:paraId="5A005744" w14:textId="533E1E99" w:rsidR="004254B4" w:rsidRPr="008E647D" w:rsidRDefault="004254B4" w:rsidP="004254B4">
            <w:pPr>
              <w:pStyle w:val="EasyRead16"/>
              <w:numPr>
                <w:ilvl w:val="0"/>
                <w:numId w:val="43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Do all the things for the grant in the time given</w:t>
            </w:r>
          </w:p>
        </w:tc>
      </w:tr>
      <w:tr w:rsidR="00037E9C" w:rsidRPr="008E647D" w14:paraId="033D0D2E" w14:textId="77777777" w:rsidTr="3C9ECB7D">
        <w:trPr>
          <w:cantSplit/>
          <w:trHeight w:val="4253"/>
        </w:trPr>
        <w:tc>
          <w:tcPr>
            <w:tcW w:w="3053" w:type="dxa"/>
          </w:tcPr>
          <w:p w14:paraId="326D0C4E" w14:textId="1610A1B0" w:rsidR="00037E9C" w:rsidRPr="008E647D" w:rsidRDefault="00E076EC" w:rsidP="00B56616">
            <w:pPr>
              <w:pStyle w:val="EasyRead16"/>
              <w:rPr>
                <w:sz w:val="28"/>
                <w:szCs w:val="28"/>
              </w:rPr>
            </w:pPr>
            <w:r w:rsidRPr="00E42B44">
              <w:rPr>
                <w:noProof/>
                <w:sz w:val="28"/>
                <w:szCs w:val="28"/>
              </w:rPr>
              <w:drawing>
                <wp:inline distT="0" distB="0" distL="0" distR="0" wp14:anchorId="1717A28C" wp14:editId="278A453B">
                  <wp:extent cx="1801495" cy="1801495"/>
                  <wp:effectExtent l="0" t="0" r="8255" b="0"/>
                  <wp:docPr id="2039653955" name="Picture 92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9653955" name="Picture 92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1C7DE4D4" w14:textId="77777777" w:rsidR="00037E9C" w:rsidRPr="008E647D" w:rsidRDefault="00037E9C" w:rsidP="00B56616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268B1BF2" w14:textId="77777777" w:rsidR="00037E9C" w:rsidRDefault="00037E9C" w:rsidP="00B56616">
            <w:pPr>
              <w:pStyle w:val="EasyRead16"/>
              <w:rPr>
                <w:sz w:val="28"/>
                <w:szCs w:val="28"/>
              </w:rPr>
            </w:pPr>
          </w:p>
          <w:p w14:paraId="5F3D5364" w14:textId="77777777" w:rsidR="00F95F48" w:rsidRDefault="00F95F48" w:rsidP="00B56616">
            <w:pPr>
              <w:pStyle w:val="EasyRead16"/>
              <w:rPr>
                <w:sz w:val="28"/>
                <w:szCs w:val="28"/>
              </w:rPr>
            </w:pPr>
          </w:p>
          <w:p w14:paraId="24C06059" w14:textId="7837F83B" w:rsidR="00F95F48" w:rsidRPr="008E647D" w:rsidRDefault="5D13B9FC" w:rsidP="00F95F48">
            <w:pPr>
              <w:pStyle w:val="EasyRead16"/>
              <w:numPr>
                <w:ilvl w:val="0"/>
                <w:numId w:val="43"/>
              </w:numPr>
              <w:rPr>
                <w:sz w:val="28"/>
                <w:szCs w:val="28"/>
              </w:rPr>
            </w:pPr>
            <w:r w:rsidRPr="3C9ECB7D">
              <w:rPr>
                <w:sz w:val="28"/>
                <w:szCs w:val="28"/>
              </w:rPr>
              <w:t xml:space="preserve"> </w:t>
            </w:r>
            <w:r w:rsidR="7034C364" w:rsidRPr="3C9ECB7D">
              <w:rPr>
                <w:sz w:val="28"/>
                <w:szCs w:val="28"/>
              </w:rPr>
              <w:t>G</w:t>
            </w:r>
            <w:r w:rsidRPr="3C9ECB7D">
              <w:rPr>
                <w:sz w:val="28"/>
                <w:szCs w:val="28"/>
              </w:rPr>
              <w:t>o</w:t>
            </w:r>
            <w:r w:rsidRPr="00461791">
              <w:rPr>
                <w:b/>
                <w:bCs/>
                <w:sz w:val="28"/>
                <w:szCs w:val="28"/>
              </w:rPr>
              <w:t xml:space="preserve"> </w:t>
            </w:r>
            <w:r w:rsidR="36478976" w:rsidRPr="00461791">
              <w:rPr>
                <w:b/>
                <w:bCs/>
                <w:sz w:val="28"/>
                <w:szCs w:val="28"/>
              </w:rPr>
              <w:t>in person</w:t>
            </w:r>
            <w:r w:rsidR="36478976" w:rsidRPr="3C9ECB7D">
              <w:rPr>
                <w:sz w:val="28"/>
                <w:szCs w:val="28"/>
              </w:rPr>
              <w:t xml:space="preserve"> </w:t>
            </w:r>
            <w:r w:rsidRPr="3C9ECB7D">
              <w:rPr>
                <w:sz w:val="28"/>
                <w:szCs w:val="28"/>
              </w:rPr>
              <w:t>to</w:t>
            </w:r>
            <w:r w:rsidR="78A403C0" w:rsidRPr="3C9ECB7D">
              <w:rPr>
                <w:sz w:val="28"/>
                <w:szCs w:val="28"/>
              </w:rPr>
              <w:t xml:space="preserve"> more than half</w:t>
            </w:r>
            <w:r w:rsidRPr="3C9ECB7D">
              <w:rPr>
                <w:sz w:val="28"/>
                <w:szCs w:val="28"/>
              </w:rPr>
              <w:t xml:space="preserve"> of the forum</w:t>
            </w:r>
            <w:r w:rsidR="07580107" w:rsidRPr="3C9ECB7D">
              <w:rPr>
                <w:sz w:val="28"/>
                <w:szCs w:val="28"/>
              </w:rPr>
              <w:t>.</w:t>
            </w:r>
          </w:p>
        </w:tc>
      </w:tr>
      <w:tr w:rsidR="00037E9C" w:rsidRPr="008E647D" w14:paraId="0C810829" w14:textId="77777777" w:rsidTr="3C9ECB7D">
        <w:trPr>
          <w:cantSplit/>
          <w:trHeight w:val="2835"/>
        </w:trPr>
        <w:tc>
          <w:tcPr>
            <w:tcW w:w="3053" w:type="dxa"/>
          </w:tcPr>
          <w:p w14:paraId="582F3ED4" w14:textId="4CFAF0FA" w:rsidR="00037E9C" w:rsidRPr="008E647D" w:rsidRDefault="005F628E" w:rsidP="00B56616">
            <w:pPr>
              <w:pStyle w:val="EasyRead16"/>
              <w:rPr>
                <w:sz w:val="28"/>
                <w:szCs w:val="28"/>
              </w:rPr>
            </w:pPr>
            <w:r w:rsidRPr="00B1497C">
              <w:rPr>
                <w:noProof/>
                <w:sz w:val="28"/>
                <w:szCs w:val="28"/>
              </w:rPr>
              <w:drawing>
                <wp:inline distT="0" distB="0" distL="0" distR="0" wp14:anchorId="51FB841B" wp14:editId="140539E2">
                  <wp:extent cx="1801495" cy="1801495"/>
                  <wp:effectExtent l="0" t="0" r="8255" b="0"/>
                  <wp:docPr id="539640189" name="Picture 4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9640189" name="Picture 4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278A2FCC" w14:textId="77777777" w:rsidR="00037E9C" w:rsidRPr="008E647D" w:rsidRDefault="00037E9C" w:rsidP="00B56616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338DE43B" w14:textId="77777777" w:rsidR="00037E9C" w:rsidRDefault="00037E9C" w:rsidP="00B56616">
            <w:pPr>
              <w:pStyle w:val="EasyRead16"/>
              <w:rPr>
                <w:sz w:val="28"/>
                <w:szCs w:val="28"/>
              </w:rPr>
            </w:pPr>
          </w:p>
          <w:p w14:paraId="69437BD5" w14:textId="4B3256FB" w:rsidR="005F7F60" w:rsidRDefault="682CEBB6" w:rsidP="00B56616">
            <w:pPr>
              <w:pStyle w:val="EasyRead16"/>
              <w:rPr>
                <w:sz w:val="28"/>
                <w:szCs w:val="28"/>
              </w:rPr>
            </w:pPr>
            <w:r w:rsidRPr="3906A1AD">
              <w:rPr>
                <w:sz w:val="28"/>
                <w:szCs w:val="28"/>
              </w:rPr>
              <w:t>Some people will go as</w:t>
            </w:r>
            <w:r w:rsidR="463B8FA5" w:rsidRPr="3906A1AD">
              <w:rPr>
                <w:sz w:val="28"/>
                <w:szCs w:val="28"/>
              </w:rPr>
              <w:t xml:space="preserve"> a</w:t>
            </w:r>
          </w:p>
          <w:p w14:paraId="60F62540" w14:textId="77777777" w:rsidR="005E4E8A" w:rsidRDefault="005E4E8A" w:rsidP="00B56616">
            <w:pPr>
              <w:pStyle w:val="EasyRead16"/>
              <w:rPr>
                <w:sz w:val="28"/>
                <w:szCs w:val="28"/>
              </w:rPr>
            </w:pPr>
          </w:p>
          <w:p w14:paraId="75D598B2" w14:textId="77777777" w:rsidR="005E4E8A" w:rsidRPr="00DB772C" w:rsidRDefault="005E4E8A" w:rsidP="005E4E8A">
            <w:pPr>
              <w:pStyle w:val="EasyRead16"/>
              <w:numPr>
                <w:ilvl w:val="0"/>
                <w:numId w:val="44"/>
              </w:numPr>
              <w:rPr>
                <w:b/>
                <w:bCs/>
                <w:sz w:val="28"/>
                <w:szCs w:val="28"/>
              </w:rPr>
            </w:pPr>
            <w:r w:rsidRPr="00DB772C">
              <w:rPr>
                <w:b/>
                <w:bCs/>
                <w:sz w:val="28"/>
                <w:szCs w:val="28"/>
              </w:rPr>
              <w:t>General Delegate</w:t>
            </w:r>
          </w:p>
          <w:p w14:paraId="781D80A3" w14:textId="77777777" w:rsidR="005E4E8A" w:rsidRDefault="005E4E8A" w:rsidP="005E4E8A">
            <w:pPr>
              <w:pStyle w:val="EasyRead16"/>
              <w:rPr>
                <w:sz w:val="28"/>
                <w:szCs w:val="28"/>
              </w:rPr>
            </w:pPr>
          </w:p>
          <w:p w14:paraId="7B587B59" w14:textId="1E72A2AA" w:rsidR="005E4E8A" w:rsidRPr="008E647D" w:rsidRDefault="00D34C15" w:rsidP="005E4E8A">
            <w:pPr>
              <w:pStyle w:val="EasyRead16"/>
              <w:rPr>
                <w:sz w:val="28"/>
                <w:szCs w:val="28"/>
              </w:rPr>
            </w:pPr>
            <w:r w:rsidRPr="3E991F0E">
              <w:rPr>
                <w:sz w:val="28"/>
                <w:szCs w:val="28"/>
              </w:rPr>
              <w:t xml:space="preserve">General Delegates are given </w:t>
            </w:r>
            <w:r w:rsidRPr="3E991F0E">
              <w:rPr>
                <w:b/>
                <w:bCs/>
                <w:sz w:val="28"/>
                <w:szCs w:val="28"/>
              </w:rPr>
              <w:t>funding</w:t>
            </w:r>
            <w:r w:rsidRPr="3E991F0E">
              <w:rPr>
                <w:sz w:val="28"/>
                <w:szCs w:val="28"/>
              </w:rPr>
              <w:t xml:space="preserve"> to support everyone going to </w:t>
            </w:r>
            <w:r>
              <w:rPr>
                <w:sz w:val="28"/>
                <w:szCs w:val="28"/>
              </w:rPr>
              <w:t>an international forum</w:t>
            </w:r>
            <w:r w:rsidRPr="3E991F0E">
              <w:rPr>
                <w:sz w:val="28"/>
                <w:szCs w:val="28"/>
              </w:rPr>
              <w:t>.</w:t>
            </w:r>
          </w:p>
        </w:tc>
      </w:tr>
      <w:tr w:rsidR="00DB772C" w:rsidRPr="008E647D" w14:paraId="02E3C6EB" w14:textId="77777777" w:rsidTr="3C9ECB7D">
        <w:trPr>
          <w:cantSplit/>
          <w:trHeight w:val="5103"/>
        </w:trPr>
        <w:tc>
          <w:tcPr>
            <w:tcW w:w="3053" w:type="dxa"/>
          </w:tcPr>
          <w:p w14:paraId="2A453AE3" w14:textId="431F2F69" w:rsidR="00DB772C" w:rsidRPr="008E647D" w:rsidRDefault="005F628E" w:rsidP="00B56616">
            <w:pPr>
              <w:pStyle w:val="EasyRead16"/>
              <w:rPr>
                <w:sz w:val="28"/>
                <w:szCs w:val="28"/>
              </w:rPr>
            </w:pPr>
            <w:r w:rsidRPr="006D2D17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1E6ABAAB" wp14:editId="574F3085">
                  <wp:extent cx="1801495" cy="1801495"/>
                  <wp:effectExtent l="0" t="0" r="8255" b="8255"/>
                  <wp:docPr id="1525231729" name="Picture 5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753623" name="Picture 5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3CF0D03C" w14:textId="77777777" w:rsidR="00DB772C" w:rsidRPr="008E647D" w:rsidRDefault="00DB772C" w:rsidP="00B56616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3D92AE52" w14:textId="77777777" w:rsidR="00DB772C" w:rsidRDefault="00DB772C" w:rsidP="00B56616">
            <w:pPr>
              <w:pStyle w:val="EasyRead16"/>
              <w:rPr>
                <w:sz w:val="28"/>
                <w:szCs w:val="28"/>
              </w:rPr>
            </w:pPr>
          </w:p>
          <w:p w14:paraId="607F8AB5" w14:textId="77777777" w:rsidR="00DB772C" w:rsidRDefault="00DB772C" w:rsidP="00B56616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General Delegates must</w:t>
            </w:r>
          </w:p>
          <w:p w14:paraId="4D08AC58" w14:textId="77777777" w:rsidR="00DB772C" w:rsidRDefault="00DB772C" w:rsidP="00B56616">
            <w:pPr>
              <w:pStyle w:val="EasyRead16"/>
              <w:rPr>
                <w:sz w:val="28"/>
                <w:szCs w:val="28"/>
              </w:rPr>
            </w:pPr>
          </w:p>
          <w:p w14:paraId="7D71695B" w14:textId="66421456" w:rsidR="00DB772C" w:rsidRPr="008E647D" w:rsidRDefault="00DB772C" w:rsidP="00DB772C">
            <w:pPr>
              <w:pStyle w:val="EasyRead16"/>
              <w:numPr>
                <w:ilvl w:val="0"/>
                <w:numId w:val="44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Support </w:t>
            </w:r>
            <w:r w:rsidR="00C87720">
              <w:rPr>
                <w:sz w:val="28"/>
                <w:szCs w:val="28"/>
              </w:rPr>
              <w:t>the Australian Delegation</w:t>
            </w:r>
          </w:p>
        </w:tc>
      </w:tr>
      <w:tr w:rsidR="00A91E35" w:rsidRPr="008E647D" w14:paraId="28F0E606" w14:textId="77777777" w:rsidTr="3C9ECB7D">
        <w:trPr>
          <w:cantSplit/>
          <w:trHeight w:val="5103"/>
        </w:trPr>
        <w:tc>
          <w:tcPr>
            <w:tcW w:w="3053" w:type="dxa"/>
          </w:tcPr>
          <w:p w14:paraId="239ED0B3" w14:textId="6247A984" w:rsidR="00A91E35" w:rsidRPr="008E647D" w:rsidRDefault="00BD7918" w:rsidP="00B56616">
            <w:pPr>
              <w:pStyle w:val="EasyRead16"/>
              <w:rPr>
                <w:sz w:val="28"/>
                <w:szCs w:val="28"/>
              </w:rPr>
            </w:pPr>
            <w:r w:rsidRPr="007C08D5">
              <w:rPr>
                <w:noProof/>
                <w:sz w:val="28"/>
                <w:szCs w:val="28"/>
              </w:rPr>
              <w:drawing>
                <wp:inline distT="0" distB="0" distL="0" distR="0" wp14:anchorId="723F1E04" wp14:editId="2ADF65C0">
                  <wp:extent cx="1801495" cy="1801495"/>
                  <wp:effectExtent l="0" t="0" r="8255" b="0"/>
                  <wp:docPr id="1273942217" name="Picture 4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3942217" name="Picture 4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1EB91A07" w14:textId="77777777" w:rsidR="00A91E35" w:rsidRPr="008E647D" w:rsidRDefault="00A91E35" w:rsidP="00B56616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0DA51F5C" w14:textId="77777777" w:rsidR="00A91E35" w:rsidRDefault="00A91E35" w:rsidP="00B56616">
            <w:pPr>
              <w:pStyle w:val="EasyRead16"/>
              <w:rPr>
                <w:sz w:val="28"/>
                <w:szCs w:val="28"/>
              </w:rPr>
            </w:pPr>
          </w:p>
          <w:p w14:paraId="49E8A56A" w14:textId="77777777" w:rsidR="00BD7918" w:rsidRDefault="00BD7918" w:rsidP="00B56616">
            <w:pPr>
              <w:pStyle w:val="EasyRead16"/>
              <w:rPr>
                <w:sz w:val="28"/>
                <w:szCs w:val="28"/>
              </w:rPr>
            </w:pPr>
          </w:p>
          <w:p w14:paraId="3E283E75" w14:textId="12B0CF09" w:rsidR="00A91E35" w:rsidRDefault="00A91E35" w:rsidP="00A91E35">
            <w:pPr>
              <w:pStyle w:val="EasyRead16"/>
              <w:numPr>
                <w:ilvl w:val="0"/>
                <w:numId w:val="44"/>
              </w:numPr>
              <w:rPr>
                <w:sz w:val="28"/>
                <w:szCs w:val="28"/>
              </w:rPr>
            </w:pPr>
            <w:r w:rsidRPr="00BD7918">
              <w:rPr>
                <w:b/>
                <w:bCs/>
                <w:sz w:val="28"/>
                <w:szCs w:val="28"/>
              </w:rPr>
              <w:t>Mentor</w:t>
            </w:r>
            <w:r w:rsidRPr="00E859D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at least 1 person from the Emerging Young Leaders Delegation.</w:t>
            </w:r>
          </w:p>
        </w:tc>
      </w:tr>
      <w:tr w:rsidR="00BD7918" w:rsidRPr="008E647D" w14:paraId="28820A4D" w14:textId="77777777" w:rsidTr="3C9ECB7D">
        <w:trPr>
          <w:cantSplit/>
          <w:trHeight w:val="2835"/>
        </w:trPr>
        <w:tc>
          <w:tcPr>
            <w:tcW w:w="3053" w:type="dxa"/>
          </w:tcPr>
          <w:p w14:paraId="1950C278" w14:textId="760EC2A3" w:rsidR="00BD7918" w:rsidRPr="007C08D5" w:rsidRDefault="005F628E" w:rsidP="00B56616">
            <w:pPr>
              <w:pStyle w:val="EasyRead16"/>
              <w:rPr>
                <w:noProof/>
                <w:sz w:val="28"/>
                <w:szCs w:val="28"/>
              </w:rPr>
            </w:pPr>
            <w:r w:rsidRPr="005F628E">
              <w:rPr>
                <w:noProof/>
                <w:sz w:val="28"/>
                <w:szCs w:val="28"/>
              </w:rPr>
              <w:drawing>
                <wp:inline distT="0" distB="0" distL="0" distR="0" wp14:anchorId="5995B98C" wp14:editId="75A3E043">
                  <wp:extent cx="1801495" cy="1801495"/>
                  <wp:effectExtent l="0" t="0" r="8255" b="8255"/>
                  <wp:docPr id="74216852" name="Picture 6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216852" name="Picture 6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4A413ECC" w14:textId="77777777" w:rsidR="00BD7918" w:rsidRPr="008E647D" w:rsidRDefault="00BD7918" w:rsidP="00B56616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17C40177" w14:textId="77777777" w:rsidR="00BD7918" w:rsidRDefault="00BD7918" w:rsidP="00B56616">
            <w:pPr>
              <w:pStyle w:val="EasyRead16"/>
              <w:rPr>
                <w:sz w:val="28"/>
                <w:szCs w:val="28"/>
              </w:rPr>
            </w:pPr>
          </w:p>
          <w:p w14:paraId="1E1ED3BE" w14:textId="77777777" w:rsidR="005C785E" w:rsidRDefault="005C785E" w:rsidP="00B56616">
            <w:pPr>
              <w:pStyle w:val="EasyRead16"/>
              <w:rPr>
                <w:sz w:val="28"/>
                <w:szCs w:val="28"/>
              </w:rPr>
            </w:pPr>
          </w:p>
          <w:p w14:paraId="1FADDB85" w14:textId="77777777" w:rsidR="005C785E" w:rsidRDefault="005C785E" w:rsidP="005C785E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A mentor is someone you can </w:t>
            </w:r>
          </w:p>
          <w:p w14:paraId="6BCB3955" w14:textId="77777777" w:rsidR="005C785E" w:rsidRDefault="005C785E" w:rsidP="005C785E">
            <w:pPr>
              <w:pStyle w:val="EasyRead16"/>
              <w:rPr>
                <w:sz w:val="28"/>
                <w:szCs w:val="28"/>
              </w:rPr>
            </w:pPr>
          </w:p>
          <w:p w14:paraId="6E635EAC" w14:textId="77777777" w:rsidR="005C785E" w:rsidRDefault="005C785E" w:rsidP="005C785E">
            <w:pPr>
              <w:pStyle w:val="EasyRead16"/>
              <w:numPr>
                <w:ilvl w:val="0"/>
                <w:numId w:val="45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Ask for advice</w:t>
            </w:r>
          </w:p>
          <w:p w14:paraId="441303B5" w14:textId="7533E2CB" w:rsidR="005C785E" w:rsidRDefault="005C785E" w:rsidP="005C785E">
            <w:pPr>
              <w:pStyle w:val="EasyRead16"/>
              <w:numPr>
                <w:ilvl w:val="0"/>
                <w:numId w:val="45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Get support from.</w:t>
            </w:r>
          </w:p>
        </w:tc>
      </w:tr>
    </w:tbl>
    <w:p w14:paraId="29BBADEC" w14:textId="77777777" w:rsidR="00037E9C" w:rsidRDefault="00037E9C" w:rsidP="00037E9C">
      <w:r>
        <w:br w:type="page"/>
      </w:r>
    </w:p>
    <w:p w14:paraId="49CE4153" w14:textId="77777777" w:rsidR="009F19A9" w:rsidRDefault="009F19A9" w:rsidP="1B2A2CB1">
      <w:pPr>
        <w:rPr>
          <w:noProof/>
        </w:rPr>
      </w:pPr>
    </w:p>
    <w:p w14:paraId="4AA76FC6" w14:textId="77777777" w:rsidR="00153261" w:rsidRDefault="00153261" w:rsidP="1B2A2CB1">
      <w:pPr>
        <w:rPr>
          <w:noProof/>
        </w:rPr>
      </w:pPr>
    </w:p>
    <w:p w14:paraId="573F12A8" w14:textId="77777777" w:rsidR="00153261" w:rsidRDefault="00153261" w:rsidP="1B2A2CB1">
      <w:pPr>
        <w:rPr>
          <w:noProof/>
        </w:rPr>
      </w:pPr>
    </w:p>
    <w:p w14:paraId="1D1E9C43" w14:textId="77777777" w:rsidR="00153261" w:rsidRDefault="00153261" w:rsidP="1B2A2CB1">
      <w:pPr>
        <w:rPr>
          <w:noProof/>
        </w:rPr>
      </w:pPr>
    </w:p>
    <w:p w14:paraId="2EAE11B5" w14:textId="77777777" w:rsidR="00153261" w:rsidRDefault="00153261" w:rsidP="1B2A2CB1">
      <w:pPr>
        <w:rPr>
          <w:noProof/>
        </w:rPr>
      </w:pPr>
    </w:p>
    <w:p w14:paraId="3FB20892" w14:textId="77777777" w:rsidR="00153261" w:rsidRDefault="00153261" w:rsidP="1B2A2CB1">
      <w:pPr>
        <w:rPr>
          <w:noProof/>
        </w:rPr>
      </w:pPr>
    </w:p>
    <w:p w14:paraId="0B4EA9F0" w14:textId="77777777" w:rsidR="00153261" w:rsidRDefault="00153261" w:rsidP="1B2A2CB1">
      <w:pPr>
        <w:rPr>
          <w:noProof/>
        </w:rPr>
      </w:pPr>
    </w:p>
    <w:p w14:paraId="3E97E9F1" w14:textId="77777777" w:rsidR="00153261" w:rsidRDefault="00153261" w:rsidP="1B2A2CB1">
      <w:pPr>
        <w:rPr>
          <w:noProof/>
        </w:rPr>
      </w:pPr>
    </w:p>
    <w:p w14:paraId="614277DF" w14:textId="77777777" w:rsidR="00153261" w:rsidRDefault="00153261" w:rsidP="1B2A2CB1">
      <w:pPr>
        <w:rPr>
          <w:noProof/>
        </w:rPr>
      </w:pPr>
    </w:p>
    <w:p w14:paraId="15BC0AB8" w14:textId="77777777" w:rsidR="00153261" w:rsidRDefault="00153261" w:rsidP="1B2A2CB1">
      <w:pPr>
        <w:rPr>
          <w:noProof/>
        </w:rPr>
      </w:pPr>
    </w:p>
    <w:p w14:paraId="4C35CE32" w14:textId="77777777" w:rsidR="00153261" w:rsidRDefault="00153261" w:rsidP="1B2A2CB1">
      <w:pPr>
        <w:rPr>
          <w:noProof/>
        </w:rPr>
      </w:pPr>
    </w:p>
    <w:p w14:paraId="3748D45F" w14:textId="77777777" w:rsidR="00153261" w:rsidRDefault="00153261" w:rsidP="1B2A2CB1">
      <w:pPr>
        <w:rPr>
          <w:noProof/>
        </w:rPr>
      </w:pPr>
    </w:p>
    <w:p w14:paraId="535A8FAF" w14:textId="77777777" w:rsidR="00153261" w:rsidRDefault="00153261" w:rsidP="1B2A2CB1">
      <w:pPr>
        <w:rPr>
          <w:noProof/>
        </w:rPr>
      </w:pPr>
    </w:p>
    <w:p w14:paraId="448E8727" w14:textId="77777777" w:rsidR="00153261" w:rsidRDefault="00153261" w:rsidP="1B2A2CB1">
      <w:pPr>
        <w:rPr>
          <w:noProof/>
        </w:rPr>
      </w:pPr>
    </w:p>
    <w:p w14:paraId="7CF9715A" w14:textId="77777777" w:rsidR="00153261" w:rsidRDefault="00153261" w:rsidP="1B2A2CB1">
      <w:pPr>
        <w:rPr>
          <w:noProof/>
        </w:rPr>
      </w:pPr>
    </w:p>
    <w:p w14:paraId="7AFB5D06" w14:textId="77777777" w:rsidR="00153261" w:rsidRDefault="00153261" w:rsidP="1B2A2CB1">
      <w:pPr>
        <w:rPr>
          <w:noProof/>
        </w:rPr>
      </w:pPr>
    </w:p>
    <w:p w14:paraId="03994837" w14:textId="77777777" w:rsidR="00153261" w:rsidRDefault="00153261" w:rsidP="1B2A2CB1">
      <w:pPr>
        <w:rPr>
          <w:noProof/>
        </w:rPr>
      </w:pPr>
    </w:p>
    <w:p w14:paraId="41C81D46" w14:textId="77777777" w:rsidR="00153261" w:rsidRDefault="00153261" w:rsidP="1B2A2CB1">
      <w:pPr>
        <w:rPr>
          <w:noProof/>
        </w:rPr>
      </w:pPr>
    </w:p>
    <w:p w14:paraId="6E45FCC8" w14:textId="77777777" w:rsidR="00153261" w:rsidRDefault="00153261" w:rsidP="1B2A2CB1">
      <w:pPr>
        <w:rPr>
          <w:noProof/>
        </w:rPr>
      </w:pPr>
    </w:p>
    <w:p w14:paraId="22AD3914" w14:textId="2E623810" w:rsidR="2A4AB6BF" w:rsidRDefault="2A4AB6BF" w:rsidP="17C59AD4">
      <w:pPr>
        <w:jc w:val="center"/>
        <w:rPr>
          <w:rFonts w:eastAsia="Arial" w:cs="Arial"/>
          <w:color w:val="000000" w:themeColor="text1"/>
          <w:sz w:val="24"/>
          <w:szCs w:val="24"/>
        </w:rPr>
      </w:pPr>
      <w:r w:rsidRPr="17C59AD4">
        <w:rPr>
          <w:rFonts w:eastAsia="Arial" w:cs="Arial"/>
          <w:color w:val="000000" w:themeColor="text1"/>
          <w:sz w:val="24"/>
          <w:szCs w:val="24"/>
        </w:rPr>
        <w:t>Some images in this Easy Read were made using AI.</w:t>
      </w:r>
    </w:p>
    <w:p w14:paraId="47F57F46" w14:textId="576EB041" w:rsidR="2A4AB6BF" w:rsidRDefault="2A4AB6BF" w:rsidP="17C59AD4">
      <w:pPr>
        <w:spacing w:line="360" w:lineRule="auto"/>
        <w:jc w:val="center"/>
        <w:rPr>
          <w:rFonts w:eastAsia="Arial" w:cs="Arial"/>
          <w:color w:val="000000" w:themeColor="text1"/>
          <w:sz w:val="24"/>
          <w:szCs w:val="24"/>
          <w:lang w:val="en-US"/>
        </w:rPr>
      </w:pPr>
      <w:r w:rsidRPr="17C59AD4">
        <w:rPr>
          <w:rFonts w:eastAsia="Arial" w:cs="Arial"/>
          <w:color w:val="000000" w:themeColor="text1"/>
          <w:sz w:val="24"/>
          <w:szCs w:val="24"/>
        </w:rPr>
        <w:t xml:space="preserve">You must </w:t>
      </w:r>
      <w:r w:rsidRPr="17C59AD4">
        <w:rPr>
          <w:rFonts w:eastAsia="Arial" w:cs="Arial"/>
          <w:b/>
          <w:bCs/>
          <w:color w:val="000000" w:themeColor="text1"/>
          <w:sz w:val="24"/>
          <w:szCs w:val="24"/>
        </w:rPr>
        <w:t>not</w:t>
      </w:r>
      <w:r w:rsidRPr="17C59AD4">
        <w:rPr>
          <w:rFonts w:eastAsia="Arial" w:cs="Arial"/>
          <w:color w:val="000000" w:themeColor="text1"/>
          <w:sz w:val="24"/>
          <w:szCs w:val="24"/>
        </w:rPr>
        <w:t xml:space="preserve"> share or copy any of the images without permission.</w:t>
      </w:r>
    </w:p>
    <w:p w14:paraId="3CB289E9" w14:textId="486D0C5F" w:rsidR="2A4AB6BF" w:rsidRDefault="00153261" w:rsidP="17C59AD4">
      <w:pPr>
        <w:spacing w:line="360" w:lineRule="auto"/>
        <w:jc w:val="center"/>
        <w:rPr>
          <w:rFonts w:eastAsia="Arial" w:cs="Arial"/>
          <w:color w:val="000000" w:themeColor="text1"/>
          <w:sz w:val="24"/>
          <w:szCs w:val="24"/>
          <w:lang w:val="en-US"/>
        </w:rPr>
      </w:pPr>
      <w:r>
        <w:rPr>
          <w:rFonts w:eastAsia="Arial" w:cs="Arial"/>
          <w:color w:val="000000" w:themeColor="text1"/>
          <w:sz w:val="24"/>
          <w:szCs w:val="24"/>
        </w:rPr>
        <w:t>August</w:t>
      </w:r>
      <w:r w:rsidR="2A4AB6BF" w:rsidRPr="17C59AD4">
        <w:rPr>
          <w:rFonts w:eastAsia="Arial" w:cs="Arial"/>
          <w:color w:val="000000" w:themeColor="text1"/>
          <w:sz w:val="24"/>
          <w:szCs w:val="24"/>
        </w:rPr>
        <w:t xml:space="preserve"> 2026.</w:t>
      </w:r>
    </w:p>
    <w:p w14:paraId="2A6E9071" w14:textId="1804EAEB" w:rsidR="17C59AD4" w:rsidRDefault="17C59AD4" w:rsidP="17C59AD4">
      <w:pPr>
        <w:spacing w:line="480" w:lineRule="auto"/>
        <w:jc w:val="center"/>
        <w:rPr>
          <w:rFonts w:eastAsia="Arial" w:cs="Arial"/>
          <w:sz w:val="24"/>
          <w:szCs w:val="24"/>
        </w:rPr>
      </w:pPr>
    </w:p>
    <w:sectPr w:rsidR="17C59AD4" w:rsidSect="004D0975">
      <w:headerReference w:type="even" r:id="rId77"/>
      <w:headerReference w:type="default" r:id="rId78"/>
      <w:footerReference w:type="even" r:id="rId79"/>
      <w:footerReference w:type="default" r:id="rId80"/>
      <w:headerReference w:type="first" r:id="rId81"/>
      <w:footerReference w:type="first" r:id="rId82"/>
      <w:pgSz w:w="11906" w:h="16838"/>
      <w:pgMar w:top="1440" w:right="1440" w:bottom="1440" w:left="1440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91E32D" w14:textId="77777777" w:rsidR="00D2257E" w:rsidRDefault="00D2257E" w:rsidP="00B04ED8">
      <w:pPr>
        <w:spacing w:after="0" w:line="240" w:lineRule="auto"/>
      </w:pPr>
      <w:r>
        <w:separator/>
      </w:r>
    </w:p>
  </w:endnote>
  <w:endnote w:type="continuationSeparator" w:id="0">
    <w:p w14:paraId="0B760A75" w14:textId="77777777" w:rsidR="00D2257E" w:rsidRDefault="00D2257E" w:rsidP="00B04ED8">
      <w:pPr>
        <w:spacing w:after="0" w:line="240" w:lineRule="auto"/>
      </w:pPr>
      <w:r>
        <w:continuationSeparator/>
      </w:r>
    </w:p>
  </w:endnote>
  <w:endnote w:type="continuationNotice" w:id="1">
    <w:p w14:paraId="0DD74E29" w14:textId="77777777" w:rsidR="00D2257E" w:rsidRDefault="00D2257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0E4E9" w14:textId="7FC9FBE4" w:rsidR="00696CF7" w:rsidRDefault="00696CF7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02D15012" wp14:editId="578D8AA5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2136000177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D197D93" w14:textId="45F33BDB" w:rsidR="00696CF7" w:rsidRPr="00696CF7" w:rsidRDefault="00696CF7" w:rsidP="00696CF7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696CF7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2D15012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OFFICIAL" style="position:absolute;margin-left:0;margin-top:0;width:43.45pt;height:31.85pt;z-index:25165772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" filled="f" stroked="f">
              <v:textbox style="mso-fit-shape-to-text:t" inset="0,0,0,15pt">
                <w:txbxContent>
                  <w:p w14:paraId="2D197D93" w14:textId="45F33BDB" w:rsidR="00696CF7" w:rsidRPr="00696CF7" w:rsidRDefault="00696CF7" w:rsidP="00696CF7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696CF7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D5C84" w14:textId="539BEBE2" w:rsidR="00B04ED8" w:rsidRPr="00BB43CB" w:rsidRDefault="00D2257E" w:rsidP="00BB43CB">
    <w:pPr>
      <w:pStyle w:val="Footer"/>
      <w:jc w:val="right"/>
      <w:rPr>
        <w:sz w:val="32"/>
        <w:szCs w:val="32"/>
      </w:rPr>
    </w:pPr>
    <w:sdt>
      <w:sdtPr>
        <w:id w:val="668830175"/>
        <w:docPartObj>
          <w:docPartGallery w:val="Page Numbers (Bottom of Page)"/>
          <w:docPartUnique/>
        </w:docPartObj>
      </w:sdtPr>
      <w:sdtEndPr>
        <w:rPr>
          <w:noProof/>
          <w:sz w:val="32"/>
          <w:szCs w:val="32"/>
        </w:rPr>
      </w:sdtEndPr>
      <w:sdtContent>
        <w:r w:rsidR="00BB43CB" w:rsidRPr="5C1A1679">
          <w:rPr>
            <w:noProof/>
            <w:sz w:val="28"/>
            <w:szCs w:val="28"/>
          </w:rPr>
          <w:fldChar w:fldCharType="begin"/>
        </w:r>
        <w:r w:rsidR="00BB43CB" w:rsidRPr="5C1A1679">
          <w:rPr>
            <w:sz w:val="32"/>
            <w:szCs w:val="32"/>
          </w:rPr>
          <w:instrText xml:space="preserve"> PAGE   \* MERGEFORMAT </w:instrText>
        </w:r>
        <w:r w:rsidR="00BB43CB" w:rsidRPr="5C1A1679">
          <w:rPr>
            <w:sz w:val="32"/>
            <w:szCs w:val="32"/>
          </w:rPr>
          <w:fldChar w:fldCharType="separate"/>
        </w:r>
        <w:r w:rsidR="5C1A1679" w:rsidRPr="5C1A1679">
          <w:rPr>
            <w:noProof/>
            <w:sz w:val="28"/>
            <w:szCs w:val="28"/>
          </w:rPr>
          <w:t>2</w:t>
        </w:r>
        <w:r w:rsidR="00BB43CB" w:rsidRPr="5C1A1679">
          <w:rPr>
            <w:noProof/>
            <w:sz w:val="28"/>
            <w:szCs w:val="28"/>
          </w:rPr>
          <w:fldChar w:fldCharType="end"/>
        </w:r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B63146" w14:textId="755C8E6D" w:rsidR="003D5871" w:rsidRDefault="003D5871">
    <w:pPr>
      <w:pStyle w:val="Footer"/>
    </w:pPr>
    <w:r w:rsidRPr="00FD018D">
      <w:rPr>
        <w:noProof/>
      </w:rPr>
      <w:drawing>
        <wp:anchor distT="0" distB="0" distL="114300" distR="114300" simplePos="0" relativeHeight="251655680" behindDoc="0" locked="0" layoutInCell="1" allowOverlap="1" wp14:anchorId="3A63020F" wp14:editId="7AD0DADD">
          <wp:simplePos x="0" y="0"/>
          <wp:positionH relativeFrom="column">
            <wp:posOffset>4381500</wp:posOffset>
          </wp:positionH>
          <wp:positionV relativeFrom="paragraph">
            <wp:posOffset>-1485900</wp:posOffset>
          </wp:positionV>
          <wp:extent cx="1841500" cy="2026285"/>
          <wp:effectExtent l="0" t="0" r="0" b="0"/>
          <wp:wrapSquare wrapText="bothSides"/>
          <wp:docPr id="341271985" name="Picture 1" descr="Teal circle with white page with Easy Read on i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1271985" name="Picture 1" descr="Teal circle with white page with Easy Read on i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41500" cy="2026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9FC9EE" w14:textId="77777777" w:rsidR="00D2257E" w:rsidRDefault="00D2257E" w:rsidP="00B04ED8">
      <w:pPr>
        <w:spacing w:after="0" w:line="240" w:lineRule="auto"/>
      </w:pPr>
      <w:r>
        <w:separator/>
      </w:r>
    </w:p>
  </w:footnote>
  <w:footnote w:type="continuationSeparator" w:id="0">
    <w:p w14:paraId="72642096" w14:textId="77777777" w:rsidR="00D2257E" w:rsidRDefault="00D2257E" w:rsidP="00B04ED8">
      <w:pPr>
        <w:spacing w:after="0" w:line="240" w:lineRule="auto"/>
      </w:pPr>
      <w:r>
        <w:continuationSeparator/>
      </w:r>
    </w:p>
  </w:footnote>
  <w:footnote w:type="continuationNotice" w:id="1">
    <w:p w14:paraId="54A3B02B" w14:textId="77777777" w:rsidR="00D2257E" w:rsidRDefault="00D2257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DE4F04" w14:textId="03DCF89A" w:rsidR="00696CF7" w:rsidRDefault="00696CF7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6704" behindDoc="0" locked="0" layoutInCell="1" allowOverlap="1" wp14:anchorId="4F39D8FA" wp14:editId="4663389A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942647601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33C0759" w14:textId="20F2B002" w:rsidR="00696CF7" w:rsidRPr="00696CF7" w:rsidRDefault="00696CF7" w:rsidP="00696CF7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696CF7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F39D8F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31.85pt;z-index:25165670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HukCQIAABU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" filled="f" stroked="f">
              <v:textbox style="mso-fit-shape-to-text:t" inset="0,15pt,0,0">
                <w:txbxContent>
                  <w:p w14:paraId="333C0759" w14:textId="20F2B002" w:rsidR="00696CF7" w:rsidRPr="00696CF7" w:rsidRDefault="00696CF7" w:rsidP="00696CF7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696CF7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CE63B" w14:textId="47F321C9" w:rsidR="00696CF7" w:rsidRDefault="00696CF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6B8B72" w14:textId="77777777" w:rsidR="007F3650" w:rsidRPr="00E642D6" w:rsidRDefault="007F3650" w:rsidP="007F3650">
    <w:pPr>
      <w:pStyle w:val="Header"/>
    </w:pPr>
    <w:r w:rsidRPr="00324E43">
      <w:rPr>
        <w:rFonts w:cs="ArialMT"/>
        <w:b/>
        <w:noProof/>
        <w:color w:val="000000"/>
        <w:spacing w:val="-20"/>
        <w:sz w:val="32"/>
      </w:rPr>
      <w:drawing>
        <wp:anchor distT="0" distB="0" distL="114300" distR="114300" simplePos="0" relativeHeight="251658752" behindDoc="0" locked="0" layoutInCell="1" allowOverlap="1" wp14:anchorId="28D1530E" wp14:editId="016C143C">
          <wp:simplePos x="0" y="0"/>
          <wp:positionH relativeFrom="margin">
            <wp:posOffset>4868545</wp:posOffset>
          </wp:positionH>
          <wp:positionV relativeFrom="paragraph">
            <wp:posOffset>-23487</wp:posOffset>
          </wp:positionV>
          <wp:extent cx="1532255" cy="521335"/>
          <wp:effectExtent l="0" t="0" r="0" b="0"/>
          <wp:wrapNone/>
          <wp:docPr id="1750230932" name="Picture 1750230932">
            <a:extLst xmlns:a="http://schemas.openxmlformats.org/drawingml/2006/main">
              <a:ext uri="{FF2B5EF4-FFF2-40B4-BE49-F238E27FC236}">
                <a16:creationId xmlns:a16="http://schemas.microsoft.com/office/drawing/2014/main" id="{BBB6DA97-E218-48E3-98EA-F169ADC1F6E4}"/>
              </a:ex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0230932" name="Picture 175023093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2255" cy="5213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24E43">
      <w:rPr>
        <w:noProof/>
      </w:rPr>
      <w:drawing>
        <wp:inline distT="0" distB="0" distL="0" distR="0" wp14:anchorId="2A50F49A" wp14:editId="7EC47143">
          <wp:extent cx="3133725" cy="497181"/>
          <wp:effectExtent l="0" t="0" r="0" b="0"/>
          <wp:docPr id="882128450" name="Picture 14">
            <a:extLst xmlns:a="http://schemas.openxmlformats.org/drawingml/2006/main">
              <a:ext uri="{FF2B5EF4-FFF2-40B4-BE49-F238E27FC236}">
                <a16:creationId xmlns:a16="http://schemas.microsoft.com/office/drawing/2014/main" id="{971D07F0-14FF-4BEA-89AD-0F54126515E3}"/>
              </a:ex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2128450" name="Picture 1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60830" cy="50148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  <w:p w14:paraId="1D91E033" w14:textId="4CACA717" w:rsidR="002950E3" w:rsidRPr="00E642D6" w:rsidRDefault="002950E3" w:rsidP="007F365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752EB"/>
    <w:multiLevelType w:val="hybridMultilevel"/>
    <w:tmpl w:val="729C5640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EC0D28"/>
    <w:multiLevelType w:val="hybridMultilevel"/>
    <w:tmpl w:val="62002214"/>
    <w:lvl w:ilvl="0" w:tplc="E580ECE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A22478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DB1C5C6C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2E01CAA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DCD0E8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FED3AC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2148E8C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708A200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5B3C7664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D0817BD"/>
    <w:multiLevelType w:val="hybridMultilevel"/>
    <w:tmpl w:val="97A62AE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7C0261"/>
    <w:multiLevelType w:val="hybridMultilevel"/>
    <w:tmpl w:val="F3C0A136"/>
    <w:lvl w:ilvl="0" w:tplc="FB86DC3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E56A51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FFCAF7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BD64A0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10CF94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0C2BA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ECE48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A2E4C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A1C8BC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11EC398C"/>
    <w:multiLevelType w:val="hybridMultilevel"/>
    <w:tmpl w:val="700C043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5F7CAB"/>
    <w:multiLevelType w:val="hybridMultilevel"/>
    <w:tmpl w:val="A14EC8E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C21AF4"/>
    <w:multiLevelType w:val="hybridMultilevel"/>
    <w:tmpl w:val="824C173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6B0769"/>
    <w:multiLevelType w:val="hybridMultilevel"/>
    <w:tmpl w:val="CF80089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2703E9"/>
    <w:multiLevelType w:val="hybridMultilevel"/>
    <w:tmpl w:val="670825C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5B48E1"/>
    <w:multiLevelType w:val="hybridMultilevel"/>
    <w:tmpl w:val="308AA0F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0702EB"/>
    <w:multiLevelType w:val="hybridMultilevel"/>
    <w:tmpl w:val="B5A05E8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5F12AE"/>
    <w:multiLevelType w:val="multilevel"/>
    <w:tmpl w:val="D08E9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57B1B29"/>
    <w:multiLevelType w:val="hybridMultilevel"/>
    <w:tmpl w:val="44AAB73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9A60A0"/>
    <w:multiLevelType w:val="hybridMultilevel"/>
    <w:tmpl w:val="3558FCE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2F6D72"/>
    <w:multiLevelType w:val="hybridMultilevel"/>
    <w:tmpl w:val="A8F099A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D848C6"/>
    <w:multiLevelType w:val="hybridMultilevel"/>
    <w:tmpl w:val="064A86CA"/>
    <w:lvl w:ilvl="0" w:tplc="904655BC">
      <w:start w:val="1"/>
      <w:numFmt w:val="decimal"/>
      <w:lvlText w:val="%1."/>
      <w:lvlJc w:val="left"/>
      <w:pPr>
        <w:ind w:left="795" w:hanging="360"/>
      </w:pPr>
      <w:rPr>
        <w:rFonts w:hint="default"/>
        <w:b/>
        <w:bCs/>
      </w:rPr>
    </w:lvl>
    <w:lvl w:ilvl="1" w:tplc="FFFFFFFF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6" w15:restartNumberingAfterBreak="0">
    <w:nsid w:val="2C38CF02"/>
    <w:multiLevelType w:val="hybridMultilevel"/>
    <w:tmpl w:val="224C2EDC"/>
    <w:lvl w:ilvl="0" w:tplc="23C24F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136F2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916CE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D6C3B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53EC09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E12788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4841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0A8449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8E89B4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482F26"/>
    <w:multiLevelType w:val="hybridMultilevel"/>
    <w:tmpl w:val="1D4C5F9C"/>
    <w:lvl w:ilvl="0" w:tplc="605AB0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4CEF28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12C16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43C842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F8093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D2A32D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F3AA95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72897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F603A9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36D7107F"/>
    <w:multiLevelType w:val="hybridMultilevel"/>
    <w:tmpl w:val="34B6888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202233"/>
    <w:multiLevelType w:val="hybridMultilevel"/>
    <w:tmpl w:val="FD44B6F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B331628"/>
    <w:multiLevelType w:val="hybridMultilevel"/>
    <w:tmpl w:val="E1FCFFA2"/>
    <w:lvl w:ilvl="0" w:tplc="D65AED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DC2764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6C2D8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D3686E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47005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DAC4B2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C3872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3D4B45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4ACD4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FB7ADE"/>
    <w:multiLevelType w:val="hybridMultilevel"/>
    <w:tmpl w:val="B1DA65F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170220"/>
    <w:multiLevelType w:val="hybridMultilevel"/>
    <w:tmpl w:val="0D34CF26"/>
    <w:lvl w:ilvl="0" w:tplc="9C18B164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C86ED820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E918BC7A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A42DD72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B06A69E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800CCE04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2BE17C2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EAF41384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1DA24FF0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2DB05AD"/>
    <w:multiLevelType w:val="hybridMultilevel"/>
    <w:tmpl w:val="F8AA301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20251B"/>
    <w:multiLevelType w:val="hybridMultilevel"/>
    <w:tmpl w:val="904ACED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F16173"/>
    <w:multiLevelType w:val="hybridMultilevel"/>
    <w:tmpl w:val="08FC13C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FA6049"/>
    <w:multiLevelType w:val="hybridMultilevel"/>
    <w:tmpl w:val="B854F6A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5671B0"/>
    <w:multiLevelType w:val="hybridMultilevel"/>
    <w:tmpl w:val="CC6E37B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E0D5FF0"/>
    <w:multiLevelType w:val="hybridMultilevel"/>
    <w:tmpl w:val="A75013FC"/>
    <w:lvl w:ilvl="0" w:tplc="FB56B2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F38CC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7F22BC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88E9A4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C882E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39E3EC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CD001F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4E8B76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80A187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9" w15:restartNumberingAfterBreak="0">
    <w:nsid w:val="5E9D08C8"/>
    <w:multiLevelType w:val="hybridMultilevel"/>
    <w:tmpl w:val="791CB01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1584222"/>
    <w:multiLevelType w:val="hybridMultilevel"/>
    <w:tmpl w:val="2DECFC8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3987E39"/>
    <w:multiLevelType w:val="hybridMultilevel"/>
    <w:tmpl w:val="48F2F9E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AF0547"/>
    <w:multiLevelType w:val="hybridMultilevel"/>
    <w:tmpl w:val="8E001E5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3F02FA8"/>
    <w:multiLevelType w:val="hybridMultilevel"/>
    <w:tmpl w:val="DCCE83B4"/>
    <w:lvl w:ilvl="0" w:tplc="1E96D3B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FF6C4F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982A2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D32EF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388040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B54832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6AA65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4AFC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61E48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4" w15:restartNumberingAfterBreak="0">
    <w:nsid w:val="657B7B90"/>
    <w:multiLevelType w:val="hybridMultilevel"/>
    <w:tmpl w:val="489C12F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5F775D5"/>
    <w:multiLevelType w:val="hybridMultilevel"/>
    <w:tmpl w:val="FCC268D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7852B7E"/>
    <w:multiLevelType w:val="hybridMultilevel"/>
    <w:tmpl w:val="E16C730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E32371F"/>
    <w:multiLevelType w:val="multilevel"/>
    <w:tmpl w:val="AEE64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70281116"/>
    <w:multiLevelType w:val="hybridMultilevel"/>
    <w:tmpl w:val="765E945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26A22D2"/>
    <w:multiLevelType w:val="hybridMultilevel"/>
    <w:tmpl w:val="91D28F4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2A16197"/>
    <w:multiLevelType w:val="hybridMultilevel"/>
    <w:tmpl w:val="9AD2E41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9BF78E7"/>
    <w:multiLevelType w:val="hybridMultilevel"/>
    <w:tmpl w:val="1BBEB74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B7F1B9C"/>
    <w:multiLevelType w:val="hybridMultilevel"/>
    <w:tmpl w:val="DA0ED85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C769138"/>
    <w:multiLevelType w:val="hybridMultilevel"/>
    <w:tmpl w:val="986287B8"/>
    <w:lvl w:ilvl="0" w:tplc="00507502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4370B52C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CFDEF8D4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672C91D6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6882AF56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2BDC01DC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92FA05C0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1FEC4A6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BBA2B8C4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7D8B153C"/>
    <w:multiLevelType w:val="multilevel"/>
    <w:tmpl w:val="0D641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5" w15:restartNumberingAfterBreak="0">
    <w:nsid w:val="7E3A5128"/>
    <w:multiLevelType w:val="hybridMultilevel"/>
    <w:tmpl w:val="3E84BCF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5499317">
    <w:abstractNumId w:val="24"/>
  </w:num>
  <w:num w:numId="2" w16cid:durableId="1110932197">
    <w:abstractNumId w:val="34"/>
  </w:num>
  <w:num w:numId="3" w16cid:durableId="1143885024">
    <w:abstractNumId w:val="45"/>
  </w:num>
  <w:num w:numId="4" w16cid:durableId="1685938198">
    <w:abstractNumId w:val="42"/>
  </w:num>
  <w:num w:numId="5" w16cid:durableId="2051688351">
    <w:abstractNumId w:val="17"/>
  </w:num>
  <w:num w:numId="6" w16cid:durableId="2026251064">
    <w:abstractNumId w:val="3"/>
  </w:num>
  <w:num w:numId="7" w16cid:durableId="1694837826">
    <w:abstractNumId w:val="33"/>
  </w:num>
  <w:num w:numId="8" w16cid:durableId="2036540090">
    <w:abstractNumId w:val="28"/>
  </w:num>
  <w:num w:numId="9" w16cid:durableId="227035660">
    <w:abstractNumId w:val="31"/>
  </w:num>
  <w:num w:numId="10" w16cid:durableId="236332608">
    <w:abstractNumId w:val="8"/>
  </w:num>
  <w:num w:numId="11" w16cid:durableId="407847669">
    <w:abstractNumId w:val="16"/>
  </w:num>
  <w:num w:numId="12" w16cid:durableId="1498617258">
    <w:abstractNumId w:val="27"/>
  </w:num>
  <w:num w:numId="13" w16cid:durableId="1035083874">
    <w:abstractNumId w:val="9"/>
  </w:num>
  <w:num w:numId="14" w16cid:durableId="862132525">
    <w:abstractNumId w:val="11"/>
  </w:num>
  <w:num w:numId="15" w16cid:durableId="1453599023">
    <w:abstractNumId w:val="44"/>
  </w:num>
  <w:num w:numId="16" w16cid:durableId="831221107">
    <w:abstractNumId w:val="7"/>
  </w:num>
  <w:num w:numId="17" w16cid:durableId="313417426">
    <w:abstractNumId w:val="41"/>
  </w:num>
  <w:num w:numId="18" w16cid:durableId="1029065999">
    <w:abstractNumId w:val="0"/>
  </w:num>
  <w:num w:numId="19" w16cid:durableId="590510141">
    <w:abstractNumId w:val="15"/>
  </w:num>
  <w:num w:numId="20" w16cid:durableId="146364778">
    <w:abstractNumId w:val="37"/>
  </w:num>
  <w:num w:numId="21" w16cid:durableId="2125609130">
    <w:abstractNumId w:val="6"/>
  </w:num>
  <w:num w:numId="22" w16cid:durableId="2021464828">
    <w:abstractNumId w:val="36"/>
  </w:num>
  <w:num w:numId="23" w16cid:durableId="391198437">
    <w:abstractNumId w:val="43"/>
  </w:num>
  <w:num w:numId="24" w16cid:durableId="439106369">
    <w:abstractNumId w:val="22"/>
  </w:num>
  <w:num w:numId="25" w16cid:durableId="346491784">
    <w:abstractNumId w:val="2"/>
  </w:num>
  <w:num w:numId="26" w16cid:durableId="390621017">
    <w:abstractNumId w:val="10"/>
  </w:num>
  <w:num w:numId="27" w16cid:durableId="1485051754">
    <w:abstractNumId w:val="35"/>
  </w:num>
  <w:num w:numId="28" w16cid:durableId="1552839181">
    <w:abstractNumId w:val="14"/>
  </w:num>
  <w:num w:numId="29" w16cid:durableId="1855529019">
    <w:abstractNumId w:val="18"/>
  </w:num>
  <w:num w:numId="30" w16cid:durableId="650135095">
    <w:abstractNumId w:val="39"/>
  </w:num>
  <w:num w:numId="31" w16cid:durableId="1910774199">
    <w:abstractNumId w:val="19"/>
  </w:num>
  <w:num w:numId="32" w16cid:durableId="903835336">
    <w:abstractNumId w:val="25"/>
  </w:num>
  <w:num w:numId="33" w16cid:durableId="130680649">
    <w:abstractNumId w:val="12"/>
  </w:num>
  <w:num w:numId="34" w16cid:durableId="1791705246">
    <w:abstractNumId w:val="20"/>
  </w:num>
  <w:num w:numId="35" w16cid:durableId="589654392">
    <w:abstractNumId w:val="30"/>
  </w:num>
  <w:num w:numId="36" w16cid:durableId="1746757839">
    <w:abstractNumId w:val="4"/>
  </w:num>
  <w:num w:numId="37" w16cid:durableId="847141859">
    <w:abstractNumId w:val="38"/>
  </w:num>
  <w:num w:numId="38" w16cid:durableId="1958222160">
    <w:abstractNumId w:val="26"/>
  </w:num>
  <w:num w:numId="39" w16cid:durableId="1794060847">
    <w:abstractNumId w:val="32"/>
  </w:num>
  <w:num w:numId="40" w16cid:durableId="1175150128">
    <w:abstractNumId w:val="5"/>
  </w:num>
  <w:num w:numId="41" w16cid:durableId="1302887183">
    <w:abstractNumId w:val="23"/>
  </w:num>
  <w:num w:numId="42" w16cid:durableId="2111856877">
    <w:abstractNumId w:val="13"/>
  </w:num>
  <w:num w:numId="43" w16cid:durableId="1482885202">
    <w:abstractNumId w:val="29"/>
  </w:num>
  <w:num w:numId="44" w16cid:durableId="370879705">
    <w:abstractNumId w:val="21"/>
  </w:num>
  <w:num w:numId="45" w16cid:durableId="757211978">
    <w:abstractNumId w:val="1"/>
  </w:num>
  <w:num w:numId="46" w16cid:durableId="1328287228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9C3"/>
    <w:rsid w:val="0000230B"/>
    <w:rsid w:val="00003301"/>
    <w:rsid w:val="00005633"/>
    <w:rsid w:val="00005BA9"/>
    <w:rsid w:val="000073C3"/>
    <w:rsid w:val="00010426"/>
    <w:rsid w:val="00026917"/>
    <w:rsid w:val="00033AB3"/>
    <w:rsid w:val="00037E9C"/>
    <w:rsid w:val="00046031"/>
    <w:rsid w:val="00046382"/>
    <w:rsid w:val="000523E5"/>
    <w:rsid w:val="00052E21"/>
    <w:rsid w:val="0005492C"/>
    <w:rsid w:val="00080ABB"/>
    <w:rsid w:val="00084EBB"/>
    <w:rsid w:val="0008653A"/>
    <w:rsid w:val="000866C5"/>
    <w:rsid w:val="00094EB7"/>
    <w:rsid w:val="00097CA8"/>
    <w:rsid w:val="000A6F01"/>
    <w:rsid w:val="000B092B"/>
    <w:rsid w:val="000B0A62"/>
    <w:rsid w:val="000B1F4E"/>
    <w:rsid w:val="000B31AE"/>
    <w:rsid w:val="000B5351"/>
    <w:rsid w:val="000B6E06"/>
    <w:rsid w:val="000B6FEE"/>
    <w:rsid w:val="000B714A"/>
    <w:rsid w:val="000C210F"/>
    <w:rsid w:val="000C547D"/>
    <w:rsid w:val="000D21CE"/>
    <w:rsid w:val="000D3ED4"/>
    <w:rsid w:val="000D437E"/>
    <w:rsid w:val="000E2091"/>
    <w:rsid w:val="000E47C2"/>
    <w:rsid w:val="000E4BE0"/>
    <w:rsid w:val="000F1BFE"/>
    <w:rsid w:val="000F5175"/>
    <w:rsid w:val="000F5619"/>
    <w:rsid w:val="00103148"/>
    <w:rsid w:val="001050DD"/>
    <w:rsid w:val="001074F3"/>
    <w:rsid w:val="0011637F"/>
    <w:rsid w:val="001173B6"/>
    <w:rsid w:val="0011762E"/>
    <w:rsid w:val="001208AD"/>
    <w:rsid w:val="00123B36"/>
    <w:rsid w:val="00124AF4"/>
    <w:rsid w:val="0012524F"/>
    <w:rsid w:val="00125A90"/>
    <w:rsid w:val="00126DA8"/>
    <w:rsid w:val="0013470A"/>
    <w:rsid w:val="00134AF4"/>
    <w:rsid w:val="00140AD0"/>
    <w:rsid w:val="00141092"/>
    <w:rsid w:val="00147983"/>
    <w:rsid w:val="00152C86"/>
    <w:rsid w:val="00153261"/>
    <w:rsid w:val="001570E2"/>
    <w:rsid w:val="001578F7"/>
    <w:rsid w:val="00160463"/>
    <w:rsid w:val="00162E3E"/>
    <w:rsid w:val="00163C87"/>
    <w:rsid w:val="001642C3"/>
    <w:rsid w:val="00166B4D"/>
    <w:rsid w:val="0017038C"/>
    <w:rsid w:val="0017244F"/>
    <w:rsid w:val="00172E01"/>
    <w:rsid w:val="00183E6B"/>
    <w:rsid w:val="001918F7"/>
    <w:rsid w:val="001A08F5"/>
    <w:rsid w:val="001A3D85"/>
    <w:rsid w:val="001A7216"/>
    <w:rsid w:val="001B07B8"/>
    <w:rsid w:val="001C02E3"/>
    <w:rsid w:val="001C2836"/>
    <w:rsid w:val="001C6024"/>
    <w:rsid w:val="001D3682"/>
    <w:rsid w:val="001E240B"/>
    <w:rsid w:val="001E630D"/>
    <w:rsid w:val="001F0E97"/>
    <w:rsid w:val="001F36C3"/>
    <w:rsid w:val="001F558D"/>
    <w:rsid w:val="001F5FAD"/>
    <w:rsid w:val="002020ED"/>
    <w:rsid w:val="002112EF"/>
    <w:rsid w:val="00211D0E"/>
    <w:rsid w:val="0021240C"/>
    <w:rsid w:val="00214B96"/>
    <w:rsid w:val="00215EB8"/>
    <w:rsid w:val="00216F7C"/>
    <w:rsid w:val="002200F4"/>
    <w:rsid w:val="0022056F"/>
    <w:rsid w:val="00226095"/>
    <w:rsid w:val="00226B0E"/>
    <w:rsid w:val="00231ADF"/>
    <w:rsid w:val="0023572F"/>
    <w:rsid w:val="00243122"/>
    <w:rsid w:val="00257312"/>
    <w:rsid w:val="00261D86"/>
    <w:rsid w:val="00265AA5"/>
    <w:rsid w:val="00270667"/>
    <w:rsid w:val="00273CFE"/>
    <w:rsid w:val="00281F3A"/>
    <w:rsid w:val="00283CBE"/>
    <w:rsid w:val="00284DC9"/>
    <w:rsid w:val="00286065"/>
    <w:rsid w:val="002925F3"/>
    <w:rsid w:val="002950E3"/>
    <w:rsid w:val="00296758"/>
    <w:rsid w:val="00296F86"/>
    <w:rsid w:val="002A74E0"/>
    <w:rsid w:val="002A7B19"/>
    <w:rsid w:val="002B0791"/>
    <w:rsid w:val="002B339C"/>
    <w:rsid w:val="002B6CED"/>
    <w:rsid w:val="002C0E25"/>
    <w:rsid w:val="002C24D7"/>
    <w:rsid w:val="002C5A1B"/>
    <w:rsid w:val="002D033F"/>
    <w:rsid w:val="002D31A0"/>
    <w:rsid w:val="002D35EC"/>
    <w:rsid w:val="002E061E"/>
    <w:rsid w:val="002E0BF4"/>
    <w:rsid w:val="002E59B2"/>
    <w:rsid w:val="002F4066"/>
    <w:rsid w:val="002F576D"/>
    <w:rsid w:val="002F5939"/>
    <w:rsid w:val="00300D00"/>
    <w:rsid w:val="003033C1"/>
    <w:rsid w:val="00304B34"/>
    <w:rsid w:val="003073A8"/>
    <w:rsid w:val="003122A5"/>
    <w:rsid w:val="00322C4B"/>
    <w:rsid w:val="003259E0"/>
    <w:rsid w:val="00330106"/>
    <w:rsid w:val="00332946"/>
    <w:rsid w:val="00335996"/>
    <w:rsid w:val="003376F1"/>
    <w:rsid w:val="00341930"/>
    <w:rsid w:val="003544EB"/>
    <w:rsid w:val="00354A38"/>
    <w:rsid w:val="00355D8E"/>
    <w:rsid w:val="003560A6"/>
    <w:rsid w:val="003576C9"/>
    <w:rsid w:val="0036067C"/>
    <w:rsid w:val="003642A6"/>
    <w:rsid w:val="0036503F"/>
    <w:rsid w:val="00366044"/>
    <w:rsid w:val="00372D22"/>
    <w:rsid w:val="003755AE"/>
    <w:rsid w:val="0037608D"/>
    <w:rsid w:val="00386E6D"/>
    <w:rsid w:val="003956E1"/>
    <w:rsid w:val="003A14D9"/>
    <w:rsid w:val="003A72AF"/>
    <w:rsid w:val="003A732B"/>
    <w:rsid w:val="003A75A5"/>
    <w:rsid w:val="003B2BB8"/>
    <w:rsid w:val="003C0E58"/>
    <w:rsid w:val="003D0CAE"/>
    <w:rsid w:val="003D34FF"/>
    <w:rsid w:val="003D5871"/>
    <w:rsid w:val="003D5CEF"/>
    <w:rsid w:val="003E04CF"/>
    <w:rsid w:val="003E0E42"/>
    <w:rsid w:val="003F1810"/>
    <w:rsid w:val="003F2045"/>
    <w:rsid w:val="003F5C0C"/>
    <w:rsid w:val="00405871"/>
    <w:rsid w:val="004072AE"/>
    <w:rsid w:val="00411E5E"/>
    <w:rsid w:val="004139FD"/>
    <w:rsid w:val="004147E3"/>
    <w:rsid w:val="004161BD"/>
    <w:rsid w:val="00420DC7"/>
    <w:rsid w:val="00421EC4"/>
    <w:rsid w:val="00422FBF"/>
    <w:rsid w:val="004254B4"/>
    <w:rsid w:val="004258FD"/>
    <w:rsid w:val="00427909"/>
    <w:rsid w:val="00432FA2"/>
    <w:rsid w:val="00433FE0"/>
    <w:rsid w:val="00435F9D"/>
    <w:rsid w:val="004431A4"/>
    <w:rsid w:val="00444DE2"/>
    <w:rsid w:val="00445410"/>
    <w:rsid w:val="004556A0"/>
    <w:rsid w:val="0045713A"/>
    <w:rsid w:val="00461791"/>
    <w:rsid w:val="00462668"/>
    <w:rsid w:val="00462D1A"/>
    <w:rsid w:val="00473BEF"/>
    <w:rsid w:val="00473F94"/>
    <w:rsid w:val="004747D0"/>
    <w:rsid w:val="00475090"/>
    <w:rsid w:val="00475FF5"/>
    <w:rsid w:val="00493F48"/>
    <w:rsid w:val="00497865"/>
    <w:rsid w:val="004A1995"/>
    <w:rsid w:val="004A3195"/>
    <w:rsid w:val="004A7956"/>
    <w:rsid w:val="004B2C8C"/>
    <w:rsid w:val="004B54CA"/>
    <w:rsid w:val="004D092D"/>
    <w:rsid w:val="004D0975"/>
    <w:rsid w:val="004D5B36"/>
    <w:rsid w:val="004E0783"/>
    <w:rsid w:val="004E1049"/>
    <w:rsid w:val="004E33E6"/>
    <w:rsid w:val="004E58EF"/>
    <w:rsid w:val="004E5CBF"/>
    <w:rsid w:val="004E66DB"/>
    <w:rsid w:val="004F2566"/>
    <w:rsid w:val="004F427C"/>
    <w:rsid w:val="004F6227"/>
    <w:rsid w:val="00512C1B"/>
    <w:rsid w:val="00514B4B"/>
    <w:rsid w:val="005165CA"/>
    <w:rsid w:val="005236F3"/>
    <w:rsid w:val="00534D7D"/>
    <w:rsid w:val="00542AB2"/>
    <w:rsid w:val="00555064"/>
    <w:rsid w:val="005555AE"/>
    <w:rsid w:val="00556737"/>
    <w:rsid w:val="00557329"/>
    <w:rsid w:val="00557887"/>
    <w:rsid w:val="005601E0"/>
    <w:rsid w:val="005630EC"/>
    <w:rsid w:val="005634CF"/>
    <w:rsid w:val="00567258"/>
    <w:rsid w:val="005675B5"/>
    <w:rsid w:val="0056776B"/>
    <w:rsid w:val="00576B0B"/>
    <w:rsid w:val="005812AD"/>
    <w:rsid w:val="0058149C"/>
    <w:rsid w:val="00582706"/>
    <w:rsid w:val="00586183"/>
    <w:rsid w:val="00586A94"/>
    <w:rsid w:val="005919BF"/>
    <w:rsid w:val="00597BD5"/>
    <w:rsid w:val="005A069C"/>
    <w:rsid w:val="005A0CAF"/>
    <w:rsid w:val="005A30F5"/>
    <w:rsid w:val="005A4AB5"/>
    <w:rsid w:val="005A6DF1"/>
    <w:rsid w:val="005B2AE4"/>
    <w:rsid w:val="005B3505"/>
    <w:rsid w:val="005B476B"/>
    <w:rsid w:val="005C09E3"/>
    <w:rsid w:val="005C3476"/>
    <w:rsid w:val="005C3AA9"/>
    <w:rsid w:val="005C785E"/>
    <w:rsid w:val="005D0354"/>
    <w:rsid w:val="005D2E6B"/>
    <w:rsid w:val="005D56F1"/>
    <w:rsid w:val="005E18A5"/>
    <w:rsid w:val="005E4E8A"/>
    <w:rsid w:val="005E6898"/>
    <w:rsid w:val="005F5A4B"/>
    <w:rsid w:val="005F628E"/>
    <w:rsid w:val="005F75D0"/>
    <w:rsid w:val="005F7F60"/>
    <w:rsid w:val="00606DAF"/>
    <w:rsid w:val="006201FF"/>
    <w:rsid w:val="006213C6"/>
    <w:rsid w:val="00621FC5"/>
    <w:rsid w:val="0062314C"/>
    <w:rsid w:val="006264F0"/>
    <w:rsid w:val="00631796"/>
    <w:rsid w:val="006317F9"/>
    <w:rsid w:val="00637B02"/>
    <w:rsid w:val="00637B1B"/>
    <w:rsid w:val="0064027C"/>
    <w:rsid w:val="0064067F"/>
    <w:rsid w:val="0064631F"/>
    <w:rsid w:val="00653AC8"/>
    <w:rsid w:val="00653CB0"/>
    <w:rsid w:val="0066079B"/>
    <w:rsid w:val="00660B19"/>
    <w:rsid w:val="00666031"/>
    <w:rsid w:val="00671A3C"/>
    <w:rsid w:val="006720FA"/>
    <w:rsid w:val="00674DF6"/>
    <w:rsid w:val="006808EF"/>
    <w:rsid w:val="00682BDD"/>
    <w:rsid w:val="00683A84"/>
    <w:rsid w:val="006859E0"/>
    <w:rsid w:val="00690E62"/>
    <w:rsid w:val="00693E01"/>
    <w:rsid w:val="00696CF7"/>
    <w:rsid w:val="00696E46"/>
    <w:rsid w:val="006A06C1"/>
    <w:rsid w:val="006A0B89"/>
    <w:rsid w:val="006A1831"/>
    <w:rsid w:val="006A41A2"/>
    <w:rsid w:val="006A4A9D"/>
    <w:rsid w:val="006A4CE7"/>
    <w:rsid w:val="006B0614"/>
    <w:rsid w:val="006B3CA5"/>
    <w:rsid w:val="006B42A4"/>
    <w:rsid w:val="006B673A"/>
    <w:rsid w:val="006C4B4A"/>
    <w:rsid w:val="006C50A0"/>
    <w:rsid w:val="006D1391"/>
    <w:rsid w:val="006D260B"/>
    <w:rsid w:val="006D70C9"/>
    <w:rsid w:val="006F08A9"/>
    <w:rsid w:val="00706FE3"/>
    <w:rsid w:val="0070723D"/>
    <w:rsid w:val="007075A6"/>
    <w:rsid w:val="007103E6"/>
    <w:rsid w:val="00711544"/>
    <w:rsid w:val="00714ABF"/>
    <w:rsid w:val="00715D58"/>
    <w:rsid w:val="00720EC0"/>
    <w:rsid w:val="007236A7"/>
    <w:rsid w:val="00727303"/>
    <w:rsid w:val="007320C9"/>
    <w:rsid w:val="007344D7"/>
    <w:rsid w:val="00736A54"/>
    <w:rsid w:val="00740C06"/>
    <w:rsid w:val="007445C0"/>
    <w:rsid w:val="0075051C"/>
    <w:rsid w:val="00750C6F"/>
    <w:rsid w:val="0075406B"/>
    <w:rsid w:val="007560E6"/>
    <w:rsid w:val="007608F5"/>
    <w:rsid w:val="00765167"/>
    <w:rsid w:val="0076647F"/>
    <w:rsid w:val="00772B0C"/>
    <w:rsid w:val="00785261"/>
    <w:rsid w:val="00785602"/>
    <w:rsid w:val="00791BE3"/>
    <w:rsid w:val="00794F02"/>
    <w:rsid w:val="007A4D39"/>
    <w:rsid w:val="007B0256"/>
    <w:rsid w:val="007B06E6"/>
    <w:rsid w:val="007B71FC"/>
    <w:rsid w:val="007C5DD2"/>
    <w:rsid w:val="007D1E53"/>
    <w:rsid w:val="007D5D32"/>
    <w:rsid w:val="007D65C3"/>
    <w:rsid w:val="007E22D5"/>
    <w:rsid w:val="007E3902"/>
    <w:rsid w:val="007E5083"/>
    <w:rsid w:val="007E7B3A"/>
    <w:rsid w:val="007F01DE"/>
    <w:rsid w:val="007F2CED"/>
    <w:rsid w:val="007F302B"/>
    <w:rsid w:val="007F3650"/>
    <w:rsid w:val="007F7B7E"/>
    <w:rsid w:val="007F7E0B"/>
    <w:rsid w:val="00802B13"/>
    <w:rsid w:val="00803D73"/>
    <w:rsid w:val="008118E8"/>
    <w:rsid w:val="00817D94"/>
    <w:rsid w:val="00821EC7"/>
    <w:rsid w:val="00823871"/>
    <w:rsid w:val="00823FBF"/>
    <w:rsid w:val="0082413F"/>
    <w:rsid w:val="00825E4B"/>
    <w:rsid w:val="00826BB1"/>
    <w:rsid w:val="0083177B"/>
    <w:rsid w:val="00837C40"/>
    <w:rsid w:val="00840033"/>
    <w:rsid w:val="008515B4"/>
    <w:rsid w:val="008515FC"/>
    <w:rsid w:val="0086232C"/>
    <w:rsid w:val="00865C10"/>
    <w:rsid w:val="008661EC"/>
    <w:rsid w:val="008735C0"/>
    <w:rsid w:val="0087741B"/>
    <w:rsid w:val="00877949"/>
    <w:rsid w:val="008809B3"/>
    <w:rsid w:val="00883C6C"/>
    <w:rsid w:val="008841A9"/>
    <w:rsid w:val="008843DE"/>
    <w:rsid w:val="008859EF"/>
    <w:rsid w:val="00895482"/>
    <w:rsid w:val="008A0F4A"/>
    <w:rsid w:val="008A4A81"/>
    <w:rsid w:val="008A6766"/>
    <w:rsid w:val="008B5A20"/>
    <w:rsid w:val="008B6356"/>
    <w:rsid w:val="008B69C8"/>
    <w:rsid w:val="008C639F"/>
    <w:rsid w:val="008C66DD"/>
    <w:rsid w:val="008D0E64"/>
    <w:rsid w:val="008D2C75"/>
    <w:rsid w:val="008D5ED3"/>
    <w:rsid w:val="008D78ED"/>
    <w:rsid w:val="008D7E1B"/>
    <w:rsid w:val="008E0143"/>
    <w:rsid w:val="008E5675"/>
    <w:rsid w:val="008E647D"/>
    <w:rsid w:val="008E6C5E"/>
    <w:rsid w:val="008E72C2"/>
    <w:rsid w:val="008E75D5"/>
    <w:rsid w:val="008E7B9A"/>
    <w:rsid w:val="008F0FB2"/>
    <w:rsid w:val="008F6DD1"/>
    <w:rsid w:val="008F74E0"/>
    <w:rsid w:val="009026AA"/>
    <w:rsid w:val="0091035B"/>
    <w:rsid w:val="00921CDE"/>
    <w:rsid w:val="009225F0"/>
    <w:rsid w:val="009238DA"/>
    <w:rsid w:val="00926492"/>
    <w:rsid w:val="00926BBF"/>
    <w:rsid w:val="009319C3"/>
    <w:rsid w:val="0093462C"/>
    <w:rsid w:val="00935096"/>
    <w:rsid w:val="00935C66"/>
    <w:rsid w:val="00946D84"/>
    <w:rsid w:val="00947234"/>
    <w:rsid w:val="009502F6"/>
    <w:rsid w:val="00953795"/>
    <w:rsid w:val="00957262"/>
    <w:rsid w:val="00962E59"/>
    <w:rsid w:val="00966B09"/>
    <w:rsid w:val="0097389B"/>
    <w:rsid w:val="00974189"/>
    <w:rsid w:val="0097472B"/>
    <w:rsid w:val="00983888"/>
    <w:rsid w:val="00985917"/>
    <w:rsid w:val="009903D2"/>
    <w:rsid w:val="00990B40"/>
    <w:rsid w:val="00994D56"/>
    <w:rsid w:val="00995B0F"/>
    <w:rsid w:val="009A046E"/>
    <w:rsid w:val="009A2699"/>
    <w:rsid w:val="009A7E93"/>
    <w:rsid w:val="009B028E"/>
    <w:rsid w:val="009B2DA8"/>
    <w:rsid w:val="009B3E2D"/>
    <w:rsid w:val="009C0737"/>
    <w:rsid w:val="009C0C3F"/>
    <w:rsid w:val="009C2AB6"/>
    <w:rsid w:val="009C472D"/>
    <w:rsid w:val="009D123C"/>
    <w:rsid w:val="009D2183"/>
    <w:rsid w:val="009D3EA8"/>
    <w:rsid w:val="009D5405"/>
    <w:rsid w:val="009D6430"/>
    <w:rsid w:val="009D6B0C"/>
    <w:rsid w:val="009D6DDB"/>
    <w:rsid w:val="009D76ED"/>
    <w:rsid w:val="009D7CD9"/>
    <w:rsid w:val="009F19A9"/>
    <w:rsid w:val="009F6358"/>
    <w:rsid w:val="00A159A3"/>
    <w:rsid w:val="00A24A04"/>
    <w:rsid w:val="00A254A2"/>
    <w:rsid w:val="00A25904"/>
    <w:rsid w:val="00A31159"/>
    <w:rsid w:val="00A36067"/>
    <w:rsid w:val="00A4471E"/>
    <w:rsid w:val="00A467A2"/>
    <w:rsid w:val="00A50C35"/>
    <w:rsid w:val="00A50EDC"/>
    <w:rsid w:val="00A51FBF"/>
    <w:rsid w:val="00A56679"/>
    <w:rsid w:val="00A56905"/>
    <w:rsid w:val="00A57856"/>
    <w:rsid w:val="00A63CE7"/>
    <w:rsid w:val="00A64955"/>
    <w:rsid w:val="00A65AA0"/>
    <w:rsid w:val="00A65E30"/>
    <w:rsid w:val="00A65E5A"/>
    <w:rsid w:val="00A67A0B"/>
    <w:rsid w:val="00A7055D"/>
    <w:rsid w:val="00A7133E"/>
    <w:rsid w:val="00A718A0"/>
    <w:rsid w:val="00A73869"/>
    <w:rsid w:val="00A805E6"/>
    <w:rsid w:val="00A807B1"/>
    <w:rsid w:val="00A81911"/>
    <w:rsid w:val="00A841C0"/>
    <w:rsid w:val="00A845CA"/>
    <w:rsid w:val="00A85A08"/>
    <w:rsid w:val="00A91E35"/>
    <w:rsid w:val="00A95374"/>
    <w:rsid w:val="00AA0C26"/>
    <w:rsid w:val="00AA0F57"/>
    <w:rsid w:val="00AA69C9"/>
    <w:rsid w:val="00AA7DCB"/>
    <w:rsid w:val="00AB006C"/>
    <w:rsid w:val="00AB00C0"/>
    <w:rsid w:val="00AB56FC"/>
    <w:rsid w:val="00AC3229"/>
    <w:rsid w:val="00AC421B"/>
    <w:rsid w:val="00AD0EF1"/>
    <w:rsid w:val="00AD3C8E"/>
    <w:rsid w:val="00AD54FE"/>
    <w:rsid w:val="00AD64AF"/>
    <w:rsid w:val="00AE0088"/>
    <w:rsid w:val="00AE0C15"/>
    <w:rsid w:val="00AE159E"/>
    <w:rsid w:val="00AE3125"/>
    <w:rsid w:val="00AE4B8C"/>
    <w:rsid w:val="00AE662F"/>
    <w:rsid w:val="00AE7F8A"/>
    <w:rsid w:val="00AF1618"/>
    <w:rsid w:val="00AF3155"/>
    <w:rsid w:val="00AF4205"/>
    <w:rsid w:val="00AF5D70"/>
    <w:rsid w:val="00B00125"/>
    <w:rsid w:val="00B04ED8"/>
    <w:rsid w:val="00B05511"/>
    <w:rsid w:val="00B10011"/>
    <w:rsid w:val="00B13016"/>
    <w:rsid w:val="00B13880"/>
    <w:rsid w:val="00B150BE"/>
    <w:rsid w:val="00B15D08"/>
    <w:rsid w:val="00B15FE4"/>
    <w:rsid w:val="00B2087F"/>
    <w:rsid w:val="00B20D70"/>
    <w:rsid w:val="00B211E4"/>
    <w:rsid w:val="00B26F94"/>
    <w:rsid w:val="00B360A7"/>
    <w:rsid w:val="00B419CE"/>
    <w:rsid w:val="00B41A19"/>
    <w:rsid w:val="00B44DE2"/>
    <w:rsid w:val="00B47C5A"/>
    <w:rsid w:val="00B50315"/>
    <w:rsid w:val="00B52DAA"/>
    <w:rsid w:val="00B57EB5"/>
    <w:rsid w:val="00B64263"/>
    <w:rsid w:val="00B66E21"/>
    <w:rsid w:val="00B71408"/>
    <w:rsid w:val="00B73149"/>
    <w:rsid w:val="00B735F0"/>
    <w:rsid w:val="00B87EB3"/>
    <w:rsid w:val="00B90BBE"/>
    <w:rsid w:val="00B91E3E"/>
    <w:rsid w:val="00B97BE8"/>
    <w:rsid w:val="00BA2DB9"/>
    <w:rsid w:val="00BA355C"/>
    <w:rsid w:val="00BA3DF0"/>
    <w:rsid w:val="00BA5AFF"/>
    <w:rsid w:val="00BA5B46"/>
    <w:rsid w:val="00BA70D7"/>
    <w:rsid w:val="00BA756D"/>
    <w:rsid w:val="00BB43CB"/>
    <w:rsid w:val="00BB703D"/>
    <w:rsid w:val="00BB78B3"/>
    <w:rsid w:val="00BC1011"/>
    <w:rsid w:val="00BC1B49"/>
    <w:rsid w:val="00BC4E53"/>
    <w:rsid w:val="00BC5026"/>
    <w:rsid w:val="00BD1B40"/>
    <w:rsid w:val="00BD7918"/>
    <w:rsid w:val="00BE1294"/>
    <w:rsid w:val="00BE1423"/>
    <w:rsid w:val="00BE2430"/>
    <w:rsid w:val="00BE7148"/>
    <w:rsid w:val="00BF4A13"/>
    <w:rsid w:val="00BF7F97"/>
    <w:rsid w:val="00C0110F"/>
    <w:rsid w:val="00C02276"/>
    <w:rsid w:val="00C05D93"/>
    <w:rsid w:val="00C174E2"/>
    <w:rsid w:val="00C23A67"/>
    <w:rsid w:val="00C30273"/>
    <w:rsid w:val="00C40F9A"/>
    <w:rsid w:val="00C42026"/>
    <w:rsid w:val="00C43F6A"/>
    <w:rsid w:val="00C45F9F"/>
    <w:rsid w:val="00C4674B"/>
    <w:rsid w:val="00C475D1"/>
    <w:rsid w:val="00C60BC0"/>
    <w:rsid w:val="00C61BC4"/>
    <w:rsid w:val="00C6331A"/>
    <w:rsid w:val="00C64BAB"/>
    <w:rsid w:val="00C659CC"/>
    <w:rsid w:val="00C66285"/>
    <w:rsid w:val="00C76317"/>
    <w:rsid w:val="00C77246"/>
    <w:rsid w:val="00C80730"/>
    <w:rsid w:val="00C84DD7"/>
    <w:rsid w:val="00C87720"/>
    <w:rsid w:val="00C906B4"/>
    <w:rsid w:val="00C91E35"/>
    <w:rsid w:val="00C94892"/>
    <w:rsid w:val="00C9499D"/>
    <w:rsid w:val="00C9650E"/>
    <w:rsid w:val="00C968A9"/>
    <w:rsid w:val="00CA011F"/>
    <w:rsid w:val="00CA643D"/>
    <w:rsid w:val="00CA7489"/>
    <w:rsid w:val="00CB050D"/>
    <w:rsid w:val="00CB07FC"/>
    <w:rsid w:val="00CB5863"/>
    <w:rsid w:val="00CB6266"/>
    <w:rsid w:val="00CB6EEC"/>
    <w:rsid w:val="00CC0443"/>
    <w:rsid w:val="00CC0D43"/>
    <w:rsid w:val="00CD0E24"/>
    <w:rsid w:val="00CD2ACE"/>
    <w:rsid w:val="00CD34BA"/>
    <w:rsid w:val="00CD3B8A"/>
    <w:rsid w:val="00CD4EFA"/>
    <w:rsid w:val="00CE0B53"/>
    <w:rsid w:val="00CE6494"/>
    <w:rsid w:val="00CF1067"/>
    <w:rsid w:val="00CF352F"/>
    <w:rsid w:val="00D03232"/>
    <w:rsid w:val="00D063C0"/>
    <w:rsid w:val="00D10ED6"/>
    <w:rsid w:val="00D17A44"/>
    <w:rsid w:val="00D2257E"/>
    <w:rsid w:val="00D23966"/>
    <w:rsid w:val="00D24892"/>
    <w:rsid w:val="00D3115C"/>
    <w:rsid w:val="00D34C15"/>
    <w:rsid w:val="00D359CA"/>
    <w:rsid w:val="00D37AAC"/>
    <w:rsid w:val="00D37C33"/>
    <w:rsid w:val="00D40A4E"/>
    <w:rsid w:val="00D50ACF"/>
    <w:rsid w:val="00D51640"/>
    <w:rsid w:val="00D5756A"/>
    <w:rsid w:val="00D61686"/>
    <w:rsid w:val="00D61CA3"/>
    <w:rsid w:val="00D662A2"/>
    <w:rsid w:val="00D67DCE"/>
    <w:rsid w:val="00D71AC1"/>
    <w:rsid w:val="00D80B61"/>
    <w:rsid w:val="00D900C6"/>
    <w:rsid w:val="00D916D8"/>
    <w:rsid w:val="00D92DD2"/>
    <w:rsid w:val="00D94BBF"/>
    <w:rsid w:val="00D9762A"/>
    <w:rsid w:val="00DA1A88"/>
    <w:rsid w:val="00DA243A"/>
    <w:rsid w:val="00DA3F24"/>
    <w:rsid w:val="00DA47D9"/>
    <w:rsid w:val="00DB5DCA"/>
    <w:rsid w:val="00DB6243"/>
    <w:rsid w:val="00DB772C"/>
    <w:rsid w:val="00DB7EB1"/>
    <w:rsid w:val="00DC3436"/>
    <w:rsid w:val="00DC4D1D"/>
    <w:rsid w:val="00DC4ED0"/>
    <w:rsid w:val="00DC71E5"/>
    <w:rsid w:val="00DC7F8C"/>
    <w:rsid w:val="00DE2F27"/>
    <w:rsid w:val="00DF635C"/>
    <w:rsid w:val="00DF7537"/>
    <w:rsid w:val="00E00F0A"/>
    <w:rsid w:val="00E01047"/>
    <w:rsid w:val="00E0149A"/>
    <w:rsid w:val="00E02F22"/>
    <w:rsid w:val="00E076EC"/>
    <w:rsid w:val="00E10807"/>
    <w:rsid w:val="00E14279"/>
    <w:rsid w:val="00E14BAA"/>
    <w:rsid w:val="00E15EF4"/>
    <w:rsid w:val="00E25216"/>
    <w:rsid w:val="00E25F0E"/>
    <w:rsid w:val="00E273E4"/>
    <w:rsid w:val="00E31BEC"/>
    <w:rsid w:val="00E31D02"/>
    <w:rsid w:val="00E3708A"/>
    <w:rsid w:val="00E37D09"/>
    <w:rsid w:val="00E433E3"/>
    <w:rsid w:val="00E44DDF"/>
    <w:rsid w:val="00E50CA2"/>
    <w:rsid w:val="00E519FB"/>
    <w:rsid w:val="00E51C8A"/>
    <w:rsid w:val="00E52E04"/>
    <w:rsid w:val="00E540DA"/>
    <w:rsid w:val="00E62246"/>
    <w:rsid w:val="00E642D6"/>
    <w:rsid w:val="00E64A45"/>
    <w:rsid w:val="00E67AA8"/>
    <w:rsid w:val="00E753DB"/>
    <w:rsid w:val="00E75EAA"/>
    <w:rsid w:val="00E77F7B"/>
    <w:rsid w:val="00E85C1F"/>
    <w:rsid w:val="00E93004"/>
    <w:rsid w:val="00E93924"/>
    <w:rsid w:val="00EA063B"/>
    <w:rsid w:val="00EA3E20"/>
    <w:rsid w:val="00EA4DCE"/>
    <w:rsid w:val="00EA63FE"/>
    <w:rsid w:val="00EA6787"/>
    <w:rsid w:val="00EB0F7A"/>
    <w:rsid w:val="00EB285A"/>
    <w:rsid w:val="00EB37CB"/>
    <w:rsid w:val="00EB4A2A"/>
    <w:rsid w:val="00EB59BF"/>
    <w:rsid w:val="00EB64A4"/>
    <w:rsid w:val="00EB64C8"/>
    <w:rsid w:val="00EC0FBC"/>
    <w:rsid w:val="00ED5655"/>
    <w:rsid w:val="00ED618D"/>
    <w:rsid w:val="00EE1815"/>
    <w:rsid w:val="00EF5141"/>
    <w:rsid w:val="00EF7863"/>
    <w:rsid w:val="00EF7B9F"/>
    <w:rsid w:val="00F02D15"/>
    <w:rsid w:val="00F066B4"/>
    <w:rsid w:val="00F06A61"/>
    <w:rsid w:val="00F0709B"/>
    <w:rsid w:val="00F13C85"/>
    <w:rsid w:val="00F14D99"/>
    <w:rsid w:val="00F16105"/>
    <w:rsid w:val="00F215C8"/>
    <w:rsid w:val="00F25146"/>
    <w:rsid w:val="00F30AFE"/>
    <w:rsid w:val="00F3227A"/>
    <w:rsid w:val="00F32B02"/>
    <w:rsid w:val="00F405F3"/>
    <w:rsid w:val="00F40E78"/>
    <w:rsid w:val="00F44D68"/>
    <w:rsid w:val="00F51F04"/>
    <w:rsid w:val="00F556B7"/>
    <w:rsid w:val="00F55E11"/>
    <w:rsid w:val="00F57712"/>
    <w:rsid w:val="00F65AF2"/>
    <w:rsid w:val="00F677B6"/>
    <w:rsid w:val="00F73F5B"/>
    <w:rsid w:val="00F747A7"/>
    <w:rsid w:val="00F81B8F"/>
    <w:rsid w:val="00F8422C"/>
    <w:rsid w:val="00F84B72"/>
    <w:rsid w:val="00F92227"/>
    <w:rsid w:val="00F94903"/>
    <w:rsid w:val="00F95B24"/>
    <w:rsid w:val="00F95D60"/>
    <w:rsid w:val="00F95F48"/>
    <w:rsid w:val="00F978EC"/>
    <w:rsid w:val="00FA0991"/>
    <w:rsid w:val="00FA2177"/>
    <w:rsid w:val="00FA2B58"/>
    <w:rsid w:val="00FC56EC"/>
    <w:rsid w:val="00FD042B"/>
    <w:rsid w:val="00FD2666"/>
    <w:rsid w:val="00FD28C6"/>
    <w:rsid w:val="00FD3EE1"/>
    <w:rsid w:val="00FD7A0C"/>
    <w:rsid w:val="00FE0DCC"/>
    <w:rsid w:val="00FF533B"/>
    <w:rsid w:val="00FF667F"/>
    <w:rsid w:val="020F953C"/>
    <w:rsid w:val="02F4ED19"/>
    <w:rsid w:val="0324ABC4"/>
    <w:rsid w:val="0408E7C3"/>
    <w:rsid w:val="04701FE8"/>
    <w:rsid w:val="0507A13D"/>
    <w:rsid w:val="051301D9"/>
    <w:rsid w:val="062226B2"/>
    <w:rsid w:val="06CF9D47"/>
    <w:rsid w:val="06E5E9FC"/>
    <w:rsid w:val="07580107"/>
    <w:rsid w:val="08B35D6D"/>
    <w:rsid w:val="08B82A13"/>
    <w:rsid w:val="0932CE3C"/>
    <w:rsid w:val="0969AA1F"/>
    <w:rsid w:val="09AEF8A9"/>
    <w:rsid w:val="0ABFDDB8"/>
    <w:rsid w:val="0B1D82AF"/>
    <w:rsid w:val="0B3666EC"/>
    <w:rsid w:val="0C512A45"/>
    <w:rsid w:val="0D59EBC9"/>
    <w:rsid w:val="0DFA7011"/>
    <w:rsid w:val="0EEFDEA6"/>
    <w:rsid w:val="0F82C826"/>
    <w:rsid w:val="104108CB"/>
    <w:rsid w:val="108C7913"/>
    <w:rsid w:val="10E3D0B2"/>
    <w:rsid w:val="118367C3"/>
    <w:rsid w:val="12896D1C"/>
    <w:rsid w:val="12BB29DA"/>
    <w:rsid w:val="12FECA02"/>
    <w:rsid w:val="1329EE82"/>
    <w:rsid w:val="13CC089B"/>
    <w:rsid w:val="14F504F1"/>
    <w:rsid w:val="153C197B"/>
    <w:rsid w:val="16BB19C1"/>
    <w:rsid w:val="17C59AD4"/>
    <w:rsid w:val="17DC87A1"/>
    <w:rsid w:val="18D95136"/>
    <w:rsid w:val="19AAEB68"/>
    <w:rsid w:val="1AC71D9D"/>
    <w:rsid w:val="1AF5F1D8"/>
    <w:rsid w:val="1B2A2CB1"/>
    <w:rsid w:val="1B56AFB6"/>
    <w:rsid w:val="1B62EE46"/>
    <w:rsid w:val="1BAFA1BF"/>
    <w:rsid w:val="1BEEB94B"/>
    <w:rsid w:val="1C9C15DE"/>
    <w:rsid w:val="1DF32E5D"/>
    <w:rsid w:val="1E3E7BC5"/>
    <w:rsid w:val="1EB50A72"/>
    <w:rsid w:val="1F8030DD"/>
    <w:rsid w:val="20168500"/>
    <w:rsid w:val="20355AC3"/>
    <w:rsid w:val="20C7BBA9"/>
    <w:rsid w:val="21220A24"/>
    <w:rsid w:val="21A50710"/>
    <w:rsid w:val="258FFAA5"/>
    <w:rsid w:val="264C800F"/>
    <w:rsid w:val="26530BF3"/>
    <w:rsid w:val="26E19A65"/>
    <w:rsid w:val="2711DBA2"/>
    <w:rsid w:val="27D5F2EB"/>
    <w:rsid w:val="280B7D2A"/>
    <w:rsid w:val="28F7CB47"/>
    <w:rsid w:val="298BE7E4"/>
    <w:rsid w:val="29C761A5"/>
    <w:rsid w:val="2A00F7E3"/>
    <w:rsid w:val="2A4100EA"/>
    <w:rsid w:val="2A4AB6BF"/>
    <w:rsid w:val="2C1640BD"/>
    <w:rsid w:val="2D674B1A"/>
    <w:rsid w:val="2D8BC8C0"/>
    <w:rsid w:val="2E10544F"/>
    <w:rsid w:val="2F40BD42"/>
    <w:rsid w:val="30157D63"/>
    <w:rsid w:val="314498D6"/>
    <w:rsid w:val="31CC5D24"/>
    <w:rsid w:val="32A46637"/>
    <w:rsid w:val="32B7A980"/>
    <w:rsid w:val="338B5AAB"/>
    <w:rsid w:val="351B3627"/>
    <w:rsid w:val="356769AB"/>
    <w:rsid w:val="3610A580"/>
    <w:rsid w:val="36478976"/>
    <w:rsid w:val="377B5E30"/>
    <w:rsid w:val="38A6922C"/>
    <w:rsid w:val="3906A1AD"/>
    <w:rsid w:val="39AE12AC"/>
    <w:rsid w:val="3A811A54"/>
    <w:rsid w:val="3B05B08B"/>
    <w:rsid w:val="3B83B128"/>
    <w:rsid w:val="3B8D1312"/>
    <w:rsid w:val="3BA3D0E8"/>
    <w:rsid w:val="3C9ECB7D"/>
    <w:rsid w:val="4081924D"/>
    <w:rsid w:val="414CD862"/>
    <w:rsid w:val="43119BA3"/>
    <w:rsid w:val="437E836C"/>
    <w:rsid w:val="43B5E15A"/>
    <w:rsid w:val="44E63CB9"/>
    <w:rsid w:val="44F6BC46"/>
    <w:rsid w:val="45314B66"/>
    <w:rsid w:val="462F4B21"/>
    <w:rsid w:val="463B8FA5"/>
    <w:rsid w:val="486714D6"/>
    <w:rsid w:val="4872303A"/>
    <w:rsid w:val="48D3F526"/>
    <w:rsid w:val="4974ED9D"/>
    <w:rsid w:val="49C83BD1"/>
    <w:rsid w:val="4A774ABD"/>
    <w:rsid w:val="4B0372B4"/>
    <w:rsid w:val="4BDD50A4"/>
    <w:rsid w:val="4C5C7A95"/>
    <w:rsid w:val="4E1B1425"/>
    <w:rsid w:val="4E6D703A"/>
    <w:rsid w:val="4EB61530"/>
    <w:rsid w:val="4F6E27A2"/>
    <w:rsid w:val="50530538"/>
    <w:rsid w:val="5075215F"/>
    <w:rsid w:val="5146AF6D"/>
    <w:rsid w:val="51628007"/>
    <w:rsid w:val="5253B168"/>
    <w:rsid w:val="52A91FEB"/>
    <w:rsid w:val="52D8E9CE"/>
    <w:rsid w:val="52F718E5"/>
    <w:rsid w:val="5326A0FC"/>
    <w:rsid w:val="53830274"/>
    <w:rsid w:val="54D71531"/>
    <w:rsid w:val="552455EF"/>
    <w:rsid w:val="558EF9F2"/>
    <w:rsid w:val="559B86D4"/>
    <w:rsid w:val="55B9B94E"/>
    <w:rsid w:val="561D0987"/>
    <w:rsid w:val="58B8D9CE"/>
    <w:rsid w:val="5907B5FF"/>
    <w:rsid w:val="59172EC8"/>
    <w:rsid w:val="5A51DDCA"/>
    <w:rsid w:val="5AF3F558"/>
    <w:rsid w:val="5B437248"/>
    <w:rsid w:val="5C1A1679"/>
    <w:rsid w:val="5C3ED0D1"/>
    <w:rsid w:val="5C67B2E0"/>
    <w:rsid w:val="5D13B9FC"/>
    <w:rsid w:val="5DCA7660"/>
    <w:rsid w:val="5E819CE8"/>
    <w:rsid w:val="5EC3B627"/>
    <w:rsid w:val="5EE868A9"/>
    <w:rsid w:val="5FC3C730"/>
    <w:rsid w:val="600380EC"/>
    <w:rsid w:val="60060FDE"/>
    <w:rsid w:val="606BAE6B"/>
    <w:rsid w:val="60FF0D7F"/>
    <w:rsid w:val="61C8EC68"/>
    <w:rsid w:val="61D70A1E"/>
    <w:rsid w:val="62842E91"/>
    <w:rsid w:val="6298DD01"/>
    <w:rsid w:val="63278521"/>
    <w:rsid w:val="644F6133"/>
    <w:rsid w:val="645AADD1"/>
    <w:rsid w:val="64C1B01A"/>
    <w:rsid w:val="64CB3A12"/>
    <w:rsid w:val="652960A1"/>
    <w:rsid w:val="666C4C6A"/>
    <w:rsid w:val="67965CC1"/>
    <w:rsid w:val="67B1228D"/>
    <w:rsid w:val="682CEBB6"/>
    <w:rsid w:val="68991C07"/>
    <w:rsid w:val="68C5A9E8"/>
    <w:rsid w:val="69C24D99"/>
    <w:rsid w:val="69DE605B"/>
    <w:rsid w:val="6A760E38"/>
    <w:rsid w:val="6A8ECED4"/>
    <w:rsid w:val="6ABF63A2"/>
    <w:rsid w:val="6AC55509"/>
    <w:rsid w:val="6B3FCB4E"/>
    <w:rsid w:val="6C1A0266"/>
    <w:rsid w:val="6C59DD06"/>
    <w:rsid w:val="6CC14BB8"/>
    <w:rsid w:val="6D11A242"/>
    <w:rsid w:val="6D1334A1"/>
    <w:rsid w:val="6D1B198C"/>
    <w:rsid w:val="6D59A06A"/>
    <w:rsid w:val="6DAE520A"/>
    <w:rsid w:val="6E2DA85E"/>
    <w:rsid w:val="6F6D549D"/>
    <w:rsid w:val="6FE53B02"/>
    <w:rsid w:val="7034C364"/>
    <w:rsid w:val="703CC7DB"/>
    <w:rsid w:val="716FC7B9"/>
    <w:rsid w:val="71B10253"/>
    <w:rsid w:val="72A8F492"/>
    <w:rsid w:val="7361B9FB"/>
    <w:rsid w:val="75F8000D"/>
    <w:rsid w:val="76195E08"/>
    <w:rsid w:val="766C1932"/>
    <w:rsid w:val="78044C70"/>
    <w:rsid w:val="786C0AAD"/>
    <w:rsid w:val="78998DA1"/>
    <w:rsid w:val="78A403C0"/>
    <w:rsid w:val="78B4894E"/>
    <w:rsid w:val="7A1FDF58"/>
    <w:rsid w:val="7A24433F"/>
    <w:rsid w:val="7A310058"/>
    <w:rsid w:val="7A4360E3"/>
    <w:rsid w:val="7A72D3BE"/>
    <w:rsid w:val="7ADA7B27"/>
    <w:rsid w:val="7C159B1C"/>
    <w:rsid w:val="7D3F0739"/>
    <w:rsid w:val="7E47E83D"/>
    <w:rsid w:val="7E74B029"/>
    <w:rsid w:val="7EDCFBA1"/>
    <w:rsid w:val="7F2B3B89"/>
    <w:rsid w:val="7FD9E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B6FA49"/>
  <w14:defaultImageDpi w14:val="32767"/>
  <w15:chartTrackingRefBased/>
  <w15:docId w15:val="{A7A68A45-21E0-4B7A-899D-678B23569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54CA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4B54CA"/>
    <w:pPr>
      <w:spacing w:before="480" w:after="0"/>
      <w:contextualSpacing/>
      <w:outlineLvl w:val="0"/>
    </w:pPr>
    <w:rPr>
      <w:rFonts w:eastAsiaTheme="majorEastAsia" w:cstheme="majorBidi"/>
      <w:b/>
      <w:bCs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B54CA"/>
    <w:pPr>
      <w:spacing w:before="200" w:after="0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B54CA"/>
    <w:pPr>
      <w:spacing w:before="200" w:after="0" w:line="271" w:lineRule="auto"/>
      <w:outlineLvl w:val="2"/>
    </w:pPr>
    <w:rPr>
      <w:rFonts w:eastAsiaTheme="majorEastAsia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B54CA"/>
    <w:pPr>
      <w:spacing w:before="200" w:after="0"/>
      <w:outlineLvl w:val="3"/>
    </w:pPr>
    <w:rPr>
      <w:rFonts w:eastAsiaTheme="majorEastAsia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4B54CA"/>
    <w:pPr>
      <w:spacing w:before="200" w:after="0"/>
      <w:outlineLvl w:val="4"/>
    </w:pPr>
    <w:rPr>
      <w:rFonts w:eastAsiaTheme="majorEastAsia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4B54CA"/>
    <w:pPr>
      <w:spacing w:after="0" w:line="271" w:lineRule="auto"/>
      <w:outlineLvl w:val="5"/>
    </w:pPr>
    <w:rPr>
      <w:rFonts w:eastAsiaTheme="majorEastAsia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4B54CA"/>
    <w:pPr>
      <w:spacing w:after="0"/>
      <w:outlineLvl w:val="6"/>
    </w:pPr>
    <w:rPr>
      <w:rFonts w:eastAsiaTheme="majorEastAsia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4B54CA"/>
    <w:pPr>
      <w:spacing w:after="0"/>
      <w:outlineLvl w:val="7"/>
    </w:pPr>
    <w:rPr>
      <w:rFonts w:eastAsiaTheme="majorEastAsia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4B54CA"/>
    <w:pPr>
      <w:spacing w:after="0"/>
      <w:outlineLvl w:val="8"/>
    </w:pPr>
    <w:rPr>
      <w:rFonts w:eastAsiaTheme="majorEastAsia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54CA"/>
    <w:rPr>
      <w:rFonts w:ascii="Arial" w:eastAsiaTheme="majorEastAsia" w:hAnsi="Arial" w:cstheme="majorBidi"/>
      <w:b/>
      <w:bCs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4B54CA"/>
    <w:rPr>
      <w:rFonts w:ascii="Arial" w:eastAsiaTheme="majorEastAsia" w:hAnsi="Arial" w:cstheme="majorBidi"/>
      <w:b/>
      <w:bCs/>
      <w:sz w:val="26"/>
      <w:szCs w:val="26"/>
    </w:rPr>
  </w:style>
  <w:style w:type="paragraph" w:styleId="NoSpacing">
    <w:name w:val="No Spacing"/>
    <w:basedOn w:val="Normal"/>
    <w:link w:val="NoSpacingChar"/>
    <w:uiPriority w:val="1"/>
    <w:qFormat/>
    <w:rsid w:val="004B54CA"/>
    <w:pPr>
      <w:spacing w:after="0" w:line="240" w:lineRule="auto"/>
    </w:pPr>
  </w:style>
  <w:style w:type="character" w:customStyle="1" w:styleId="Heading3Char">
    <w:name w:val="Heading 3 Char"/>
    <w:basedOn w:val="DefaultParagraphFont"/>
    <w:link w:val="Heading3"/>
    <w:uiPriority w:val="9"/>
    <w:rsid w:val="004B54CA"/>
    <w:rPr>
      <w:rFonts w:ascii="Arial" w:eastAsiaTheme="majorEastAsia" w:hAnsi="Arial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rsid w:val="004B54CA"/>
    <w:rPr>
      <w:rFonts w:ascii="Arial" w:eastAsiaTheme="majorEastAsia" w:hAnsi="Arial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4B54CA"/>
    <w:rPr>
      <w:rFonts w:ascii="Arial" w:eastAsiaTheme="majorEastAsia" w:hAnsi="Arial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rsid w:val="004B54CA"/>
    <w:rPr>
      <w:rFonts w:ascii="Arial" w:eastAsiaTheme="majorEastAsia" w:hAnsi="Arial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rsid w:val="004B54CA"/>
    <w:rPr>
      <w:rFonts w:ascii="Arial" w:eastAsiaTheme="majorEastAsia" w:hAnsi="Arial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rsid w:val="004B54CA"/>
    <w:rPr>
      <w:rFonts w:ascii="Arial" w:eastAsiaTheme="majorEastAsia" w:hAnsi="Arial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4B54CA"/>
    <w:rPr>
      <w:rFonts w:ascii="Arial" w:eastAsiaTheme="majorEastAsia" w:hAnsi="Arial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4B54CA"/>
    <w:pPr>
      <w:pBdr>
        <w:bottom w:val="single" w:sz="4" w:space="1" w:color="auto"/>
      </w:pBdr>
      <w:spacing w:line="240" w:lineRule="auto"/>
      <w:contextualSpacing/>
    </w:pPr>
    <w:rPr>
      <w:rFonts w:eastAsiaTheme="majorEastAsia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B54CA"/>
    <w:rPr>
      <w:rFonts w:ascii="Arial" w:eastAsiaTheme="majorEastAsia" w:hAnsi="Arial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54CA"/>
    <w:pPr>
      <w:spacing w:after="600"/>
    </w:pPr>
    <w:rPr>
      <w:rFonts w:eastAsiaTheme="majorEastAsia" w:cstheme="majorBidi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B54CA"/>
    <w:rPr>
      <w:rFonts w:ascii="Arial" w:eastAsiaTheme="majorEastAsia" w:hAnsi="Arial" w:cstheme="majorBidi"/>
      <w:i/>
      <w:iCs/>
      <w:spacing w:val="13"/>
      <w:sz w:val="24"/>
      <w:szCs w:val="24"/>
    </w:rPr>
  </w:style>
  <w:style w:type="character" w:styleId="SubtleEmphasis">
    <w:name w:val="Subtle Emphasis"/>
    <w:uiPriority w:val="19"/>
    <w:qFormat/>
    <w:rsid w:val="004B54CA"/>
    <w:rPr>
      <w:i/>
      <w:iCs/>
    </w:rPr>
  </w:style>
  <w:style w:type="character" w:styleId="Strong">
    <w:name w:val="Strong"/>
    <w:uiPriority w:val="22"/>
    <w:qFormat/>
    <w:rsid w:val="004B54CA"/>
    <w:rPr>
      <w:b/>
      <w:bCs/>
    </w:rPr>
  </w:style>
  <w:style w:type="paragraph" w:styleId="ListParagraph">
    <w:name w:val="List Paragraph"/>
    <w:basedOn w:val="Normal"/>
    <w:uiPriority w:val="34"/>
    <w:qFormat/>
    <w:rsid w:val="004B54CA"/>
    <w:pPr>
      <w:ind w:left="720"/>
      <w:contextualSpacing/>
    </w:pPr>
  </w:style>
  <w:style w:type="character" w:styleId="Emphasis">
    <w:name w:val="Emphasis"/>
    <w:uiPriority w:val="20"/>
    <w:qFormat/>
    <w:rsid w:val="004B54CA"/>
    <w:rPr>
      <w:b/>
      <w:bCs/>
      <w:i/>
      <w:iCs/>
      <w:spacing w:val="10"/>
      <w:bdr w:val="none" w:sz="0" w:space="0" w:color="auto"/>
      <w:shd w:val="clear" w:color="auto" w:fill="auto"/>
    </w:rPr>
  </w:style>
  <w:style w:type="character" w:styleId="IntenseEmphasis">
    <w:name w:val="Intense Emphasis"/>
    <w:uiPriority w:val="21"/>
    <w:qFormat/>
    <w:rsid w:val="004B54CA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rsid w:val="004B54CA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4B54CA"/>
    <w:rPr>
      <w:rFonts w:ascii="Arial" w:hAnsi="Arial"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54C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54CA"/>
    <w:rPr>
      <w:rFonts w:ascii="Arial" w:hAnsi="Arial"/>
      <w:b/>
      <w:bCs/>
      <w:i/>
      <w:iCs/>
    </w:rPr>
  </w:style>
  <w:style w:type="character" w:styleId="SubtleReference">
    <w:name w:val="Subtle Reference"/>
    <w:uiPriority w:val="31"/>
    <w:qFormat/>
    <w:rsid w:val="004B54CA"/>
    <w:rPr>
      <w:smallCaps/>
    </w:rPr>
  </w:style>
  <w:style w:type="character" w:styleId="IntenseReference">
    <w:name w:val="Intense Reference"/>
    <w:uiPriority w:val="32"/>
    <w:qFormat/>
    <w:rsid w:val="004B54CA"/>
    <w:rPr>
      <w:smallCaps/>
      <w:spacing w:val="5"/>
      <w:u w:val="single"/>
    </w:rPr>
  </w:style>
  <w:style w:type="character" w:styleId="BookTitle">
    <w:name w:val="Book Title"/>
    <w:uiPriority w:val="33"/>
    <w:qFormat/>
    <w:rsid w:val="004B54CA"/>
    <w:rPr>
      <w:i/>
      <w:iCs/>
      <w:smallCap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rsid w:val="00785261"/>
    <w:rPr>
      <w:b/>
      <w:bCs/>
      <w:caps/>
      <w:sz w:val="16"/>
      <w:szCs w:val="1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B54CA"/>
    <w:pPr>
      <w:outlineLvl w:val="9"/>
    </w:pPr>
    <w:rPr>
      <w:lang w:bidi="en-US"/>
    </w:rPr>
  </w:style>
  <w:style w:type="character" w:customStyle="1" w:styleId="NoSpacingChar">
    <w:name w:val="No Spacing Char"/>
    <w:basedOn w:val="DefaultParagraphFont"/>
    <w:link w:val="NoSpacing"/>
    <w:uiPriority w:val="1"/>
    <w:rsid w:val="004B54CA"/>
    <w:rPr>
      <w:rFonts w:ascii="Arial" w:hAnsi="Arial"/>
    </w:rPr>
  </w:style>
  <w:style w:type="paragraph" w:styleId="Header">
    <w:name w:val="header"/>
    <w:basedOn w:val="Normal"/>
    <w:link w:val="HeaderChar"/>
    <w:uiPriority w:val="99"/>
    <w:unhideWhenUsed/>
    <w:rsid w:val="00B04E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ED8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B04E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ED8"/>
    <w:rPr>
      <w:rFonts w:ascii="Arial" w:hAnsi="Arial"/>
    </w:rPr>
  </w:style>
  <w:style w:type="table" w:styleId="TableGrid">
    <w:name w:val="Table Grid"/>
    <w:basedOn w:val="TableNormal"/>
    <w:uiPriority w:val="59"/>
    <w:rsid w:val="009319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C9499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9499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9499D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9499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9499D"/>
    <w:rPr>
      <w:rFonts w:ascii="Arial" w:hAnsi="Arial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7608F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608F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F25146"/>
    <w:rPr>
      <w:rFonts w:ascii="Times New Roman" w:hAnsi="Times New Roman" w:cs="Times New Roman"/>
      <w:sz w:val="24"/>
      <w:szCs w:val="24"/>
    </w:rPr>
  </w:style>
  <w:style w:type="paragraph" w:customStyle="1" w:styleId="EasyReadTitle">
    <w:name w:val="Easy Read Title"/>
    <w:basedOn w:val="Heading1"/>
    <w:qFormat/>
    <w:rsid w:val="00E02F22"/>
    <w:rPr>
      <w:color w:val="3F4A75"/>
      <w:sz w:val="72"/>
      <w:szCs w:val="72"/>
      <w:lang w:val="en-US"/>
    </w:rPr>
  </w:style>
  <w:style w:type="paragraph" w:customStyle="1" w:styleId="EasyReadContents">
    <w:name w:val="Easy Read Contents"/>
    <w:basedOn w:val="Heading1"/>
    <w:qFormat/>
    <w:rsid w:val="00E02F22"/>
    <w:rPr>
      <w:color w:val="358189"/>
      <w:sz w:val="72"/>
      <w:szCs w:val="72"/>
    </w:rPr>
  </w:style>
  <w:style w:type="paragraph" w:customStyle="1" w:styleId="EasyReadContentsItems">
    <w:name w:val="Easy Read Contents Items"/>
    <w:basedOn w:val="Normal"/>
    <w:qFormat/>
    <w:rsid w:val="00E02F22"/>
    <w:pPr>
      <w:spacing w:after="0" w:line="360" w:lineRule="auto"/>
    </w:pPr>
    <w:rPr>
      <w:color w:val="358189"/>
      <w:sz w:val="44"/>
      <w:szCs w:val="52"/>
    </w:rPr>
  </w:style>
  <w:style w:type="paragraph" w:customStyle="1" w:styleId="EasyReadPageHeader">
    <w:name w:val="Easy Read Page Header"/>
    <w:basedOn w:val="Heading2"/>
    <w:qFormat/>
    <w:rsid w:val="00462D1A"/>
    <w:pPr>
      <w:spacing w:line="360" w:lineRule="auto"/>
    </w:pPr>
    <w:rPr>
      <w:color w:val="005568"/>
      <w:sz w:val="52"/>
      <w:szCs w:val="52"/>
    </w:rPr>
  </w:style>
  <w:style w:type="paragraph" w:customStyle="1" w:styleId="EasyRead16">
    <w:name w:val="Easy Read 16"/>
    <w:basedOn w:val="Normal"/>
    <w:qFormat/>
    <w:rsid w:val="00B41A19"/>
    <w:pPr>
      <w:spacing w:after="0" w:line="360" w:lineRule="auto"/>
    </w:pPr>
    <w:rPr>
      <w:sz w:val="32"/>
      <w:szCs w:val="32"/>
    </w:rPr>
  </w:style>
  <w:style w:type="paragraph" w:customStyle="1" w:styleId="EasyRead14">
    <w:name w:val="Easy Read 14"/>
    <w:basedOn w:val="EasyRead16"/>
    <w:qFormat/>
    <w:rsid w:val="00B41A19"/>
    <w:rPr>
      <w:sz w:val="28"/>
      <w:szCs w:val="28"/>
    </w:rPr>
  </w:style>
  <w:style w:type="paragraph" w:customStyle="1" w:styleId="EasyReadSubtitle">
    <w:name w:val="Easy Read Subtitle"/>
    <w:basedOn w:val="Normal"/>
    <w:qFormat/>
    <w:rsid w:val="00E02F22"/>
    <w:rPr>
      <w:color w:val="358189"/>
      <w:sz w:val="52"/>
      <w:szCs w:val="52"/>
      <w:lang w:val="en-US"/>
    </w:rPr>
  </w:style>
  <w:style w:type="paragraph" w:styleId="Revision">
    <w:name w:val="Revision"/>
    <w:hidden/>
    <w:uiPriority w:val="99"/>
    <w:semiHidden/>
    <w:rsid w:val="00BB78B3"/>
    <w:pPr>
      <w:spacing w:after="0" w:line="240" w:lineRule="auto"/>
    </w:pPr>
    <w:rPr>
      <w:rFonts w:ascii="Arial" w:hAnsi="Arial"/>
    </w:rPr>
  </w:style>
  <w:style w:type="paragraph" w:customStyle="1" w:styleId="EasyReadHeadersize14text">
    <w:name w:val="Easy Read Header size 14 text"/>
    <w:basedOn w:val="EasyReadPageHeader"/>
    <w:qFormat/>
    <w:rsid w:val="00E02F22"/>
    <w:rPr>
      <w:color w:val="358189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69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90360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23084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128928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2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24701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133799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50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26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6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3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5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3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65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64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514058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09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3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5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63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7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96674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260880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61834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5.png"/><Relationship Id="rId21" Type="http://schemas.openxmlformats.org/officeDocument/2006/relationships/image" Target="media/image10.png"/><Relationship Id="rId42" Type="http://schemas.openxmlformats.org/officeDocument/2006/relationships/image" Target="media/image31.png"/><Relationship Id="rId47" Type="http://schemas.openxmlformats.org/officeDocument/2006/relationships/image" Target="media/image36.png"/><Relationship Id="rId63" Type="http://schemas.openxmlformats.org/officeDocument/2006/relationships/image" Target="media/image52.png"/><Relationship Id="rId68" Type="http://schemas.openxmlformats.org/officeDocument/2006/relationships/image" Target="media/image57.png"/><Relationship Id="rId84" Type="http://schemas.openxmlformats.org/officeDocument/2006/relationships/theme" Target="theme/theme1.xml"/><Relationship Id="rId16" Type="http://schemas.openxmlformats.org/officeDocument/2006/relationships/image" Target="media/image6.png"/><Relationship Id="rId11" Type="http://schemas.openxmlformats.org/officeDocument/2006/relationships/image" Target="media/image1.png"/><Relationship Id="rId32" Type="http://schemas.openxmlformats.org/officeDocument/2006/relationships/image" Target="media/image21.png"/><Relationship Id="rId37" Type="http://schemas.openxmlformats.org/officeDocument/2006/relationships/image" Target="media/image26.png"/><Relationship Id="rId53" Type="http://schemas.openxmlformats.org/officeDocument/2006/relationships/image" Target="media/image42.png"/><Relationship Id="rId58" Type="http://schemas.openxmlformats.org/officeDocument/2006/relationships/image" Target="media/image47.png"/><Relationship Id="rId74" Type="http://schemas.openxmlformats.org/officeDocument/2006/relationships/image" Target="media/image63.png"/><Relationship Id="rId79" Type="http://schemas.openxmlformats.org/officeDocument/2006/relationships/footer" Target="footer1.xml"/><Relationship Id="rId5" Type="http://schemas.openxmlformats.org/officeDocument/2006/relationships/numbering" Target="numbering.xml"/><Relationship Id="rId19" Type="http://schemas.openxmlformats.org/officeDocument/2006/relationships/image" Target="media/image8.png"/><Relationship Id="rId14" Type="http://schemas.openxmlformats.org/officeDocument/2006/relationships/image" Target="media/image4.png"/><Relationship Id="rId22" Type="http://schemas.openxmlformats.org/officeDocument/2006/relationships/image" Target="media/image11.png"/><Relationship Id="rId27" Type="http://schemas.openxmlformats.org/officeDocument/2006/relationships/image" Target="media/image16.png"/><Relationship Id="rId30" Type="http://schemas.openxmlformats.org/officeDocument/2006/relationships/image" Target="media/image19.png"/><Relationship Id="rId35" Type="http://schemas.openxmlformats.org/officeDocument/2006/relationships/image" Target="media/image24.png"/><Relationship Id="rId43" Type="http://schemas.openxmlformats.org/officeDocument/2006/relationships/image" Target="media/image32.png"/><Relationship Id="rId48" Type="http://schemas.openxmlformats.org/officeDocument/2006/relationships/image" Target="media/image37.png"/><Relationship Id="rId56" Type="http://schemas.openxmlformats.org/officeDocument/2006/relationships/image" Target="media/image45.png"/><Relationship Id="rId64" Type="http://schemas.openxmlformats.org/officeDocument/2006/relationships/image" Target="media/image53.jpeg"/><Relationship Id="rId69" Type="http://schemas.openxmlformats.org/officeDocument/2006/relationships/image" Target="media/image58.png"/><Relationship Id="rId77" Type="http://schemas.openxmlformats.org/officeDocument/2006/relationships/header" Target="header1.xml"/><Relationship Id="rId8" Type="http://schemas.openxmlformats.org/officeDocument/2006/relationships/webSettings" Target="webSettings.xml"/><Relationship Id="rId51" Type="http://schemas.openxmlformats.org/officeDocument/2006/relationships/image" Target="media/image40.png"/><Relationship Id="rId72" Type="http://schemas.openxmlformats.org/officeDocument/2006/relationships/image" Target="media/image61.png"/><Relationship Id="rId80" Type="http://schemas.openxmlformats.org/officeDocument/2006/relationships/footer" Target="footer2.xml"/><Relationship Id="rId85" Type="http://schemas.openxmlformats.org/officeDocument/2006/relationships/customXml" Target="../customXml/item5.xml"/><Relationship Id="rId3" Type="http://schemas.openxmlformats.org/officeDocument/2006/relationships/customXml" Target="../customXml/item3.xml"/><Relationship Id="rId12" Type="http://schemas.openxmlformats.org/officeDocument/2006/relationships/image" Target="media/image2.png"/><Relationship Id="rId17" Type="http://schemas.openxmlformats.org/officeDocument/2006/relationships/image" Target="media/image7.jpeg"/><Relationship Id="rId25" Type="http://schemas.openxmlformats.org/officeDocument/2006/relationships/image" Target="media/image14.png"/><Relationship Id="rId33" Type="http://schemas.openxmlformats.org/officeDocument/2006/relationships/image" Target="media/image22.png"/><Relationship Id="rId38" Type="http://schemas.openxmlformats.org/officeDocument/2006/relationships/image" Target="media/image27.jpeg"/><Relationship Id="rId46" Type="http://schemas.openxmlformats.org/officeDocument/2006/relationships/image" Target="media/image35.png"/><Relationship Id="rId59" Type="http://schemas.openxmlformats.org/officeDocument/2006/relationships/image" Target="media/image48.png"/><Relationship Id="rId67" Type="http://schemas.openxmlformats.org/officeDocument/2006/relationships/image" Target="media/image56.png"/><Relationship Id="rId20" Type="http://schemas.openxmlformats.org/officeDocument/2006/relationships/image" Target="media/image9.jpeg"/><Relationship Id="rId41" Type="http://schemas.openxmlformats.org/officeDocument/2006/relationships/image" Target="media/image30.png"/><Relationship Id="rId54" Type="http://schemas.openxmlformats.org/officeDocument/2006/relationships/image" Target="media/image43.png"/><Relationship Id="rId62" Type="http://schemas.openxmlformats.org/officeDocument/2006/relationships/image" Target="media/image51.png"/><Relationship Id="rId70" Type="http://schemas.openxmlformats.org/officeDocument/2006/relationships/image" Target="media/image59.png"/><Relationship Id="rId75" Type="http://schemas.openxmlformats.org/officeDocument/2006/relationships/image" Target="media/image64.png"/><Relationship Id="rId83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image" Target="media/image5.png"/><Relationship Id="rId23" Type="http://schemas.openxmlformats.org/officeDocument/2006/relationships/image" Target="media/image12.png"/><Relationship Id="rId28" Type="http://schemas.openxmlformats.org/officeDocument/2006/relationships/image" Target="media/image17.png"/><Relationship Id="rId36" Type="http://schemas.openxmlformats.org/officeDocument/2006/relationships/image" Target="media/image25.png"/><Relationship Id="rId49" Type="http://schemas.openxmlformats.org/officeDocument/2006/relationships/image" Target="media/image38.png"/><Relationship Id="rId57" Type="http://schemas.openxmlformats.org/officeDocument/2006/relationships/image" Target="media/image46.png"/><Relationship Id="rId10" Type="http://schemas.openxmlformats.org/officeDocument/2006/relationships/endnotes" Target="endnotes.xml"/><Relationship Id="rId31" Type="http://schemas.openxmlformats.org/officeDocument/2006/relationships/image" Target="media/image20.png"/><Relationship Id="rId44" Type="http://schemas.openxmlformats.org/officeDocument/2006/relationships/image" Target="media/image33.png"/><Relationship Id="rId52" Type="http://schemas.openxmlformats.org/officeDocument/2006/relationships/image" Target="media/image41.jpeg"/><Relationship Id="rId60" Type="http://schemas.openxmlformats.org/officeDocument/2006/relationships/image" Target="media/image49.png"/><Relationship Id="rId65" Type="http://schemas.openxmlformats.org/officeDocument/2006/relationships/image" Target="media/image54.png"/><Relationship Id="rId73" Type="http://schemas.openxmlformats.org/officeDocument/2006/relationships/image" Target="media/image62.png"/><Relationship Id="rId78" Type="http://schemas.openxmlformats.org/officeDocument/2006/relationships/header" Target="header2.xml"/><Relationship Id="rId81" Type="http://schemas.openxmlformats.org/officeDocument/2006/relationships/header" Target="header3.xml"/><Relationship Id="rId86" Type="http://schemas.openxmlformats.org/officeDocument/2006/relationships/customXml" Target="../customXml/item6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3" Type="http://schemas.openxmlformats.org/officeDocument/2006/relationships/image" Target="media/image3.png"/><Relationship Id="rId18" Type="http://schemas.openxmlformats.org/officeDocument/2006/relationships/hyperlink" Target="mailto:disability@humanrights.gov.au" TargetMode="External"/><Relationship Id="rId39" Type="http://schemas.openxmlformats.org/officeDocument/2006/relationships/image" Target="media/image28.png"/><Relationship Id="rId34" Type="http://schemas.openxmlformats.org/officeDocument/2006/relationships/image" Target="media/image23.png"/><Relationship Id="rId50" Type="http://schemas.openxmlformats.org/officeDocument/2006/relationships/image" Target="media/image39.png"/><Relationship Id="rId55" Type="http://schemas.openxmlformats.org/officeDocument/2006/relationships/image" Target="media/image44.png"/><Relationship Id="rId76" Type="http://schemas.openxmlformats.org/officeDocument/2006/relationships/image" Target="media/image65.png"/><Relationship Id="rId7" Type="http://schemas.openxmlformats.org/officeDocument/2006/relationships/settings" Target="settings.xml"/><Relationship Id="rId71" Type="http://schemas.openxmlformats.org/officeDocument/2006/relationships/image" Target="media/image60.png"/><Relationship Id="rId2" Type="http://schemas.openxmlformats.org/officeDocument/2006/relationships/customXml" Target="../customXml/item2.xml"/><Relationship Id="rId29" Type="http://schemas.openxmlformats.org/officeDocument/2006/relationships/image" Target="media/image18.png"/><Relationship Id="rId24" Type="http://schemas.openxmlformats.org/officeDocument/2006/relationships/image" Target="media/image13.png"/><Relationship Id="rId40" Type="http://schemas.openxmlformats.org/officeDocument/2006/relationships/image" Target="media/image29.png"/><Relationship Id="rId45" Type="http://schemas.openxmlformats.org/officeDocument/2006/relationships/image" Target="media/image34.png"/><Relationship Id="rId66" Type="http://schemas.openxmlformats.org/officeDocument/2006/relationships/image" Target="media/image55.png"/><Relationship Id="rId87" Type="http://schemas.openxmlformats.org/officeDocument/2006/relationships/customXml" Target="../customXml/item7.xml"/><Relationship Id="rId61" Type="http://schemas.openxmlformats.org/officeDocument/2006/relationships/image" Target="media/image50.png"/><Relationship Id="rId82" Type="http://schemas.openxmlformats.org/officeDocument/2006/relationships/footer" Target="foot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68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67.png"/><Relationship Id="rId1" Type="http://schemas.openxmlformats.org/officeDocument/2006/relationships/image" Target="media/image6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7940E70C94354F8F8561BF2727C984" ma:contentTypeVersion="21" ma:contentTypeDescription="Create a new document." ma:contentTypeScope="" ma:versionID="a7d45e2877701f6be8ed5ac1e7063508">
  <xsd:schema xmlns:xsd="http://www.w3.org/2001/XMLSchema" xmlns:xs="http://www.w3.org/2001/XMLSchema" xmlns:p="http://schemas.microsoft.com/office/2006/metadata/properties" xmlns:ns2="6500fe01-343b-4fb9-a1b0-68ac19d62e01" xmlns:ns3="d305f544-be6d-4a06-9182-35e488c047b9" xmlns:ns4="39d46e2e-af2c-4283-b2c0-dbe09d693c60" targetNamespace="http://schemas.microsoft.com/office/2006/metadata/properties" ma:root="true" ma:fieldsID="2308fdaba4ba0bf72c4f977063fd8643" ns2:_="" ns3:_="" ns4:_="">
    <xsd:import namespace="6500fe01-343b-4fb9-a1b0-68ac19d62e01"/>
    <xsd:import namespace="d305f544-be6d-4a06-9182-35e488c047b9"/>
    <xsd:import namespace="39d46e2e-af2c-4283-b2c0-dbe09d693c60"/>
    <xsd:element name="properties">
      <xsd:complexType>
        <xsd:sequence>
          <xsd:element name="documentManagement">
            <xsd:complexType>
              <xsd:all>
                <xsd:element ref="ns2:TaxKeywordTaxHTField" minOccurs="0"/>
                <xsd:element ref="ns2:TaxCatchAll" minOccurs="0"/>
                <xsd:element ref="ns2:TaxCatchAllLabel" minOccurs="0"/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3:Notes" minOccurs="0"/>
                <xsd:element ref="ns3:Notes0" minOccurs="0"/>
                <xsd:element ref="ns3:MediaLengthInSeconds" minOccurs="0"/>
                <xsd:element ref="ns3:lcf76f155ced4ddcb4097134ff3c332f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00fe01-343b-4fb9-a1b0-68ac19d62e01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8" nillable="true" ma:taxonomy="true" ma:internalName="TaxKeywordTaxHTField" ma:taxonomyFieldName="TaxKeyword" ma:displayName="Enterprise Keywords" ma:fieldId="{23f27201-bee3-471e-b2e7-b64fd8b7ca38}" ma:taxonomyMulti="true" ma:sspId="975c5ac6-a0cc-43ed-b850-4a2ae59237b6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6aba89f1-9dd8-48a5-8350-dbcd55a0ef57}" ma:internalName="TaxCatchAll" ma:showField="CatchAllData" ma:web="39d46e2e-af2c-4283-b2c0-dbe09d693c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6aba89f1-9dd8-48a5-8350-dbcd55a0ef57}" ma:internalName="TaxCatchAllLabel" ma:readOnly="true" ma:showField="CatchAllDataLabel" ma:web="39d46e2e-af2c-4283-b2c0-dbe09d693c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12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13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4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f544-be6d-4a06-9182-35e488c047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6" nillable="true" ma:displayName="MediaServiceFastMetadata" ma:hidden="true" ma:internalName="MediaServiceFastMetadata" ma:readOnly="true">
      <xsd:simpleType>
        <xsd:restriction base="dms:Note"/>
      </xsd:simpleType>
    </xsd:element>
    <xsd:element name="Notes" ma:index="19" nillable="true" ma:displayName="Reference" ma:format="Dropdown" ma:internalName="Notes">
      <xsd:simpleType>
        <xsd:restriction base="dms:Note"/>
      </xsd:simpleType>
    </xsd:element>
    <xsd:element name="Notes0" ma:index="20" nillable="true" ma:displayName="Notes" ma:format="Dropdown" ma:internalName="Notes0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975c5ac6-a0cc-43ed-b850-4a2ae59237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d46e2e-af2c-4283-b2c0-dbe09d693c60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05f544-be6d-4a06-9182-35e488c047b9">
      <Terms xmlns="http://schemas.microsoft.com/office/infopath/2007/PartnerControls"/>
    </lcf76f155ced4ddcb4097134ff3c332f>
    <TaxCatchAll xmlns="6500fe01-343b-4fb9-a1b0-68ac19d62e01">
      <Value>706</Value>
    </TaxCatchAll>
    <Notes xmlns="d305f544-be6d-4a06-9182-35e488c047b9" xsi:nil="true"/>
    <TaxKeywordTaxHTField xmlns="6500fe01-343b-4fb9-a1b0-68ac19d62e01">
      <Terms xmlns="http://schemas.microsoft.com/office/infopath/2007/PartnerControls">
        <TermInfo xmlns="http://schemas.microsoft.com/office/infopath/2007/PartnerControls">
          <TermName xmlns="http://schemas.microsoft.com/office/infopath/2007/PartnerControls">[SEC=OFFICIAL]</TermName>
          <TermId xmlns="http://schemas.microsoft.com/office/infopath/2007/PartnerControls">c420c22a-b380-4863-bc2d-61f9d492fe1d</TermId>
        </TermInfo>
      </Terms>
    </TaxKeywordTaxHTField>
    <Notes0 xmlns="d305f544-be6d-4a06-9182-35e488c047b9" xsi:nil="true"/>
    <_dlc_DocId xmlns="6500fe01-343b-4fb9-a1b0-68ac19d62e01">WEV44C3EEZP4-1056255319-14054</_dlc_DocId>
    <_dlc_DocIdUrl xmlns="6500fe01-343b-4fb9-a1b0-68ac19d62e01">
      <Url>https://australianhrc.sharepoint.com/sites/DisabilityRights/_layouts/15/DocIdRedir.aspx?ID=WEV44C3EEZP4-1056255319-14054</Url>
      <Description>WEV44C3EEZP4-1056255319-14054</Description>
    </_dlc_DocIdUrl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?mso-contentType ?>
<SharedContentType xmlns="Microsoft.SharePoint.Taxonomy.ContentTypeSync" SourceId="975c5ac6-a0cc-43ed-b850-4a2ae59237b6" ContentTypeId="0x0101" PreviousValue="false" LastSyncTimeStamp="2019-01-22T02:06:15.047Z"/>
</file>

<file path=customXml/item7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3A413C1-7EF5-4574-A322-64C24A1AFC90}"/>
</file>

<file path=customXml/itemProps2.xml><?xml version="1.0" encoding="utf-8"?>
<ds:datastoreItem xmlns:ds="http://schemas.openxmlformats.org/officeDocument/2006/customXml" ds:itemID="{1F66139D-3372-4E58-BE96-5D3C99462BF6}"/>
</file>

<file path=customXml/itemProps3.xml><?xml version="1.0" encoding="utf-8"?>
<ds:datastoreItem xmlns:ds="http://schemas.openxmlformats.org/officeDocument/2006/customXml" ds:itemID="{89CE8E06-A42D-4F57-8850-D3B8BEAC5A9F}">
  <ds:schemaRefs>
    <ds:schemaRef ds:uri="http://schemas.microsoft.com/office/2006/metadata/properties"/>
    <ds:schemaRef ds:uri="http://schemas.microsoft.com/office/infopath/2007/PartnerControls"/>
    <ds:schemaRef ds:uri="d8f90cba-1067-418d-a3cc-325e78bcd784"/>
    <ds:schemaRef ds:uri="6eab6898-663c-4498-b919-970da0b75333"/>
  </ds:schemaRefs>
</ds:datastoreItem>
</file>

<file path=customXml/itemProps4.xml><?xml version="1.0" encoding="utf-8"?>
<ds:datastoreItem xmlns:ds="http://schemas.openxmlformats.org/officeDocument/2006/customXml" ds:itemID="{44191C6E-DFFF-46C2-92DB-86FFA5A98E49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240337F5-E5A3-4907-A203-00F6E15C54F1}"/>
</file>

<file path=customXml/itemProps6.xml><?xml version="1.0" encoding="utf-8"?>
<ds:datastoreItem xmlns:ds="http://schemas.openxmlformats.org/officeDocument/2006/customXml" ds:itemID="{A4F75370-516A-40F6-95EA-FEFB9A82C83E}"/>
</file>

<file path=customXml/itemProps7.xml><?xml version="1.0" encoding="utf-8"?>
<ds:datastoreItem xmlns:ds="http://schemas.openxmlformats.org/officeDocument/2006/customXml" ds:itemID="{1F277EDA-1ED1-488B-896D-67B947425AA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25</Pages>
  <Words>1080</Words>
  <Characters>6158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Social Services</Company>
  <LinksUpToDate>false</LinksUpToDate>
  <CharactersWithSpaces>7224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SPP Disability Organisations Roles and Responsibilities</dc:title>
  <dc:subject/>
  <dc:creator>SARTORI, Nicole</dc:creator>
  <cp:keywords>[SEC=OFFICIAL]</cp:keywords>
  <dc:description/>
  <cp:lastModifiedBy>FILMER, Krista</cp:lastModifiedBy>
  <cp:revision>3</cp:revision>
  <cp:lastPrinted>2026-09-15T04:31:00Z</cp:lastPrinted>
  <dcterms:created xsi:type="dcterms:W3CDTF">2026-09-21T04:47:00Z</dcterms:created>
  <dcterms:modified xsi:type="dcterms:W3CDTF">2026-09-21T06:50:00Z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M_Namespace">
    <vt:lpwstr>gov.au</vt:lpwstr>
  </property>
  <property fmtid="{D5CDD505-2E9C-101B-9397-08002B2CF9AE}" pid="3" name="PM_Caveats_Count">
    <vt:lpwstr>0</vt:lpwstr>
  </property>
  <property fmtid="{D5CDD505-2E9C-101B-9397-08002B2CF9AE}" pid="4" name="PM_Version">
    <vt:lpwstr>2018.4</vt:lpwstr>
  </property>
  <property fmtid="{D5CDD505-2E9C-101B-9397-08002B2CF9AE}" pid="5" name="PM_Note">
    <vt:lpwstr/>
  </property>
  <property fmtid="{D5CDD505-2E9C-101B-9397-08002B2CF9AE}" pid="6" name="MSIP_Label_eb34d90b-fc41-464d-af60-f74d721d0790_Name">
    <vt:lpwstr>OFFICIAL</vt:lpwstr>
  </property>
  <property fmtid="{D5CDD505-2E9C-101B-9397-08002B2CF9AE}" pid="7" name="PMHMAC">
    <vt:lpwstr>v=2022.1;a=SHA256;h=B83F9B4ECE5A78DEB493E3712025AAC19CB38F14C2A4E23739DB29E72C6A4FD2</vt:lpwstr>
  </property>
  <property fmtid="{D5CDD505-2E9C-101B-9397-08002B2CF9AE}" pid="8" name="PM_Qualifier">
    <vt:lpwstr/>
  </property>
  <property fmtid="{D5CDD505-2E9C-101B-9397-08002B2CF9AE}" pid="9" name="PM_SecurityClassification">
    <vt:lpwstr>OFFICIAL</vt:lpwstr>
  </property>
  <property fmtid="{D5CDD505-2E9C-101B-9397-08002B2CF9AE}" pid="10" name="PM_ProtectiveMarkingValue_Header">
    <vt:lpwstr>OFFICIAL</vt:lpwstr>
  </property>
  <property fmtid="{D5CDD505-2E9C-101B-9397-08002B2CF9AE}" pid="11" name="PM_OriginationTimeStamp">
    <vt:lpwstr>2024-10-02T23:55:56Z</vt:lpwstr>
  </property>
  <property fmtid="{D5CDD505-2E9C-101B-9397-08002B2CF9AE}" pid="12" name="PM_Markers">
    <vt:lpwstr/>
  </property>
  <property fmtid="{D5CDD505-2E9C-101B-9397-08002B2CF9AE}" pid="13" name="MSIP_Label_eb34d90b-fc41-464d-af60-f74d721d0790_SiteId">
    <vt:lpwstr>61e36dd1-ca6e-4d61-aa0a-2b4eb88317a3</vt:lpwstr>
  </property>
  <property fmtid="{D5CDD505-2E9C-101B-9397-08002B2CF9AE}" pid="14" name="MSIP_Label_eb34d90b-fc41-464d-af60-f74d721d0790_ContentBits">
    <vt:lpwstr>0</vt:lpwstr>
  </property>
  <property fmtid="{D5CDD505-2E9C-101B-9397-08002B2CF9AE}" pid="15" name="MSIP_Label_eb34d90b-fc41-464d-af60-f74d721d0790_Enabled">
    <vt:lpwstr>true</vt:lpwstr>
  </property>
  <property fmtid="{D5CDD505-2E9C-101B-9397-08002B2CF9AE}" pid="16" name="PM_ProtectiveMarkingImage_Footer">
    <vt:lpwstr>C:\Program Files (x86)\Common Files\janusNET Shared\janusSEAL\Images\DocumentSlashBlue.png</vt:lpwstr>
  </property>
  <property fmtid="{D5CDD505-2E9C-101B-9397-08002B2CF9AE}" pid="17" name="MSIP_Label_eb34d90b-fc41-464d-af60-f74d721d0790_SetDate">
    <vt:lpwstr>2024-10-02T23:55:56Z</vt:lpwstr>
  </property>
  <property fmtid="{D5CDD505-2E9C-101B-9397-08002B2CF9AE}" pid="18" name="MSIP_Label_eb34d90b-fc41-464d-af60-f74d721d0790_Method">
    <vt:lpwstr>Privileged</vt:lpwstr>
  </property>
  <property fmtid="{D5CDD505-2E9C-101B-9397-08002B2CF9AE}" pid="19" name="MSIP_Label_eb34d90b-fc41-464d-af60-f74d721d0790_ActionId">
    <vt:lpwstr>ea712e4ecc694d05a43adde5271c428b</vt:lpwstr>
  </property>
  <property fmtid="{D5CDD505-2E9C-101B-9397-08002B2CF9AE}" pid="20" name="PM_InsertionValue">
    <vt:lpwstr>OFFICIAL</vt:lpwstr>
  </property>
  <property fmtid="{D5CDD505-2E9C-101B-9397-08002B2CF9AE}" pid="21" name="PM_Originator_Hash_SHA1">
    <vt:lpwstr>68F1ED17B1949275F2C3C2BA563D5DFD573C35EE</vt:lpwstr>
  </property>
  <property fmtid="{D5CDD505-2E9C-101B-9397-08002B2CF9AE}" pid="22" name="PM_DisplayValueSecClassificationWithQualifier">
    <vt:lpwstr>OFFICIAL</vt:lpwstr>
  </property>
  <property fmtid="{D5CDD505-2E9C-101B-9397-08002B2CF9AE}" pid="23" name="PM_Originating_FileId">
    <vt:lpwstr>21A819A7B4EB4446B12AA4675FCD3A07</vt:lpwstr>
  </property>
  <property fmtid="{D5CDD505-2E9C-101B-9397-08002B2CF9AE}" pid="24" name="PM_ProtectiveMarkingValue_Footer">
    <vt:lpwstr>OFFICIAL</vt:lpwstr>
  </property>
  <property fmtid="{D5CDD505-2E9C-101B-9397-08002B2CF9AE}" pid="25" name="PM_ProtectiveMarkingImage_Header">
    <vt:lpwstr>C:\Program Files (x86)\Common Files\janusNET Shared\janusSEAL\Images\DocumentSlashBlue.png</vt:lpwstr>
  </property>
  <property fmtid="{D5CDD505-2E9C-101B-9397-08002B2CF9AE}" pid="26" name="PM_Display">
    <vt:lpwstr>OFFICIAL</vt:lpwstr>
  </property>
  <property fmtid="{D5CDD505-2E9C-101B-9397-08002B2CF9AE}" pid="27" name="PM_OriginatorUserAccountName_SHA256">
    <vt:lpwstr>76791C371C415401FD085A0282426E9F1A81891D0B93EE117495588A17E44FB7</vt:lpwstr>
  </property>
  <property fmtid="{D5CDD505-2E9C-101B-9397-08002B2CF9AE}" pid="28" name="PM_OriginatorDomainName_SHA256">
    <vt:lpwstr>E83A2A66C4061446A7E3732E8D44762184B6B377D962B96C83DC624302585857</vt:lpwstr>
  </property>
  <property fmtid="{D5CDD505-2E9C-101B-9397-08002B2CF9AE}" pid="29" name="PMUuid">
    <vt:lpwstr>v=2022.2;d=gov.au;g=46DD6D7C-8107-577B-BC6E-F348953B2E44</vt:lpwstr>
  </property>
  <property fmtid="{D5CDD505-2E9C-101B-9397-08002B2CF9AE}" pid="30" name="PM_Hash_Version">
    <vt:lpwstr>2022.1</vt:lpwstr>
  </property>
  <property fmtid="{D5CDD505-2E9C-101B-9397-08002B2CF9AE}" pid="31" name="PM_Hash_Salt_Prev">
    <vt:lpwstr>43FD4014E0AB9A493258C8593008A710</vt:lpwstr>
  </property>
  <property fmtid="{D5CDD505-2E9C-101B-9397-08002B2CF9AE}" pid="32" name="PM_Hash_Salt">
    <vt:lpwstr>2C0A6DCE958A007339D17790CAFC58D3</vt:lpwstr>
  </property>
  <property fmtid="{D5CDD505-2E9C-101B-9397-08002B2CF9AE}" pid="33" name="PM_Hash_SHA1">
    <vt:lpwstr>53CF3E4B0DFADEBD0AA5B332FC28D728740DB715</vt:lpwstr>
  </property>
  <property fmtid="{D5CDD505-2E9C-101B-9397-08002B2CF9AE}" pid="34" name="PM_SecurityClassification_Prev">
    <vt:lpwstr>OFFICIAL</vt:lpwstr>
  </property>
  <property fmtid="{D5CDD505-2E9C-101B-9397-08002B2CF9AE}" pid="35" name="PM_Qualifier_Prev">
    <vt:lpwstr/>
  </property>
  <property fmtid="{D5CDD505-2E9C-101B-9397-08002B2CF9AE}" pid="36" name="ContentTypeId">
    <vt:lpwstr>0x010100967940E70C94354F8F8561BF2727C984</vt:lpwstr>
  </property>
  <property fmtid="{D5CDD505-2E9C-101B-9397-08002B2CF9AE}" pid="37" name="MediaServiceImageTags">
    <vt:lpwstr/>
  </property>
  <property fmtid="{D5CDD505-2E9C-101B-9397-08002B2CF9AE}" pid="38" name="PM_Expires">
    <vt:lpwstr/>
  </property>
  <property fmtid="{D5CDD505-2E9C-101B-9397-08002B2CF9AE}" pid="39" name="PM_DownTo">
    <vt:lpwstr/>
  </property>
  <property fmtid="{D5CDD505-2E9C-101B-9397-08002B2CF9AE}" pid="40" name="_ExtendedDescription">
    <vt:lpwstr/>
  </property>
  <property fmtid="{D5CDD505-2E9C-101B-9397-08002B2CF9AE}" pid="41" name="ClassificationContentMarkingHeaderShapeIds">
    <vt:lpwstr>4823fba7,382fa931,314ae598</vt:lpwstr>
  </property>
  <property fmtid="{D5CDD505-2E9C-101B-9397-08002B2CF9AE}" pid="42" name="ClassificationContentMarkingHeaderFontProps">
    <vt:lpwstr>#ff0000,12,Calibri</vt:lpwstr>
  </property>
  <property fmtid="{D5CDD505-2E9C-101B-9397-08002B2CF9AE}" pid="43" name="ClassificationContentMarkingHeaderText">
    <vt:lpwstr>OFFICIAL</vt:lpwstr>
  </property>
  <property fmtid="{D5CDD505-2E9C-101B-9397-08002B2CF9AE}" pid="44" name="ClassificationContentMarkingFooterShapeIds">
    <vt:lpwstr>5150089b,7f50c6b1,1a4a1aa4</vt:lpwstr>
  </property>
  <property fmtid="{D5CDD505-2E9C-101B-9397-08002B2CF9AE}" pid="45" name="ClassificationContentMarkingFooterFontProps">
    <vt:lpwstr>#ff0000,12,Calibri</vt:lpwstr>
  </property>
  <property fmtid="{D5CDD505-2E9C-101B-9397-08002B2CF9AE}" pid="46" name="ClassificationContentMarkingFooterText">
    <vt:lpwstr>OFFICIAL</vt:lpwstr>
  </property>
  <property fmtid="{D5CDD505-2E9C-101B-9397-08002B2CF9AE}" pid="47" name="MSIP_Label_7cd3e8b9-ffed-43a8-b7f4-cc2fa0382d36_Enabled">
    <vt:lpwstr>true</vt:lpwstr>
  </property>
  <property fmtid="{D5CDD505-2E9C-101B-9397-08002B2CF9AE}" pid="48" name="MSIP_Label_7cd3e8b9-ffed-43a8-b7f4-cc2fa0382d36_SetDate">
    <vt:lpwstr>2025-08-06T05:16:29Z</vt:lpwstr>
  </property>
  <property fmtid="{D5CDD505-2E9C-101B-9397-08002B2CF9AE}" pid="49" name="MSIP_Label_7cd3e8b9-ffed-43a8-b7f4-cc2fa0382d36_Method">
    <vt:lpwstr>Privileged</vt:lpwstr>
  </property>
  <property fmtid="{D5CDD505-2E9C-101B-9397-08002B2CF9AE}" pid="50" name="MSIP_Label_7cd3e8b9-ffed-43a8-b7f4-cc2fa0382d36_Name">
    <vt:lpwstr>O</vt:lpwstr>
  </property>
  <property fmtid="{D5CDD505-2E9C-101B-9397-08002B2CF9AE}" pid="51" name="MSIP_Label_7cd3e8b9-ffed-43a8-b7f4-cc2fa0382d36_SiteId">
    <vt:lpwstr>34a3929c-73cf-4954-abfe-147dc3517892</vt:lpwstr>
  </property>
  <property fmtid="{D5CDD505-2E9C-101B-9397-08002B2CF9AE}" pid="52" name="MSIP_Label_7cd3e8b9-ffed-43a8-b7f4-cc2fa0382d36_ActionId">
    <vt:lpwstr>d653df3d-ca85-4b2b-85dd-7309cf3210f2</vt:lpwstr>
  </property>
  <property fmtid="{D5CDD505-2E9C-101B-9397-08002B2CF9AE}" pid="53" name="MSIP_Label_7cd3e8b9-ffed-43a8-b7f4-cc2fa0382d36_ContentBits">
    <vt:lpwstr>3</vt:lpwstr>
  </property>
  <property fmtid="{D5CDD505-2E9C-101B-9397-08002B2CF9AE}" pid="54" name="MSIP_Label_7cd3e8b9-ffed-43a8-b7f4-cc2fa0382d36_Tag">
    <vt:lpwstr>10, 0, 1, 1</vt:lpwstr>
  </property>
  <property fmtid="{D5CDD505-2E9C-101B-9397-08002B2CF9AE}" pid="55" name="docLang">
    <vt:lpwstr>en</vt:lpwstr>
  </property>
  <property fmtid="{D5CDD505-2E9C-101B-9397-08002B2CF9AE}" pid="56" name="TaxKeyword">
    <vt:lpwstr>706;#[SEC=OFFICIAL]|c420c22a-b380-4863-bc2d-61f9d492fe1d</vt:lpwstr>
  </property>
  <property fmtid="{D5CDD505-2E9C-101B-9397-08002B2CF9AE}" pid="57" name="_dlc_DocIdItemGuid">
    <vt:lpwstr>f9bec57c-0735-46de-868b-f3dfd3f90ddd</vt:lpwstr>
  </property>
</Properties>
</file>