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B553" w14:textId="77777777" w:rsidR="00A50EDC" w:rsidRDefault="00A50EDC" w:rsidP="00A50EDC">
      <w:pPr>
        <w:pStyle w:val="EasyRead14"/>
      </w:pPr>
    </w:p>
    <w:p w14:paraId="1EBD562D" w14:textId="77777777" w:rsidR="00A50EDC" w:rsidRDefault="00A50EDC" w:rsidP="00A50EDC">
      <w:pPr>
        <w:pStyle w:val="EasyRead14"/>
      </w:pPr>
    </w:p>
    <w:p w14:paraId="2E014929" w14:textId="6BC12C06" w:rsidR="00750C6F" w:rsidRPr="00A67A0B" w:rsidRDefault="003576C9" w:rsidP="6F6D549D">
      <w:pPr>
        <w:pStyle w:val="EasyReadTitle"/>
        <w:spacing w:line="360" w:lineRule="auto"/>
      </w:pPr>
      <w:r>
        <w:t>Supporting participation program</w:t>
      </w:r>
    </w:p>
    <w:p w14:paraId="5D6B7A0D" w14:textId="6422A4D3" w:rsidR="7A310058" w:rsidRDefault="199F9A2B" w:rsidP="002A122D">
      <w:pPr>
        <w:pStyle w:val="EasyReadSubtitle"/>
      </w:pPr>
      <w:r w:rsidRPr="18A5E4F6">
        <w:t xml:space="preserve">Part 2 </w:t>
      </w:r>
    </w:p>
    <w:p w14:paraId="0A8A8FD0" w14:textId="11FCACD2" w:rsidR="7A310058" w:rsidRDefault="1EF93E34" w:rsidP="6BA8D445">
      <w:pPr>
        <w:pStyle w:val="EasyReadTitle"/>
        <w:spacing w:line="360" w:lineRule="auto"/>
        <w:rPr>
          <w:rFonts w:eastAsia="Arial" w:cs="Arial"/>
          <w:b w:val="0"/>
          <w:bCs w:val="0"/>
          <w:color w:val="358189"/>
          <w:sz w:val="52"/>
          <w:szCs w:val="52"/>
        </w:rPr>
      </w:pPr>
      <w:r w:rsidRPr="18A5E4F6">
        <w:rPr>
          <w:rFonts w:eastAsia="Arial" w:cs="Arial"/>
          <w:b w:val="0"/>
          <w:bCs w:val="0"/>
          <w:color w:val="358189"/>
          <w:sz w:val="52"/>
          <w:szCs w:val="52"/>
        </w:rPr>
        <w:t>Australian Government</w:t>
      </w:r>
    </w:p>
    <w:p w14:paraId="3588BA8D" w14:textId="60B79E21" w:rsidR="7A310058" w:rsidRDefault="786DD17C" w:rsidP="1B56AFB6">
      <w:pPr>
        <w:pStyle w:val="EasyReadTitle"/>
        <w:spacing w:line="360" w:lineRule="auto"/>
        <w:rPr>
          <w:rFonts w:eastAsia="Arial" w:cs="Arial"/>
          <w:b w:val="0"/>
          <w:bCs w:val="0"/>
          <w:color w:val="358189"/>
          <w:sz w:val="52"/>
          <w:szCs w:val="52"/>
        </w:rPr>
      </w:pPr>
      <w:r w:rsidRPr="6BA8D445">
        <w:rPr>
          <w:rFonts w:eastAsia="Arial" w:cs="Arial"/>
          <w:b w:val="0"/>
          <w:bCs w:val="0"/>
          <w:color w:val="358189"/>
          <w:sz w:val="52"/>
          <w:szCs w:val="52"/>
        </w:rPr>
        <w:t>R</w:t>
      </w:r>
      <w:r w:rsidR="00B90BBE" w:rsidRPr="6BA8D445">
        <w:rPr>
          <w:rFonts w:eastAsia="Arial" w:cs="Arial"/>
          <w:b w:val="0"/>
          <w:bCs w:val="0"/>
          <w:color w:val="358189"/>
          <w:sz w:val="52"/>
          <w:szCs w:val="52"/>
        </w:rPr>
        <w:t>oles and responsibilities</w:t>
      </w:r>
    </w:p>
    <w:p w14:paraId="1D4FA4D9" w14:textId="191580E7" w:rsidR="00DC7F8C" w:rsidRDefault="00210A6F" w:rsidP="00DC7F8C">
      <w:r w:rsidRPr="00210A6F">
        <w:rPr>
          <w:noProof/>
        </w:rPr>
        <w:drawing>
          <wp:inline distT="0" distB="0" distL="0" distR="0" wp14:anchorId="2CAEB61B" wp14:editId="7779629B">
            <wp:extent cx="4114800" cy="4114800"/>
            <wp:effectExtent l="0" t="0" r="0" b="0"/>
            <wp:docPr id="1917073118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073118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7F8C">
        <w:br w:type="page"/>
      </w:r>
    </w:p>
    <w:tbl>
      <w:tblPr>
        <w:tblStyle w:val="TableGrid"/>
        <w:tblW w:w="9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9"/>
        <w:gridCol w:w="5933"/>
      </w:tblGrid>
      <w:tr w:rsidR="00180139" w:rsidRPr="003B5073" w14:paraId="2AC95CD8" w14:textId="77777777" w:rsidTr="00180139">
        <w:trPr>
          <w:cantSplit/>
          <w:trHeight w:val="2835"/>
        </w:trPr>
        <w:tc>
          <w:tcPr>
            <w:tcW w:w="3159" w:type="dxa"/>
            <w:hideMark/>
          </w:tcPr>
          <w:p w14:paraId="36425F43" w14:textId="77777777" w:rsidR="00180139" w:rsidRPr="003B5073" w:rsidRDefault="00180139" w:rsidP="00DE7D6C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57C1CF8D" wp14:editId="4F75646E">
                  <wp:extent cx="1781175" cy="1400175"/>
                  <wp:effectExtent l="0" t="0" r="9525" b="9525"/>
                  <wp:docPr id="1013182835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2B4D6049" w14:textId="77777777" w:rsidR="00180139" w:rsidRPr="003B5073" w:rsidRDefault="00180139" w:rsidP="00180139">
            <w:pPr>
              <w:pStyle w:val="EasyRead14"/>
              <w:numPr>
                <w:ilvl w:val="0"/>
                <w:numId w:val="47"/>
              </w:numPr>
            </w:pPr>
            <w:r w:rsidRPr="003B5073">
              <w:t xml:space="preserve">The Australian Government Department of Health Disability and Ageing </w:t>
            </w:r>
          </w:p>
          <w:p w14:paraId="5273AD48" w14:textId="77777777" w:rsidR="00180139" w:rsidRPr="003B5073" w:rsidRDefault="00180139" w:rsidP="00DE7D6C">
            <w:pPr>
              <w:pStyle w:val="EasyRead14"/>
            </w:pPr>
          </w:p>
          <w:p w14:paraId="3ACB780D" w14:textId="77777777" w:rsidR="00180139" w:rsidRPr="003B5073" w:rsidRDefault="00180139" w:rsidP="00DE7D6C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DHDA</w:t>
            </w:r>
            <w:r w:rsidRPr="003B5073">
              <w:t xml:space="preserve"> for short.</w:t>
            </w:r>
          </w:p>
        </w:tc>
      </w:tr>
      <w:tr w:rsidR="00180139" w:rsidRPr="003B5073" w14:paraId="61CFD428" w14:textId="77777777" w:rsidTr="00180139">
        <w:trPr>
          <w:cantSplit/>
          <w:trHeight w:val="3402"/>
        </w:trPr>
        <w:tc>
          <w:tcPr>
            <w:tcW w:w="3159" w:type="dxa"/>
            <w:hideMark/>
          </w:tcPr>
          <w:p w14:paraId="09FBA74F" w14:textId="77777777" w:rsidR="00180139" w:rsidRPr="003B5073" w:rsidRDefault="00180139" w:rsidP="00DE7D6C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738A80BC" wp14:editId="1E7A28A1">
                  <wp:extent cx="1800225" cy="628650"/>
                  <wp:effectExtent l="0" t="0" r="9525" b="0"/>
                  <wp:docPr id="1214116606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164E3733" w14:textId="77777777" w:rsidR="00180139" w:rsidRPr="003B5073" w:rsidRDefault="00180139" w:rsidP="00180139">
            <w:pPr>
              <w:pStyle w:val="EasyRead14"/>
              <w:numPr>
                <w:ilvl w:val="0"/>
                <w:numId w:val="47"/>
              </w:numPr>
            </w:pPr>
            <w:r w:rsidRPr="003B5073">
              <w:t>The Australian Human Rights Commission</w:t>
            </w:r>
          </w:p>
          <w:p w14:paraId="51A86D87" w14:textId="77777777" w:rsidR="00180139" w:rsidRPr="003B5073" w:rsidRDefault="00180139" w:rsidP="00DE7D6C">
            <w:pPr>
              <w:pStyle w:val="EasyRead14"/>
            </w:pPr>
          </w:p>
          <w:p w14:paraId="457EB141" w14:textId="77777777" w:rsidR="00180139" w:rsidRPr="003B5073" w:rsidRDefault="00180139" w:rsidP="00DE7D6C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AHRC</w:t>
            </w:r>
            <w:r w:rsidRPr="003B5073">
              <w:t xml:space="preserve"> for short.</w:t>
            </w:r>
          </w:p>
          <w:p w14:paraId="2862E2F5" w14:textId="77777777" w:rsidR="00180139" w:rsidRPr="003B5073" w:rsidRDefault="00180139" w:rsidP="00DE7D6C">
            <w:pPr>
              <w:pStyle w:val="EasyRead14"/>
            </w:pPr>
          </w:p>
          <w:p w14:paraId="74A98A65" w14:textId="77777777" w:rsidR="00180139" w:rsidRPr="003B5073" w:rsidRDefault="00180139" w:rsidP="00DE7D6C">
            <w:pPr>
              <w:pStyle w:val="EasyRead14"/>
            </w:pPr>
            <w:r w:rsidRPr="003B5073">
              <w:t xml:space="preserve">Wrote this together. </w:t>
            </w:r>
          </w:p>
          <w:p w14:paraId="272F4A24" w14:textId="77777777" w:rsidR="00180139" w:rsidRPr="003B5073" w:rsidRDefault="00180139" w:rsidP="00DE7D6C">
            <w:pPr>
              <w:pStyle w:val="EasyRead14"/>
            </w:pPr>
          </w:p>
          <w:p w14:paraId="5C3C0DE2" w14:textId="77777777" w:rsidR="00180139" w:rsidRPr="003B5073" w:rsidRDefault="00180139" w:rsidP="00DE7D6C">
            <w:pPr>
              <w:pStyle w:val="EasyRead14"/>
            </w:pPr>
            <w:r w:rsidRPr="003B5073">
              <w:t xml:space="preserve">When you see the word </w:t>
            </w:r>
            <w:r w:rsidRPr="003B5073">
              <w:rPr>
                <w:b/>
                <w:bCs/>
              </w:rPr>
              <w:t>we</w:t>
            </w:r>
            <w:r w:rsidRPr="003B5073">
              <w:t xml:space="preserve"> it means </w:t>
            </w:r>
          </w:p>
          <w:p w14:paraId="06ED89E5" w14:textId="77777777" w:rsidR="00180139" w:rsidRPr="003B5073" w:rsidRDefault="00180139" w:rsidP="00DE7D6C">
            <w:pPr>
              <w:pStyle w:val="EasyRead14"/>
            </w:pPr>
            <w:r w:rsidRPr="003B5073">
              <w:t>DHDA and AHRC.</w:t>
            </w:r>
          </w:p>
        </w:tc>
      </w:tr>
      <w:tr w:rsidR="00180139" w:rsidRPr="003B5073" w14:paraId="69750FC5" w14:textId="77777777" w:rsidTr="00180139">
        <w:trPr>
          <w:cantSplit/>
          <w:trHeight w:val="2835"/>
        </w:trPr>
        <w:tc>
          <w:tcPr>
            <w:tcW w:w="3159" w:type="dxa"/>
            <w:hideMark/>
          </w:tcPr>
          <w:p w14:paraId="7D0AE4AF" w14:textId="77777777" w:rsidR="00180139" w:rsidRPr="003B5073" w:rsidRDefault="00180139" w:rsidP="00DE7D6C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0CD30826" wp14:editId="3A095F90">
                  <wp:extent cx="1866900" cy="1866900"/>
                  <wp:effectExtent l="0" t="0" r="0" b="0"/>
                  <wp:docPr id="1009910384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25F40BD5" w14:textId="77777777" w:rsidR="00180139" w:rsidRPr="003B5073" w:rsidRDefault="00180139" w:rsidP="00DE7D6C">
            <w:pPr>
              <w:pStyle w:val="EasyRead14"/>
            </w:pPr>
          </w:p>
          <w:p w14:paraId="1E76A068" w14:textId="77777777" w:rsidR="00180139" w:rsidRPr="003B5073" w:rsidRDefault="00180139" w:rsidP="00DE7D6C">
            <w:pPr>
              <w:pStyle w:val="EasyRead14"/>
            </w:pPr>
            <w:r w:rsidRPr="003B5073">
              <w:t>We wrote this in an easy to read way.</w:t>
            </w:r>
          </w:p>
          <w:p w14:paraId="47F467D5" w14:textId="77777777" w:rsidR="00180139" w:rsidRPr="003B5073" w:rsidRDefault="00180139" w:rsidP="00DE7D6C">
            <w:pPr>
              <w:pStyle w:val="EasyRead14"/>
            </w:pPr>
          </w:p>
          <w:p w14:paraId="06403D1C" w14:textId="77777777" w:rsidR="00180139" w:rsidRPr="003B5073" w:rsidRDefault="00180139" w:rsidP="00DE7D6C">
            <w:pPr>
              <w:pStyle w:val="EasyRead14"/>
            </w:pPr>
            <w:r w:rsidRPr="003B5073">
              <w:t>We use pictures to explain some ideas.</w:t>
            </w:r>
          </w:p>
        </w:tc>
      </w:tr>
      <w:tr w:rsidR="00180139" w:rsidRPr="003B5073" w14:paraId="6EFD9CBD" w14:textId="77777777" w:rsidTr="00180139">
        <w:trPr>
          <w:cantSplit/>
          <w:trHeight w:val="2268"/>
        </w:trPr>
        <w:tc>
          <w:tcPr>
            <w:tcW w:w="3159" w:type="dxa"/>
            <w:hideMark/>
          </w:tcPr>
          <w:p w14:paraId="4AEAE609" w14:textId="77777777" w:rsidR="00180139" w:rsidRPr="003B5073" w:rsidRDefault="00180139" w:rsidP="00DE7D6C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02AB3157" wp14:editId="1B93B588">
                  <wp:extent cx="1809750" cy="1552575"/>
                  <wp:effectExtent l="0" t="0" r="0" b="9525"/>
                  <wp:docPr id="1874644595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3087CF92" w14:textId="77777777" w:rsidR="00180139" w:rsidRPr="003B5073" w:rsidRDefault="00180139" w:rsidP="00DE7D6C">
            <w:pPr>
              <w:pStyle w:val="EasyRead14"/>
            </w:pPr>
            <w:r w:rsidRPr="003B5073">
              <w:t xml:space="preserve">We have some words in </w:t>
            </w:r>
            <w:r w:rsidRPr="003B5073">
              <w:rPr>
                <w:b/>
                <w:bCs/>
              </w:rPr>
              <w:t>bold</w:t>
            </w:r>
            <w:r w:rsidRPr="003B5073">
              <w:t xml:space="preserve">. </w:t>
            </w:r>
          </w:p>
          <w:p w14:paraId="6532E7E2" w14:textId="77777777" w:rsidR="00180139" w:rsidRPr="003B5073" w:rsidRDefault="00180139" w:rsidP="00DE7D6C">
            <w:pPr>
              <w:pStyle w:val="EasyRead14"/>
            </w:pPr>
          </w:p>
          <w:p w14:paraId="6CF6ACC1" w14:textId="77777777" w:rsidR="00180139" w:rsidRPr="003B5073" w:rsidRDefault="00180139" w:rsidP="00DE7D6C">
            <w:pPr>
              <w:pStyle w:val="EasyRead14"/>
            </w:pPr>
            <w:r w:rsidRPr="003B5073">
              <w:t>This means the letters are thicker and darker.</w:t>
            </w:r>
          </w:p>
          <w:p w14:paraId="4E4E5848" w14:textId="77777777" w:rsidR="00180139" w:rsidRPr="003B5073" w:rsidRDefault="00180139" w:rsidP="00DE7D6C">
            <w:pPr>
              <w:pStyle w:val="EasyRead14"/>
            </w:pPr>
          </w:p>
          <w:p w14:paraId="2E9D98DA" w14:textId="77777777" w:rsidR="00180139" w:rsidRPr="003B5073" w:rsidRDefault="00180139" w:rsidP="00DE7D6C">
            <w:pPr>
              <w:pStyle w:val="EasyRead14"/>
            </w:pPr>
            <w:r w:rsidRPr="003B5073">
              <w:t>These are important words.</w:t>
            </w:r>
          </w:p>
        </w:tc>
      </w:tr>
      <w:tr w:rsidR="00180139" w:rsidRPr="003B5073" w14:paraId="5C9022EC" w14:textId="77777777" w:rsidTr="00180139">
        <w:trPr>
          <w:cantSplit/>
          <w:trHeight w:val="2694"/>
        </w:trPr>
        <w:tc>
          <w:tcPr>
            <w:tcW w:w="3159" w:type="dxa"/>
            <w:hideMark/>
          </w:tcPr>
          <w:p w14:paraId="1272EBAF" w14:textId="77777777" w:rsidR="00180139" w:rsidRPr="003B5073" w:rsidRDefault="00180139" w:rsidP="00DE7D6C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508F737C" wp14:editId="11D8823F">
                  <wp:extent cx="1543050" cy="1543050"/>
                  <wp:effectExtent l="0" t="0" r="0" b="0"/>
                  <wp:docPr id="1721147468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5DC85723" w14:textId="77777777" w:rsidR="00180139" w:rsidRPr="003B5073" w:rsidRDefault="00180139" w:rsidP="00DE7D6C">
            <w:pPr>
              <w:pStyle w:val="EasyRead14"/>
            </w:pPr>
          </w:p>
          <w:p w14:paraId="69C3CD41" w14:textId="77777777" w:rsidR="00180139" w:rsidRPr="003B5073" w:rsidRDefault="00180139" w:rsidP="00DE7D6C">
            <w:pPr>
              <w:pStyle w:val="EasyRead14"/>
            </w:pPr>
            <w:r w:rsidRPr="003B5073">
              <w:t>This is an Easy Read summary of another document.</w:t>
            </w:r>
          </w:p>
          <w:p w14:paraId="17A613E7" w14:textId="77777777" w:rsidR="00180139" w:rsidRPr="003B5073" w:rsidRDefault="00180139" w:rsidP="00DE7D6C">
            <w:pPr>
              <w:pStyle w:val="EasyRead14"/>
            </w:pPr>
          </w:p>
          <w:p w14:paraId="59563DDD" w14:textId="77777777" w:rsidR="00180139" w:rsidRPr="003B5073" w:rsidRDefault="00180139" w:rsidP="00DE7D6C">
            <w:pPr>
              <w:pStyle w:val="EasyRead14"/>
            </w:pPr>
            <w:r w:rsidRPr="003B5073">
              <w:t>This means it has the most important ideas.</w:t>
            </w:r>
          </w:p>
        </w:tc>
      </w:tr>
      <w:tr w:rsidR="00180139" w:rsidRPr="003B5073" w14:paraId="10624815" w14:textId="77777777" w:rsidTr="00180139">
        <w:trPr>
          <w:cantSplit/>
          <w:trHeight w:val="2268"/>
        </w:trPr>
        <w:tc>
          <w:tcPr>
            <w:tcW w:w="3159" w:type="dxa"/>
            <w:hideMark/>
          </w:tcPr>
          <w:p w14:paraId="20989732" w14:textId="77777777" w:rsidR="00180139" w:rsidRPr="003B5073" w:rsidRDefault="00180139" w:rsidP="00DE7D6C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140BE76F" wp14:editId="144ABA44">
                  <wp:extent cx="1409700" cy="1562100"/>
                  <wp:effectExtent l="0" t="0" r="0" b="0"/>
                  <wp:docPr id="268406664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75106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18ED1C61" w14:textId="77777777" w:rsidR="00180139" w:rsidRPr="003B5073" w:rsidRDefault="00180139" w:rsidP="00DE7D6C">
            <w:pPr>
              <w:pStyle w:val="EasyRead14"/>
            </w:pPr>
          </w:p>
          <w:p w14:paraId="5B666617" w14:textId="77777777" w:rsidR="00180139" w:rsidRPr="003B5073" w:rsidRDefault="00180139" w:rsidP="00DE7D6C">
            <w:pPr>
              <w:pStyle w:val="EasyRead14"/>
            </w:pPr>
            <w:r w:rsidRPr="003B5073">
              <w:t>We can answer any questions by email.</w:t>
            </w:r>
          </w:p>
          <w:p w14:paraId="02676AAF" w14:textId="77777777" w:rsidR="00180139" w:rsidRPr="003B5073" w:rsidRDefault="00180139" w:rsidP="00DE7D6C">
            <w:pPr>
              <w:pStyle w:val="EasyRead14"/>
            </w:pPr>
          </w:p>
          <w:p w14:paraId="54746562" w14:textId="77777777" w:rsidR="00180139" w:rsidRPr="003B5073" w:rsidRDefault="00180139" w:rsidP="00DE7D6C">
            <w:pPr>
              <w:pStyle w:val="EasyRead14"/>
            </w:pPr>
            <w:r w:rsidRPr="003B5073">
              <w:t xml:space="preserve">Email us </w:t>
            </w:r>
            <w:hyperlink r:id="rId18" w:history="1">
              <w:r w:rsidRPr="003B5073">
                <w:rPr>
                  <w:rStyle w:val="Hyperlink"/>
                </w:rPr>
                <w:t>disability@humanrights.gov.au</w:t>
              </w:r>
            </w:hyperlink>
            <w:r w:rsidRPr="003B5073">
              <w:t xml:space="preserve"> </w:t>
            </w:r>
          </w:p>
        </w:tc>
      </w:tr>
      <w:tr w:rsidR="00180139" w:rsidRPr="003B5073" w14:paraId="07CCCECD" w14:textId="77777777" w:rsidTr="00180139">
        <w:trPr>
          <w:cantSplit/>
          <w:trHeight w:val="2835"/>
        </w:trPr>
        <w:tc>
          <w:tcPr>
            <w:tcW w:w="3159" w:type="dxa"/>
            <w:hideMark/>
          </w:tcPr>
          <w:p w14:paraId="25741231" w14:textId="77777777" w:rsidR="00180139" w:rsidRPr="003B5073" w:rsidRDefault="00180139" w:rsidP="00DE7D6C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3257277C" wp14:editId="4C1D1F68">
                  <wp:extent cx="1866900" cy="1838325"/>
                  <wp:effectExtent l="0" t="0" r="0" b="9525"/>
                  <wp:docPr id="2114908686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70EA9CFE" w14:textId="77777777" w:rsidR="00180139" w:rsidRPr="003B5073" w:rsidRDefault="00180139" w:rsidP="00DE7D6C">
            <w:pPr>
              <w:pStyle w:val="EasyRead14"/>
            </w:pPr>
            <w:r w:rsidRPr="003B5073">
              <w:t>You can ask for help to read this document.</w:t>
            </w:r>
          </w:p>
          <w:p w14:paraId="7395A924" w14:textId="77777777" w:rsidR="00180139" w:rsidRPr="003B5073" w:rsidRDefault="00180139" w:rsidP="00DE7D6C">
            <w:pPr>
              <w:pStyle w:val="EasyRead14"/>
            </w:pPr>
          </w:p>
          <w:p w14:paraId="4F86C76F" w14:textId="77777777" w:rsidR="00180139" w:rsidRPr="003B5073" w:rsidRDefault="00180139" w:rsidP="00DE7D6C">
            <w:pPr>
              <w:pStyle w:val="EasyRead14"/>
            </w:pPr>
            <w:r w:rsidRPr="003B5073">
              <w:t>You can ask</w:t>
            </w:r>
          </w:p>
          <w:p w14:paraId="009DC2D2" w14:textId="77777777" w:rsidR="00180139" w:rsidRPr="003B5073" w:rsidRDefault="00180139" w:rsidP="00DE7D6C">
            <w:pPr>
              <w:pStyle w:val="EasyRead14"/>
            </w:pPr>
          </w:p>
          <w:p w14:paraId="3F47AF6E" w14:textId="77777777" w:rsidR="00180139" w:rsidRPr="003B5073" w:rsidRDefault="00180139" w:rsidP="00180139">
            <w:pPr>
              <w:pStyle w:val="EasyRead14"/>
              <w:numPr>
                <w:ilvl w:val="0"/>
                <w:numId w:val="2"/>
              </w:numPr>
            </w:pPr>
            <w:r w:rsidRPr="003B5073">
              <w:t>A friend</w:t>
            </w:r>
          </w:p>
          <w:p w14:paraId="3C21F132" w14:textId="77777777" w:rsidR="00180139" w:rsidRPr="003B5073" w:rsidRDefault="00180139" w:rsidP="00180139">
            <w:pPr>
              <w:pStyle w:val="EasyRead14"/>
              <w:numPr>
                <w:ilvl w:val="0"/>
                <w:numId w:val="2"/>
              </w:numPr>
            </w:pPr>
            <w:r w:rsidRPr="003B5073">
              <w:t>Family members</w:t>
            </w:r>
          </w:p>
          <w:p w14:paraId="7D2ECF1F" w14:textId="77777777" w:rsidR="00180139" w:rsidRPr="003B5073" w:rsidRDefault="00180139" w:rsidP="00180139">
            <w:pPr>
              <w:pStyle w:val="EasyRead14"/>
              <w:numPr>
                <w:ilvl w:val="0"/>
                <w:numId w:val="2"/>
              </w:numPr>
            </w:pPr>
            <w:r w:rsidRPr="003B5073">
              <w:t>A support person.</w:t>
            </w:r>
          </w:p>
        </w:tc>
      </w:tr>
      <w:tr w:rsidR="00180139" w:rsidRPr="003B5073" w14:paraId="6E9696D9" w14:textId="77777777" w:rsidTr="00180139">
        <w:trPr>
          <w:cantSplit/>
          <w:trHeight w:val="2649"/>
        </w:trPr>
        <w:tc>
          <w:tcPr>
            <w:tcW w:w="3159" w:type="dxa"/>
            <w:hideMark/>
          </w:tcPr>
          <w:p w14:paraId="57264FBC" w14:textId="77777777" w:rsidR="00180139" w:rsidRPr="003B5073" w:rsidRDefault="00180139" w:rsidP="00DE7D6C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184B9DF3" wp14:editId="23A355BE">
                  <wp:extent cx="914400" cy="1371600"/>
                  <wp:effectExtent l="0" t="0" r="0" b="0"/>
                  <wp:docPr id="165519719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73CDC126" w14:textId="77777777" w:rsidR="00180139" w:rsidRPr="003B5073" w:rsidRDefault="00180139" w:rsidP="00DE7D6C">
            <w:pPr>
              <w:pStyle w:val="EasyRead14"/>
            </w:pPr>
          </w:p>
          <w:p w14:paraId="0B9502BC" w14:textId="77777777" w:rsidR="00180139" w:rsidRPr="003B5073" w:rsidRDefault="00180139" w:rsidP="00DE7D6C">
            <w:pPr>
              <w:pStyle w:val="EasyRead14"/>
            </w:pPr>
            <w:r w:rsidRPr="003B5073">
              <w:t xml:space="preserve">We recognise Aboriginal and Torres Strait Islander people as the </w:t>
            </w:r>
            <w:r w:rsidRPr="003B5073">
              <w:rPr>
                <w:b/>
                <w:bCs/>
              </w:rPr>
              <w:t>Traditional Owners</w:t>
            </w:r>
            <w:r w:rsidRPr="003B5073">
              <w:t xml:space="preserve"> of the land we live on.</w:t>
            </w:r>
          </w:p>
        </w:tc>
      </w:tr>
      <w:tr w:rsidR="00180139" w:rsidRPr="003B5073" w14:paraId="47CE7DED" w14:textId="77777777" w:rsidTr="00180139">
        <w:trPr>
          <w:cantSplit/>
          <w:trHeight w:val="2268"/>
        </w:trPr>
        <w:tc>
          <w:tcPr>
            <w:tcW w:w="3159" w:type="dxa"/>
            <w:hideMark/>
          </w:tcPr>
          <w:p w14:paraId="2225F7A6" w14:textId="77777777" w:rsidR="00180139" w:rsidRPr="003B5073" w:rsidRDefault="00180139" w:rsidP="00DE7D6C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4FC489B7" wp14:editId="6523A5FA">
                  <wp:extent cx="1485900" cy="1514475"/>
                  <wp:effectExtent l="0" t="0" r="0" b="0"/>
                  <wp:docPr id="1462529178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259A55AD" w14:textId="77777777" w:rsidR="00180139" w:rsidRPr="003B5073" w:rsidRDefault="00180139" w:rsidP="00DE7D6C">
            <w:pPr>
              <w:pStyle w:val="EasyRead14"/>
            </w:pPr>
            <w:r w:rsidRPr="003B5073">
              <w:t xml:space="preserve">They were the </w:t>
            </w:r>
            <w:r w:rsidRPr="003B5073">
              <w:rPr>
                <w:b/>
                <w:bCs/>
              </w:rPr>
              <w:t>first people</w:t>
            </w:r>
            <w:r w:rsidRPr="003B5073">
              <w:t xml:space="preserve"> to live on and use the</w:t>
            </w:r>
          </w:p>
          <w:p w14:paraId="2CD5946E" w14:textId="77777777" w:rsidR="00180139" w:rsidRPr="003B5073" w:rsidRDefault="00180139" w:rsidP="00DE7D6C">
            <w:pPr>
              <w:pStyle w:val="EasyRead14"/>
            </w:pPr>
          </w:p>
          <w:p w14:paraId="18AC1DD9" w14:textId="77777777" w:rsidR="00180139" w:rsidRPr="003B5073" w:rsidRDefault="00180139" w:rsidP="00180139">
            <w:pPr>
              <w:pStyle w:val="EasyRead14"/>
              <w:numPr>
                <w:ilvl w:val="0"/>
                <w:numId w:val="10"/>
              </w:numPr>
            </w:pPr>
            <w:r w:rsidRPr="003B5073">
              <w:t>Land</w:t>
            </w:r>
          </w:p>
          <w:p w14:paraId="1E01D82A" w14:textId="77777777" w:rsidR="00180139" w:rsidRPr="003B5073" w:rsidRDefault="00180139" w:rsidP="00180139">
            <w:pPr>
              <w:pStyle w:val="EasyRead14"/>
              <w:numPr>
                <w:ilvl w:val="0"/>
                <w:numId w:val="10"/>
              </w:numPr>
            </w:pPr>
            <w:r w:rsidRPr="003B5073">
              <w:t>Waters.</w:t>
            </w:r>
          </w:p>
        </w:tc>
      </w:tr>
    </w:tbl>
    <w:p w14:paraId="6844E4D2" w14:textId="593189E5" w:rsidR="00B15FE4" w:rsidRPr="00727303" w:rsidRDefault="00B15FE4" w:rsidP="5C1A1679">
      <w:pPr>
        <w:pStyle w:val="EasyReadContents"/>
        <w:rPr>
          <w:sz w:val="52"/>
          <w:szCs w:val="52"/>
        </w:rPr>
      </w:pPr>
      <w:r w:rsidRPr="00727303">
        <w:rPr>
          <w:sz w:val="52"/>
          <w:szCs w:val="52"/>
        </w:rPr>
        <w:lastRenderedPageBreak/>
        <w:t>Contents</w:t>
      </w:r>
    </w:p>
    <w:p w14:paraId="2BF310D0" w14:textId="77777777" w:rsidR="00D9762A" w:rsidRPr="00D51640" w:rsidRDefault="00D9762A" w:rsidP="00D9762A">
      <w:pPr>
        <w:pStyle w:val="EasyRead14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08"/>
      </w:tblGrid>
      <w:tr w:rsidR="00727303" w:rsidRPr="00C510B6" w14:paraId="164A5E44" w14:textId="77777777" w:rsidTr="00C510B6">
        <w:trPr>
          <w:trHeight w:val="1106"/>
        </w:trPr>
        <w:tc>
          <w:tcPr>
            <w:tcW w:w="7508" w:type="dxa"/>
          </w:tcPr>
          <w:p w14:paraId="37365405" w14:textId="17D4273C" w:rsidR="00C4674B" w:rsidRPr="00C510B6" w:rsidRDefault="00C510B6" w:rsidP="00F16105">
            <w:pPr>
              <w:pStyle w:val="EasyReadContentsItems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Supporting Participation Program</w:t>
            </w:r>
          </w:p>
        </w:tc>
        <w:tc>
          <w:tcPr>
            <w:tcW w:w="1508" w:type="dxa"/>
          </w:tcPr>
          <w:p w14:paraId="3A422320" w14:textId="08A9A7F2" w:rsidR="00C4674B" w:rsidRPr="00C510B6" w:rsidRDefault="00C510B6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5</w:t>
            </w:r>
          </w:p>
        </w:tc>
      </w:tr>
      <w:tr w:rsidR="00727303" w:rsidRPr="00C510B6" w14:paraId="0CFF5240" w14:textId="77777777" w:rsidTr="00C510B6">
        <w:trPr>
          <w:trHeight w:val="1106"/>
        </w:trPr>
        <w:tc>
          <w:tcPr>
            <w:tcW w:w="7508" w:type="dxa"/>
          </w:tcPr>
          <w:p w14:paraId="555032D2" w14:textId="277D237D" w:rsidR="00C4674B" w:rsidRPr="00C510B6" w:rsidRDefault="00C510B6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International forums in 2027</w:t>
            </w:r>
          </w:p>
        </w:tc>
        <w:tc>
          <w:tcPr>
            <w:tcW w:w="1508" w:type="dxa"/>
          </w:tcPr>
          <w:p w14:paraId="00BA7AA2" w14:textId="77C80441" w:rsidR="00C4674B" w:rsidRPr="00C510B6" w:rsidRDefault="00C510B6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9</w:t>
            </w:r>
          </w:p>
        </w:tc>
      </w:tr>
      <w:tr w:rsidR="00727303" w:rsidRPr="00C510B6" w14:paraId="7188D68E" w14:textId="77777777" w:rsidTr="00C510B6">
        <w:trPr>
          <w:trHeight w:val="1106"/>
        </w:trPr>
        <w:tc>
          <w:tcPr>
            <w:tcW w:w="7508" w:type="dxa"/>
          </w:tcPr>
          <w:p w14:paraId="6A4D555E" w14:textId="129DC62A" w:rsidR="00C4674B" w:rsidRPr="00C510B6" w:rsidRDefault="00C510B6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About this document</w:t>
            </w:r>
          </w:p>
        </w:tc>
        <w:tc>
          <w:tcPr>
            <w:tcW w:w="1508" w:type="dxa"/>
          </w:tcPr>
          <w:p w14:paraId="33D0EFB6" w14:textId="0C280AA1" w:rsidR="00C4674B" w:rsidRPr="00C510B6" w:rsidRDefault="00C510B6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12</w:t>
            </w:r>
          </w:p>
        </w:tc>
      </w:tr>
      <w:tr w:rsidR="00727303" w:rsidRPr="00C510B6" w14:paraId="36FE107C" w14:textId="77777777" w:rsidTr="00C510B6">
        <w:trPr>
          <w:trHeight w:val="1106"/>
        </w:trPr>
        <w:tc>
          <w:tcPr>
            <w:tcW w:w="7508" w:type="dxa"/>
          </w:tcPr>
          <w:p w14:paraId="65A08568" w14:textId="7D6744D3" w:rsidR="00C4674B" w:rsidRPr="00C510B6" w:rsidRDefault="00C510B6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Australian Government objectives</w:t>
            </w:r>
          </w:p>
        </w:tc>
        <w:tc>
          <w:tcPr>
            <w:tcW w:w="1508" w:type="dxa"/>
          </w:tcPr>
          <w:p w14:paraId="5A2ACCC2" w14:textId="74E66B1C" w:rsidR="00C4674B" w:rsidRPr="00C510B6" w:rsidRDefault="00C510B6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15</w:t>
            </w:r>
          </w:p>
        </w:tc>
      </w:tr>
      <w:tr w:rsidR="00727303" w:rsidRPr="00C510B6" w14:paraId="737F23D0" w14:textId="77777777" w:rsidTr="00C510B6">
        <w:trPr>
          <w:trHeight w:val="1106"/>
        </w:trPr>
        <w:tc>
          <w:tcPr>
            <w:tcW w:w="7508" w:type="dxa"/>
          </w:tcPr>
          <w:p w14:paraId="60975D8B" w14:textId="564AFE3D" w:rsidR="00C77246" w:rsidRPr="00C510B6" w:rsidRDefault="00C510B6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Australian Government support</w:t>
            </w:r>
          </w:p>
        </w:tc>
        <w:tc>
          <w:tcPr>
            <w:tcW w:w="1508" w:type="dxa"/>
          </w:tcPr>
          <w:p w14:paraId="29EC90E3" w14:textId="10BD5853" w:rsidR="00C77246" w:rsidRPr="00C510B6" w:rsidRDefault="00C510B6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20</w:t>
            </w:r>
          </w:p>
        </w:tc>
      </w:tr>
      <w:tr w:rsidR="00727303" w:rsidRPr="00C510B6" w14:paraId="0C3CA5D3" w14:textId="77777777" w:rsidTr="00C510B6">
        <w:trPr>
          <w:trHeight w:val="1106"/>
        </w:trPr>
        <w:tc>
          <w:tcPr>
            <w:tcW w:w="7508" w:type="dxa"/>
          </w:tcPr>
          <w:p w14:paraId="0F458561" w14:textId="61706E8A" w:rsidR="00C77246" w:rsidRPr="00C510B6" w:rsidRDefault="00C510B6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Australian Government contact information</w:t>
            </w:r>
          </w:p>
        </w:tc>
        <w:tc>
          <w:tcPr>
            <w:tcW w:w="1508" w:type="dxa"/>
          </w:tcPr>
          <w:p w14:paraId="791A97C0" w14:textId="76F3211C" w:rsidR="00C77246" w:rsidRPr="00C510B6" w:rsidRDefault="00C510B6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22</w:t>
            </w:r>
          </w:p>
        </w:tc>
      </w:tr>
    </w:tbl>
    <w:p w14:paraId="71C0E48E" w14:textId="360B3E55" w:rsidR="00B15FE4" w:rsidRDefault="00B15FE4">
      <w:r>
        <w:br w:type="page"/>
      </w:r>
    </w:p>
    <w:p w14:paraId="7E11CC4D" w14:textId="138F59BE" w:rsidR="008735C0" w:rsidRDefault="008735C0" w:rsidP="008735C0">
      <w:pPr>
        <w:pStyle w:val="EasyReadPageHeader"/>
        <w:rPr>
          <w:color w:val="358189"/>
          <w:sz w:val="48"/>
          <w:szCs w:val="48"/>
        </w:rPr>
      </w:pPr>
      <w:r w:rsidRPr="00C71626">
        <w:rPr>
          <w:color w:val="358189"/>
          <w:sz w:val="48"/>
          <w:szCs w:val="48"/>
        </w:rPr>
        <w:lastRenderedPageBreak/>
        <w:t>Supporting Participation Program</w:t>
      </w:r>
    </w:p>
    <w:p w14:paraId="0BD7A74D" w14:textId="77777777" w:rsidR="008735C0" w:rsidRPr="00AA36ED" w:rsidRDefault="008735C0" w:rsidP="008735C0">
      <w:pPr>
        <w:pStyle w:val="EasyRead14"/>
        <w:rPr>
          <w:sz w:val="22"/>
          <w:szCs w:val="22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753"/>
        <w:gridCol w:w="5831"/>
      </w:tblGrid>
      <w:tr w:rsidR="000B2A7A" w:rsidRPr="008E647D" w14:paraId="3C4E51D8" w14:textId="77777777" w:rsidTr="000B2A7A">
        <w:trPr>
          <w:cantSplit/>
          <w:trHeight w:val="4253"/>
        </w:trPr>
        <w:tc>
          <w:tcPr>
            <w:tcW w:w="3055" w:type="dxa"/>
          </w:tcPr>
          <w:p w14:paraId="49A68AA3" w14:textId="77777777" w:rsidR="000B2A7A" w:rsidRPr="000F3CBC" w:rsidRDefault="000B2A7A" w:rsidP="00DE7D6C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1BD7263" wp14:editId="7F68737E">
                  <wp:extent cx="1801495" cy="1801495"/>
                  <wp:effectExtent l="0" t="0" r="8255" b="8255"/>
                  <wp:docPr id="1313429739" name="Picture 7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429739" name="Picture 7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5217C17" w14:textId="77777777" w:rsidR="000B2A7A" w:rsidRPr="008E647D" w:rsidRDefault="000B2A7A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40A22EE9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</w:p>
          <w:p w14:paraId="28EE6F19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talks about the </w:t>
            </w:r>
          </w:p>
          <w:p w14:paraId="5E28CC60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  <w:r w:rsidRPr="00003907">
              <w:rPr>
                <w:b/>
                <w:bCs/>
                <w:sz w:val="28"/>
                <w:szCs w:val="28"/>
              </w:rPr>
              <w:t>Supporting Participation Program</w:t>
            </w:r>
            <w:r>
              <w:rPr>
                <w:sz w:val="28"/>
                <w:szCs w:val="28"/>
              </w:rPr>
              <w:t>.</w:t>
            </w:r>
          </w:p>
          <w:p w14:paraId="5E3564DA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</w:p>
          <w:p w14:paraId="416AE134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003907">
              <w:rPr>
                <w:b/>
                <w:bCs/>
                <w:sz w:val="28"/>
                <w:szCs w:val="28"/>
              </w:rPr>
              <w:t>SPP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0B2A7A" w:rsidRPr="00372800" w14:paraId="1BDA62C4" w14:textId="77777777" w:rsidTr="000B2A7A">
        <w:trPr>
          <w:cantSplit/>
          <w:trHeight w:val="4253"/>
        </w:trPr>
        <w:tc>
          <w:tcPr>
            <w:tcW w:w="3055" w:type="dxa"/>
            <w:hideMark/>
          </w:tcPr>
          <w:p w14:paraId="23A6B006" w14:textId="77777777" w:rsidR="000B2A7A" w:rsidRPr="00372800" w:rsidRDefault="000B2A7A" w:rsidP="00DE7D6C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648DBA03" wp14:editId="7B1C1542">
                  <wp:extent cx="1800225" cy="1800225"/>
                  <wp:effectExtent l="0" t="0" r="9525" b="9525"/>
                  <wp:docPr id="1713459909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CBBA6E1" w14:textId="77777777" w:rsidR="000B2A7A" w:rsidRPr="00372800" w:rsidRDefault="000B2A7A" w:rsidP="00DE7D6C">
            <w:pPr>
              <w:pStyle w:val="EasyRead16"/>
              <w:rPr>
                <w:noProof/>
              </w:rPr>
            </w:pPr>
          </w:p>
        </w:tc>
        <w:tc>
          <w:tcPr>
            <w:tcW w:w="5831" w:type="dxa"/>
          </w:tcPr>
          <w:p w14:paraId="55FDD144" w14:textId="77777777" w:rsidR="000B2A7A" w:rsidRPr="00372800" w:rsidRDefault="000B2A7A" w:rsidP="00DE7D6C">
            <w:pPr>
              <w:pStyle w:val="EasyRead16"/>
              <w:rPr>
                <w:noProof/>
              </w:rPr>
            </w:pPr>
          </w:p>
          <w:p w14:paraId="0551FB25" w14:textId="77777777" w:rsidR="000B2A7A" w:rsidRPr="00003907" w:rsidRDefault="000B2A7A" w:rsidP="00DE7D6C">
            <w:pPr>
              <w:pStyle w:val="EasyRead16"/>
              <w:rPr>
                <w:noProof/>
                <w:sz w:val="28"/>
                <w:szCs w:val="28"/>
              </w:rPr>
            </w:pPr>
          </w:p>
          <w:p w14:paraId="351C5AF6" w14:textId="77777777" w:rsidR="000B2A7A" w:rsidRPr="00372800" w:rsidRDefault="000B2A7A" w:rsidP="00DE7D6C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Participation means taking part in something.</w:t>
            </w:r>
          </w:p>
        </w:tc>
      </w:tr>
      <w:tr w:rsidR="000B2A7A" w:rsidRPr="00372800" w14:paraId="41BFA4EB" w14:textId="77777777" w:rsidTr="000B2A7A">
        <w:trPr>
          <w:cantSplit/>
          <w:trHeight w:val="2835"/>
        </w:trPr>
        <w:tc>
          <w:tcPr>
            <w:tcW w:w="3055" w:type="dxa"/>
            <w:hideMark/>
          </w:tcPr>
          <w:p w14:paraId="240BB30D" w14:textId="77777777" w:rsidR="000B2A7A" w:rsidRPr="00372800" w:rsidRDefault="000B2A7A" w:rsidP="00DE7D6C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475B7A4D" wp14:editId="60FD93CD">
                  <wp:extent cx="1800225" cy="1800225"/>
                  <wp:effectExtent l="0" t="0" r="0" b="9525"/>
                  <wp:docPr id="62840825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FE0B5E3" w14:textId="77777777" w:rsidR="000B2A7A" w:rsidRPr="00372800" w:rsidRDefault="000B2A7A" w:rsidP="00DE7D6C">
            <w:pPr>
              <w:pStyle w:val="EasyRead16"/>
              <w:rPr>
                <w:noProof/>
              </w:rPr>
            </w:pPr>
          </w:p>
        </w:tc>
        <w:tc>
          <w:tcPr>
            <w:tcW w:w="5831" w:type="dxa"/>
          </w:tcPr>
          <w:p w14:paraId="1AAEC033" w14:textId="77777777" w:rsidR="000B2A7A" w:rsidRPr="00372800" w:rsidRDefault="000B2A7A" w:rsidP="00DE7D6C">
            <w:pPr>
              <w:pStyle w:val="EasyRead16"/>
              <w:rPr>
                <w:noProof/>
              </w:rPr>
            </w:pPr>
          </w:p>
          <w:p w14:paraId="3D102C62" w14:textId="77777777" w:rsidR="000B2A7A" w:rsidRPr="00003907" w:rsidRDefault="000B2A7A" w:rsidP="00DE7D6C">
            <w:pPr>
              <w:pStyle w:val="EasyRead16"/>
              <w:rPr>
                <w:noProof/>
                <w:sz w:val="28"/>
                <w:szCs w:val="28"/>
              </w:rPr>
            </w:pPr>
          </w:p>
          <w:p w14:paraId="30838CDC" w14:textId="77777777" w:rsidR="000B2A7A" w:rsidRPr="00372800" w:rsidRDefault="000B2A7A" w:rsidP="00DE7D6C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Programs are done to support people in the community.</w:t>
            </w:r>
          </w:p>
        </w:tc>
      </w:tr>
      <w:tr w:rsidR="000B2A7A" w:rsidRPr="008E647D" w14:paraId="1592EAD4" w14:textId="77777777" w:rsidTr="000B2A7A">
        <w:trPr>
          <w:cantSplit/>
          <w:trHeight w:val="5103"/>
        </w:trPr>
        <w:tc>
          <w:tcPr>
            <w:tcW w:w="3055" w:type="dxa"/>
          </w:tcPr>
          <w:p w14:paraId="7026B2C5" w14:textId="77777777" w:rsidR="000B2A7A" w:rsidRPr="008E647D" w:rsidRDefault="000B2A7A" w:rsidP="00DE7D6C">
            <w:pPr>
              <w:pStyle w:val="EasyRead16"/>
              <w:rPr>
                <w:sz w:val="28"/>
                <w:szCs w:val="28"/>
              </w:rPr>
            </w:pPr>
            <w:r w:rsidRPr="000F3CB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70F04B4" wp14:editId="2818F862">
                  <wp:extent cx="1801495" cy="1801495"/>
                  <wp:effectExtent l="0" t="0" r="8255" b="0"/>
                  <wp:docPr id="1079324755" name="Picture 6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656483" name="Picture 6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7A522E2" w14:textId="77777777" w:rsidR="000B2A7A" w:rsidRPr="008E647D" w:rsidRDefault="000B2A7A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3538008F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</w:p>
          <w:p w14:paraId="407A3A3A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</w:p>
          <w:p w14:paraId="2C189977" w14:textId="77777777" w:rsidR="000B2A7A" w:rsidRDefault="000B2A7A" w:rsidP="00DE7D6C">
            <w:pPr>
              <w:pStyle w:val="EasyRead16"/>
            </w:pPr>
            <w:r w:rsidRPr="4C6AD29D">
              <w:rPr>
                <w:sz w:val="28"/>
                <w:szCs w:val="28"/>
              </w:rPr>
              <w:t xml:space="preserve">SPP supports people with disability to go to </w:t>
            </w:r>
            <w:r w:rsidRPr="4C6AD29D">
              <w:rPr>
                <w:b/>
                <w:bCs/>
                <w:sz w:val="28"/>
                <w:szCs w:val="28"/>
              </w:rPr>
              <w:t>international forums</w:t>
            </w:r>
            <w:r w:rsidRPr="4C6AD29D">
              <w:rPr>
                <w:sz w:val="28"/>
                <w:szCs w:val="28"/>
              </w:rPr>
              <w:t xml:space="preserve"> on </w:t>
            </w:r>
            <w:r w:rsidRPr="4C6AD29D">
              <w:rPr>
                <w:b/>
                <w:bCs/>
                <w:sz w:val="28"/>
                <w:szCs w:val="28"/>
              </w:rPr>
              <w:t>human rights</w:t>
            </w:r>
            <w:r w:rsidRPr="4C6AD29D">
              <w:rPr>
                <w:sz w:val="28"/>
                <w:szCs w:val="28"/>
              </w:rPr>
              <w:t>.</w:t>
            </w:r>
          </w:p>
          <w:p w14:paraId="46C42E44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</w:p>
          <w:p w14:paraId="6F2FBDD8" w14:textId="77777777" w:rsidR="000B2A7A" w:rsidRPr="004F2A45" w:rsidRDefault="000B2A7A" w:rsidP="00DE7D6C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7BA57005">
              <w:rPr>
                <w:sz w:val="28"/>
                <w:szCs w:val="28"/>
              </w:rPr>
              <w:t xml:space="preserve">Like the </w:t>
            </w:r>
            <w:r w:rsidRPr="00FF0327">
              <w:rPr>
                <w:b/>
                <w:bCs/>
                <w:sz w:val="28"/>
                <w:szCs w:val="28"/>
              </w:rPr>
              <w:t>United Nations</w:t>
            </w:r>
            <w:r w:rsidRPr="7BA57005">
              <w:rPr>
                <w:sz w:val="28"/>
                <w:szCs w:val="28"/>
              </w:rPr>
              <w:t xml:space="preserve"> </w:t>
            </w:r>
            <w:r w:rsidRPr="7BA57005">
              <w:rPr>
                <w:b/>
                <w:bCs/>
                <w:sz w:val="28"/>
                <w:szCs w:val="28"/>
              </w:rPr>
              <w:t>Conference of States Parties.</w:t>
            </w:r>
          </w:p>
        </w:tc>
      </w:tr>
      <w:tr w:rsidR="000B2A7A" w:rsidRPr="008E647D" w14:paraId="1BD8720C" w14:textId="77777777" w:rsidTr="000B2A7A">
        <w:trPr>
          <w:cantSplit/>
          <w:trHeight w:val="5670"/>
        </w:trPr>
        <w:tc>
          <w:tcPr>
            <w:tcW w:w="3055" w:type="dxa"/>
          </w:tcPr>
          <w:p w14:paraId="40477519" w14:textId="77777777" w:rsidR="000B2A7A" w:rsidRPr="00FA6872" w:rsidRDefault="000B2A7A" w:rsidP="00DE7D6C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AEE9E87" wp14:editId="552C85E1">
                  <wp:extent cx="1801495" cy="1801495"/>
                  <wp:effectExtent l="0" t="0" r="0" b="0"/>
                  <wp:docPr id="622948390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8210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0640EC3" w14:textId="77777777" w:rsidR="000B2A7A" w:rsidRPr="008E647D" w:rsidRDefault="000B2A7A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6996F7AC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</w:p>
          <w:p w14:paraId="5FA88176" w14:textId="77777777" w:rsidR="000B2A7A" w:rsidRPr="005E50C1" w:rsidRDefault="000B2A7A" w:rsidP="00DE7D6C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United Nations</w:t>
            </w:r>
            <w:r w:rsidRPr="28E086E3">
              <w:rPr>
                <w:sz w:val="28"/>
                <w:szCs w:val="28"/>
              </w:rPr>
              <w:t xml:space="preserve"> is an organisation where countries come together to</w:t>
            </w:r>
          </w:p>
          <w:p w14:paraId="5E7B6EFF" w14:textId="77777777" w:rsidR="000B2A7A" w:rsidRPr="005E50C1" w:rsidRDefault="000B2A7A" w:rsidP="00DE7D6C">
            <w:pPr>
              <w:spacing w:line="360" w:lineRule="auto"/>
              <w:rPr>
                <w:sz w:val="28"/>
                <w:szCs w:val="28"/>
              </w:rPr>
            </w:pPr>
          </w:p>
          <w:p w14:paraId="405E1264" w14:textId="77777777" w:rsidR="000B2A7A" w:rsidRPr="005E50C1" w:rsidRDefault="000B2A7A" w:rsidP="000B2A7A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Talk about world issues</w:t>
            </w:r>
          </w:p>
          <w:p w14:paraId="73F4536D" w14:textId="77777777" w:rsidR="000B2A7A" w:rsidRPr="005E50C1" w:rsidRDefault="000B2A7A" w:rsidP="000B2A7A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Fix world issues.</w:t>
            </w:r>
          </w:p>
          <w:p w14:paraId="7F317946" w14:textId="77777777" w:rsidR="000B2A7A" w:rsidRPr="005E50C1" w:rsidRDefault="000B2A7A" w:rsidP="00DE7D6C">
            <w:pPr>
              <w:spacing w:line="360" w:lineRule="auto"/>
              <w:rPr>
                <w:sz w:val="28"/>
                <w:szCs w:val="28"/>
              </w:rPr>
            </w:pPr>
          </w:p>
          <w:p w14:paraId="28067C39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28E086E3">
              <w:rPr>
                <w:b/>
                <w:bCs/>
                <w:sz w:val="28"/>
                <w:szCs w:val="28"/>
              </w:rPr>
              <w:t xml:space="preserve">UN </w:t>
            </w:r>
            <w:r w:rsidRPr="28E086E3">
              <w:rPr>
                <w:sz w:val="28"/>
                <w:szCs w:val="28"/>
              </w:rPr>
              <w:t>for short.</w:t>
            </w:r>
          </w:p>
        </w:tc>
      </w:tr>
      <w:tr w:rsidR="000B2A7A" w:rsidRPr="008E647D" w14:paraId="7CABDF17" w14:textId="77777777" w:rsidTr="000B2A7A">
        <w:trPr>
          <w:cantSplit/>
          <w:trHeight w:val="2835"/>
        </w:trPr>
        <w:tc>
          <w:tcPr>
            <w:tcW w:w="3055" w:type="dxa"/>
          </w:tcPr>
          <w:p w14:paraId="599BF9F2" w14:textId="77777777" w:rsidR="000B2A7A" w:rsidRPr="00CD2BD0" w:rsidRDefault="000B2A7A" w:rsidP="00DE7D6C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CB2F540" wp14:editId="5C26BCF9">
                  <wp:extent cx="1801495" cy="1801495"/>
                  <wp:effectExtent l="0" t="0" r="8255" b="0"/>
                  <wp:docPr id="1283853293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341412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FD08C9C" w14:textId="77777777" w:rsidR="000B2A7A" w:rsidRPr="008E647D" w:rsidRDefault="000B2A7A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0EAF1265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</w:p>
          <w:p w14:paraId="6D61585F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Conference of States Parties</w:t>
            </w:r>
            <w:r w:rsidRPr="28E086E3">
              <w:rPr>
                <w:sz w:val="28"/>
                <w:szCs w:val="28"/>
              </w:rPr>
              <w:t xml:space="preserve"> is a meeting for all countries that agreed to support the rights of people with disability.</w:t>
            </w:r>
          </w:p>
          <w:p w14:paraId="4A8830BE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</w:p>
          <w:p w14:paraId="65C2C928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</w:t>
            </w:r>
            <w:r w:rsidRPr="28E086E3">
              <w:rPr>
                <w:b/>
                <w:bCs/>
                <w:sz w:val="28"/>
                <w:szCs w:val="28"/>
              </w:rPr>
              <w:t>COSP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0B2A7A" w:rsidRPr="008E647D" w14:paraId="4851F172" w14:textId="77777777" w:rsidTr="000B2A7A">
        <w:trPr>
          <w:cantSplit/>
          <w:trHeight w:val="5103"/>
        </w:trPr>
        <w:tc>
          <w:tcPr>
            <w:tcW w:w="3055" w:type="dxa"/>
          </w:tcPr>
          <w:p w14:paraId="689A7435" w14:textId="77777777" w:rsidR="000B2A7A" w:rsidRPr="008E647D" w:rsidRDefault="000B2A7A" w:rsidP="00DE7D6C">
            <w:pPr>
              <w:pStyle w:val="EasyRead16"/>
              <w:rPr>
                <w:sz w:val="28"/>
                <w:szCs w:val="28"/>
              </w:rPr>
            </w:pPr>
            <w:r w:rsidRPr="00CD2BD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2258151" wp14:editId="58AC1176">
                  <wp:extent cx="1801495" cy="1801495"/>
                  <wp:effectExtent l="0" t="0" r="8255" b="0"/>
                  <wp:docPr id="1218287961" name="Picture 7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289677" name="Picture 7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8690307" w14:textId="77777777" w:rsidR="000B2A7A" w:rsidRPr="008E647D" w:rsidRDefault="000B2A7A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3FA5DAFE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</w:p>
          <w:p w14:paraId="58CF05A2" w14:textId="77777777" w:rsidR="000B2A7A" w:rsidRDefault="000B2A7A" w:rsidP="00DE7D6C">
            <w:pPr>
              <w:pStyle w:val="EasyRead16"/>
            </w:pPr>
            <w:r w:rsidRPr="28E086E3">
              <w:rPr>
                <w:sz w:val="28"/>
                <w:szCs w:val="28"/>
              </w:rPr>
              <w:t>International forums are meetings where people from different countries talk about important issues.</w:t>
            </w:r>
          </w:p>
          <w:p w14:paraId="1917FD02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</w:p>
        </w:tc>
      </w:tr>
      <w:tr w:rsidR="000B2A7A" w:rsidRPr="008E647D" w14:paraId="1A0E752D" w14:textId="77777777" w:rsidTr="000B2A7A">
        <w:trPr>
          <w:cantSplit/>
          <w:trHeight w:val="5103"/>
        </w:trPr>
        <w:tc>
          <w:tcPr>
            <w:tcW w:w="3055" w:type="dxa"/>
          </w:tcPr>
          <w:p w14:paraId="0AA87357" w14:textId="77777777" w:rsidR="000B2A7A" w:rsidRPr="008E647D" w:rsidRDefault="000B2A7A" w:rsidP="00DE7D6C">
            <w:pPr>
              <w:pStyle w:val="EasyRead16"/>
              <w:rPr>
                <w:sz w:val="28"/>
                <w:szCs w:val="28"/>
              </w:rPr>
            </w:pPr>
            <w:r w:rsidRPr="004C366B">
              <w:rPr>
                <w:noProof/>
                <w:sz w:val="28"/>
                <w:szCs w:val="28"/>
              </w:rPr>
              <w:drawing>
                <wp:inline distT="0" distB="0" distL="0" distR="0" wp14:anchorId="629FAB77" wp14:editId="27E35E79">
                  <wp:extent cx="1801495" cy="1801495"/>
                  <wp:effectExtent l="0" t="0" r="8255" b="8255"/>
                  <wp:docPr id="1548979663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69687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B5D8AAC" w14:textId="77777777" w:rsidR="000B2A7A" w:rsidRPr="008E647D" w:rsidRDefault="000B2A7A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4E9DDFEB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Human rights are rights that everyone has.</w:t>
            </w:r>
          </w:p>
          <w:p w14:paraId="19A428E5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</w:p>
          <w:p w14:paraId="49C18998" w14:textId="77777777" w:rsidR="000B2A7A" w:rsidRDefault="000B2A7A" w:rsidP="00DE7D6C">
            <w:p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 xml:space="preserve">Rights are </w:t>
            </w:r>
            <w:r w:rsidRPr="000049CC">
              <w:rPr>
                <w:b/>
                <w:bCs/>
                <w:sz w:val="28"/>
                <w:szCs w:val="28"/>
              </w:rPr>
              <w:t>rules</w:t>
            </w:r>
            <w:r w:rsidRPr="000049CC">
              <w:rPr>
                <w:sz w:val="28"/>
                <w:szCs w:val="28"/>
              </w:rPr>
              <w:t xml:space="preserve"> about treating everyone</w:t>
            </w:r>
          </w:p>
          <w:p w14:paraId="20C87319" w14:textId="77777777" w:rsidR="000B2A7A" w:rsidRPr="000049CC" w:rsidRDefault="000B2A7A" w:rsidP="00DE7D6C">
            <w:pPr>
              <w:spacing w:line="360" w:lineRule="auto"/>
              <w:rPr>
                <w:sz w:val="28"/>
                <w:szCs w:val="28"/>
              </w:rPr>
            </w:pPr>
          </w:p>
          <w:p w14:paraId="44F4489E" w14:textId="77777777" w:rsidR="000B2A7A" w:rsidRPr="000049CC" w:rsidRDefault="000B2A7A" w:rsidP="000B2A7A">
            <w:pPr>
              <w:numPr>
                <w:ilvl w:val="0"/>
                <w:numId w:val="15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Fair</w:t>
            </w:r>
          </w:p>
          <w:p w14:paraId="6A92BAA0" w14:textId="77777777" w:rsidR="000B2A7A" w:rsidRPr="005F43F7" w:rsidRDefault="000B2A7A" w:rsidP="000B2A7A">
            <w:pPr>
              <w:numPr>
                <w:ilvl w:val="0"/>
                <w:numId w:val="16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Equal.</w:t>
            </w:r>
          </w:p>
        </w:tc>
      </w:tr>
      <w:tr w:rsidR="000B2A7A" w:rsidRPr="008E647D" w14:paraId="3CD8EAF1" w14:textId="77777777" w:rsidTr="000B2A7A">
        <w:trPr>
          <w:cantSplit/>
          <w:trHeight w:val="2835"/>
        </w:trPr>
        <w:tc>
          <w:tcPr>
            <w:tcW w:w="3055" w:type="dxa"/>
          </w:tcPr>
          <w:p w14:paraId="37B20C26" w14:textId="77777777" w:rsidR="000B2A7A" w:rsidRPr="00FA6872" w:rsidRDefault="000B2A7A" w:rsidP="00DE7D6C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D1B288C" wp14:editId="1953334A">
                  <wp:extent cx="1801495" cy="1801495"/>
                  <wp:effectExtent l="0" t="0" r="8255" b="8255"/>
                  <wp:docPr id="721073582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46747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488EE9D" w14:textId="77777777" w:rsidR="000B2A7A" w:rsidRPr="008E647D" w:rsidRDefault="000B2A7A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5436CA96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</w:p>
          <w:p w14:paraId="5506B641" w14:textId="77777777" w:rsidR="000B2A7A" w:rsidRDefault="000B2A7A" w:rsidP="00DE7D6C">
            <w:pPr>
              <w:pStyle w:val="EasyRead16"/>
            </w:pPr>
            <w:r w:rsidRPr="28E086E3">
              <w:rPr>
                <w:sz w:val="28"/>
                <w:szCs w:val="28"/>
              </w:rPr>
              <w:t xml:space="preserve">SPP helps Australia to follow the </w:t>
            </w:r>
          </w:p>
          <w:p w14:paraId="7D8ACCAD" w14:textId="77777777" w:rsidR="000B2A7A" w:rsidRDefault="000B2A7A" w:rsidP="00DE7D6C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50DB0CB9" w14:textId="77777777" w:rsidR="000B2A7A" w:rsidRDefault="000B2A7A" w:rsidP="000B2A7A">
            <w:pPr>
              <w:pStyle w:val="EasyRead16"/>
              <w:numPr>
                <w:ilvl w:val="0"/>
                <w:numId w:val="12"/>
              </w:numPr>
              <w:rPr>
                <w:b/>
                <w:bCs/>
                <w:sz w:val="28"/>
                <w:szCs w:val="28"/>
              </w:rPr>
            </w:pPr>
            <w:r w:rsidRPr="7BA57005">
              <w:rPr>
                <w:b/>
                <w:bCs/>
                <w:sz w:val="28"/>
                <w:szCs w:val="28"/>
              </w:rPr>
              <w:t>UN Convention on the Rights of Persons with Disabilities.</w:t>
            </w:r>
          </w:p>
          <w:p w14:paraId="7E83E30E" w14:textId="77777777" w:rsidR="000B2A7A" w:rsidRDefault="000B2A7A" w:rsidP="00DE7D6C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24AA85BA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say </w:t>
            </w:r>
            <w:r w:rsidRPr="28E086E3">
              <w:rPr>
                <w:b/>
                <w:bCs/>
                <w:sz w:val="28"/>
                <w:szCs w:val="28"/>
              </w:rPr>
              <w:t>CRPD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0B2A7A" w:rsidRPr="008E647D" w14:paraId="31BCBB51" w14:textId="77777777" w:rsidTr="000B2A7A">
        <w:trPr>
          <w:cantSplit/>
          <w:trHeight w:val="5103"/>
        </w:trPr>
        <w:tc>
          <w:tcPr>
            <w:tcW w:w="3055" w:type="dxa"/>
          </w:tcPr>
          <w:p w14:paraId="68B9E622" w14:textId="77777777" w:rsidR="000B2A7A" w:rsidRPr="00FA6872" w:rsidRDefault="000B2A7A" w:rsidP="00DE7D6C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F029FE4" wp14:editId="2A444D38">
                  <wp:extent cx="1801495" cy="1801495"/>
                  <wp:effectExtent l="0" t="0" r="8255" b="8255"/>
                  <wp:docPr id="1264796571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674676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EBE843D" w14:textId="77777777" w:rsidR="000B2A7A" w:rsidRPr="008E647D" w:rsidRDefault="000B2A7A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2DE3E27E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</w:p>
          <w:p w14:paraId="1A74B672" w14:textId="77777777" w:rsidR="000B2A7A" w:rsidRDefault="000B2A7A" w:rsidP="00DE7D6C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CRPD is an agreement between different countries.</w:t>
            </w:r>
          </w:p>
          <w:p w14:paraId="0A87EF83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</w:p>
          <w:p w14:paraId="1BFC1BA1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CRPD says how people with disability </w:t>
            </w:r>
            <w:r w:rsidRPr="28E086E3">
              <w:rPr>
                <w:b/>
                <w:bCs/>
                <w:sz w:val="28"/>
                <w:szCs w:val="28"/>
              </w:rPr>
              <w:t>must</w:t>
            </w:r>
            <w:r w:rsidRPr="28E086E3">
              <w:rPr>
                <w:sz w:val="28"/>
                <w:szCs w:val="28"/>
              </w:rPr>
              <w:t xml:space="preserve"> have their </w:t>
            </w:r>
            <w:r w:rsidRPr="28E086E3">
              <w:rPr>
                <w:b/>
                <w:bCs/>
                <w:sz w:val="28"/>
                <w:szCs w:val="28"/>
              </w:rPr>
              <w:t>rights</w:t>
            </w:r>
            <w:r w:rsidRPr="28E086E3">
              <w:rPr>
                <w:sz w:val="28"/>
                <w:szCs w:val="28"/>
              </w:rPr>
              <w:t xml:space="preserve"> respected.</w:t>
            </w:r>
          </w:p>
        </w:tc>
      </w:tr>
      <w:tr w:rsidR="000B2A7A" w:rsidRPr="008E647D" w14:paraId="7A1A4CAC" w14:textId="77777777" w:rsidTr="000B2A7A">
        <w:trPr>
          <w:cantSplit/>
          <w:trHeight w:val="5103"/>
        </w:trPr>
        <w:tc>
          <w:tcPr>
            <w:tcW w:w="3055" w:type="dxa"/>
          </w:tcPr>
          <w:p w14:paraId="306AE55F" w14:textId="77777777" w:rsidR="000B2A7A" w:rsidRPr="008E647D" w:rsidRDefault="000B2A7A" w:rsidP="00DE7D6C">
            <w:pPr>
              <w:pStyle w:val="EasyRead16"/>
              <w:rPr>
                <w:sz w:val="28"/>
                <w:szCs w:val="28"/>
              </w:rPr>
            </w:pPr>
            <w:r w:rsidRPr="00FA6872">
              <w:rPr>
                <w:noProof/>
                <w:sz w:val="28"/>
                <w:szCs w:val="28"/>
              </w:rPr>
              <w:drawing>
                <wp:inline distT="0" distB="0" distL="0" distR="0" wp14:anchorId="4CC3B9A2" wp14:editId="7B19DD1B">
                  <wp:extent cx="1588169" cy="1588169"/>
                  <wp:effectExtent l="0" t="0" r="0" b="0"/>
                  <wp:docPr id="2020692032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472768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796" cy="1588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FEE4A47" w14:textId="77777777" w:rsidR="000B2A7A" w:rsidRPr="008E647D" w:rsidRDefault="000B2A7A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43A43453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</w:p>
          <w:p w14:paraId="0D782647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SPP also supports people with disability to</w:t>
            </w:r>
          </w:p>
          <w:p w14:paraId="55612844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</w:p>
          <w:p w14:paraId="0B529492" w14:textId="77777777" w:rsidR="000B2A7A" w:rsidRPr="008E647D" w:rsidRDefault="000B2A7A" w:rsidP="000B2A7A">
            <w:pPr>
              <w:pStyle w:val="EasyRead16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Speak up about their rights</w:t>
            </w:r>
          </w:p>
        </w:tc>
      </w:tr>
      <w:tr w:rsidR="000B2A7A" w:rsidRPr="008E647D" w14:paraId="361654BC" w14:textId="77777777" w:rsidTr="000B2A7A">
        <w:trPr>
          <w:cantSplit/>
          <w:trHeight w:val="2684"/>
        </w:trPr>
        <w:tc>
          <w:tcPr>
            <w:tcW w:w="3055" w:type="dxa"/>
          </w:tcPr>
          <w:p w14:paraId="5DFC660F" w14:textId="77777777" w:rsidR="000B2A7A" w:rsidRPr="008E647D" w:rsidRDefault="000B2A7A" w:rsidP="00DE7D6C">
            <w:pPr>
              <w:pStyle w:val="EasyRead16"/>
              <w:rPr>
                <w:sz w:val="28"/>
                <w:szCs w:val="28"/>
              </w:rPr>
            </w:pPr>
            <w:r w:rsidRPr="00A676FB">
              <w:rPr>
                <w:noProof/>
                <w:sz w:val="28"/>
                <w:szCs w:val="28"/>
              </w:rPr>
              <w:drawing>
                <wp:inline distT="0" distB="0" distL="0" distR="0" wp14:anchorId="4654BC98" wp14:editId="739375C4">
                  <wp:extent cx="1801495" cy="1612232"/>
                  <wp:effectExtent l="0" t="0" r="8255" b="7620"/>
                  <wp:docPr id="1691337691" name="Picture 8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803075" name="Picture 8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12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6E425CA" w14:textId="77777777" w:rsidR="000B2A7A" w:rsidRPr="008E647D" w:rsidRDefault="000B2A7A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698A9624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</w:p>
          <w:p w14:paraId="04AEC22B" w14:textId="77777777" w:rsidR="000B2A7A" w:rsidRDefault="000B2A7A" w:rsidP="00DE7D6C">
            <w:pPr>
              <w:pStyle w:val="EasyRead16"/>
              <w:rPr>
                <w:sz w:val="28"/>
                <w:szCs w:val="28"/>
              </w:rPr>
            </w:pPr>
          </w:p>
          <w:p w14:paraId="3F5B8BFE" w14:textId="77777777" w:rsidR="000B2A7A" w:rsidRDefault="000B2A7A" w:rsidP="000B2A7A">
            <w:pPr>
              <w:pStyle w:val="EasyRead16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Represent their organisation.</w:t>
            </w:r>
          </w:p>
        </w:tc>
      </w:tr>
    </w:tbl>
    <w:p w14:paraId="4462483D" w14:textId="77777777" w:rsidR="008735C0" w:rsidRDefault="008735C0" w:rsidP="008735C0">
      <w:pPr>
        <w:pStyle w:val="EasyRead14"/>
        <w:rPr>
          <w:rFonts w:eastAsiaTheme="majorEastAsia" w:cstheme="majorBidi"/>
        </w:rPr>
      </w:pPr>
      <w:r>
        <w:br w:type="page"/>
      </w:r>
    </w:p>
    <w:p w14:paraId="4A15D581" w14:textId="77777777" w:rsidR="0037608D" w:rsidRDefault="0037608D" w:rsidP="0037608D">
      <w:pPr>
        <w:pStyle w:val="EasyReadHeadersize14text"/>
      </w:pPr>
      <w:r>
        <w:lastRenderedPageBreak/>
        <w:t>International forums in 2027</w:t>
      </w:r>
    </w:p>
    <w:p w14:paraId="42AC8D28" w14:textId="77777777" w:rsidR="0037608D" w:rsidRPr="00133F55" w:rsidRDefault="0037608D" w:rsidP="0037608D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37608D" w:rsidRPr="008E647D" w14:paraId="02B67BB5" w14:textId="77777777" w:rsidTr="18A5E4F6">
        <w:trPr>
          <w:cantSplit/>
          <w:trHeight w:val="4870"/>
        </w:trPr>
        <w:tc>
          <w:tcPr>
            <w:tcW w:w="3053" w:type="dxa"/>
          </w:tcPr>
          <w:p w14:paraId="70B00275" w14:textId="77777777" w:rsidR="0037608D" w:rsidRPr="008E647D" w:rsidRDefault="0037608D" w:rsidP="00DE7D6C">
            <w:pPr>
              <w:pStyle w:val="EasyRead16"/>
              <w:rPr>
                <w:sz w:val="28"/>
                <w:szCs w:val="28"/>
              </w:rPr>
            </w:pPr>
            <w:r w:rsidRPr="00FE0153">
              <w:rPr>
                <w:noProof/>
                <w:sz w:val="28"/>
                <w:szCs w:val="28"/>
              </w:rPr>
              <w:drawing>
                <wp:inline distT="0" distB="0" distL="0" distR="0" wp14:anchorId="009EEE3C" wp14:editId="1143DD74">
                  <wp:extent cx="1801495" cy="1801495"/>
                  <wp:effectExtent l="0" t="0" r="8255" b="0"/>
                  <wp:docPr id="2073140250" name="Picture 8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140250" name="Picture 8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B5B34EC" w14:textId="77777777" w:rsidR="0037608D" w:rsidRPr="008E647D" w:rsidRDefault="0037608D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50A034B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</w:p>
          <w:p w14:paraId="4C2D51FA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There are 3 international forums in 2027. </w:t>
            </w:r>
          </w:p>
          <w:p w14:paraId="01AEB5B9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</w:p>
          <w:p w14:paraId="267E1BC7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They are</w:t>
            </w:r>
          </w:p>
          <w:p w14:paraId="4EFC6328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</w:p>
          <w:p w14:paraId="4374D969" w14:textId="15F5C636" w:rsidR="0037608D" w:rsidRPr="009F14CE" w:rsidRDefault="0037608D" w:rsidP="0037608D">
            <w:pPr>
              <w:pStyle w:val="EasyRead16"/>
              <w:numPr>
                <w:ilvl w:val="0"/>
                <w:numId w:val="20"/>
              </w:numPr>
              <w:rPr>
                <w:b/>
                <w:bCs/>
                <w:sz w:val="28"/>
                <w:szCs w:val="28"/>
              </w:rPr>
            </w:pPr>
            <w:r w:rsidRPr="009F14CE">
              <w:rPr>
                <w:b/>
                <w:bCs/>
                <w:sz w:val="28"/>
                <w:szCs w:val="28"/>
              </w:rPr>
              <w:t>20</w:t>
            </w:r>
            <w:r w:rsidR="002C0EA4" w:rsidRPr="009F14CE">
              <w:rPr>
                <w:b/>
                <w:bCs/>
                <w:sz w:val="28"/>
                <w:szCs w:val="28"/>
              </w:rPr>
              <w:t>th</w:t>
            </w:r>
            <w:r w:rsidRPr="009F14CE">
              <w:rPr>
                <w:b/>
                <w:bCs/>
                <w:sz w:val="28"/>
                <w:szCs w:val="28"/>
              </w:rPr>
              <w:t xml:space="preserve"> session of COSP</w:t>
            </w:r>
          </w:p>
          <w:p w14:paraId="74C56FDA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</w:p>
          <w:p w14:paraId="5560EED0" w14:textId="77777777" w:rsidR="0037608D" w:rsidRPr="009C607A" w:rsidRDefault="0037608D" w:rsidP="00DE7D6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133F55">
              <w:rPr>
                <w:b/>
                <w:bCs/>
                <w:sz w:val="28"/>
                <w:szCs w:val="28"/>
              </w:rPr>
              <w:t>COSP20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37608D" w:rsidRPr="008E647D" w14:paraId="15E2A233" w14:textId="77777777" w:rsidTr="18A5E4F6">
        <w:trPr>
          <w:cantSplit/>
          <w:trHeight w:val="4089"/>
        </w:trPr>
        <w:tc>
          <w:tcPr>
            <w:tcW w:w="3053" w:type="dxa"/>
          </w:tcPr>
          <w:p w14:paraId="2DB46F93" w14:textId="77777777" w:rsidR="0037608D" w:rsidRPr="008E647D" w:rsidRDefault="0037608D" w:rsidP="00DE7D6C">
            <w:pPr>
              <w:pStyle w:val="EasyRead16"/>
              <w:rPr>
                <w:sz w:val="28"/>
                <w:szCs w:val="28"/>
              </w:rPr>
            </w:pPr>
            <w:r w:rsidRPr="00834702">
              <w:rPr>
                <w:noProof/>
                <w:sz w:val="28"/>
                <w:szCs w:val="28"/>
              </w:rPr>
              <w:drawing>
                <wp:inline distT="0" distB="0" distL="0" distR="0" wp14:anchorId="0F4A53C5" wp14:editId="4B5B8681">
                  <wp:extent cx="1801495" cy="1525905"/>
                  <wp:effectExtent l="0" t="0" r="0" b="0"/>
                  <wp:docPr id="128908046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908046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52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E29234E" w14:textId="77777777" w:rsidR="0037608D" w:rsidRPr="008E647D" w:rsidRDefault="0037608D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B3C746E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</w:p>
          <w:p w14:paraId="294B54A3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COSP20 will be in the </w:t>
            </w:r>
            <w:r w:rsidRPr="28E086E3">
              <w:rPr>
                <w:b/>
                <w:bCs/>
                <w:sz w:val="28"/>
                <w:szCs w:val="28"/>
              </w:rPr>
              <w:t xml:space="preserve">United States of America </w:t>
            </w:r>
            <w:r w:rsidRPr="28E086E3">
              <w:rPr>
                <w:sz w:val="28"/>
                <w:szCs w:val="28"/>
              </w:rPr>
              <w:t>on</w:t>
            </w:r>
          </w:p>
          <w:p w14:paraId="49FABF4A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</w:p>
          <w:p w14:paraId="33895E10" w14:textId="77777777" w:rsidR="0037608D" w:rsidRDefault="0037608D" w:rsidP="0037608D">
            <w:pPr>
              <w:pStyle w:val="EasyRead16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9 June to 11 June 2027.</w:t>
            </w:r>
          </w:p>
          <w:p w14:paraId="37EA6008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</w:p>
          <w:p w14:paraId="3572F30A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00956D98">
              <w:rPr>
                <w:b/>
                <w:bCs/>
                <w:sz w:val="28"/>
                <w:szCs w:val="28"/>
              </w:rPr>
              <w:t>USA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37608D" w:rsidRPr="008E647D" w14:paraId="70F5378F" w14:textId="77777777" w:rsidTr="18A5E4F6">
        <w:trPr>
          <w:cantSplit/>
          <w:trHeight w:val="2835"/>
        </w:trPr>
        <w:tc>
          <w:tcPr>
            <w:tcW w:w="3053" w:type="dxa"/>
          </w:tcPr>
          <w:p w14:paraId="327530A8" w14:textId="77777777" w:rsidR="0037608D" w:rsidRPr="008E647D" w:rsidRDefault="0037608D" w:rsidP="00DE7D6C">
            <w:pPr>
              <w:pStyle w:val="EasyRead16"/>
              <w:rPr>
                <w:sz w:val="28"/>
                <w:szCs w:val="28"/>
              </w:rPr>
            </w:pPr>
            <w:r w:rsidRPr="004D15B7">
              <w:rPr>
                <w:noProof/>
                <w:sz w:val="28"/>
                <w:szCs w:val="28"/>
              </w:rPr>
              <w:drawing>
                <wp:inline distT="0" distB="0" distL="0" distR="0" wp14:anchorId="0BA595DC" wp14:editId="5E42FFC8">
                  <wp:extent cx="1801495" cy="1801495"/>
                  <wp:effectExtent l="0" t="0" r="8255" b="0"/>
                  <wp:docPr id="831617446" name="Picture 8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617446" name="Picture 8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4D8645D" w14:textId="77777777" w:rsidR="0037608D" w:rsidRPr="008E647D" w:rsidRDefault="0037608D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C8F1AA1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</w:p>
          <w:p w14:paraId="68FD59F8" w14:textId="77777777" w:rsidR="0037608D" w:rsidRPr="00956D98" w:rsidRDefault="0037608D" w:rsidP="0037608D">
            <w:pPr>
              <w:pStyle w:val="EasyRead16"/>
              <w:numPr>
                <w:ilvl w:val="0"/>
                <w:numId w:val="20"/>
              </w:num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956D98">
              <w:rPr>
                <w:b/>
                <w:bCs/>
                <w:sz w:val="28"/>
                <w:szCs w:val="28"/>
              </w:rPr>
              <w:t>71st Session of the Commission on the Status of Women</w:t>
            </w:r>
          </w:p>
          <w:p w14:paraId="5A7163DF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</w:p>
          <w:p w14:paraId="4B11479D" w14:textId="77777777" w:rsidR="0037608D" w:rsidRPr="009471CC" w:rsidRDefault="0037608D" w:rsidP="00DE7D6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133F55">
              <w:rPr>
                <w:b/>
                <w:bCs/>
                <w:sz w:val="28"/>
                <w:szCs w:val="28"/>
              </w:rPr>
              <w:t>CSW71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37608D" w:rsidRPr="008E647D" w14:paraId="2ADBF244" w14:textId="77777777" w:rsidTr="18A5E4F6">
        <w:trPr>
          <w:cantSplit/>
          <w:trHeight w:val="4952"/>
        </w:trPr>
        <w:tc>
          <w:tcPr>
            <w:tcW w:w="3053" w:type="dxa"/>
          </w:tcPr>
          <w:p w14:paraId="0A616DE0" w14:textId="77777777" w:rsidR="0037608D" w:rsidRPr="008E647D" w:rsidRDefault="0037608D" w:rsidP="00DE7D6C">
            <w:pPr>
              <w:pStyle w:val="EasyRead16"/>
              <w:rPr>
                <w:sz w:val="28"/>
                <w:szCs w:val="28"/>
              </w:rPr>
            </w:pPr>
            <w:r w:rsidRPr="00447A3A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3E116A7" wp14:editId="3470964E">
                  <wp:extent cx="1801495" cy="1801495"/>
                  <wp:effectExtent l="0" t="0" r="8255" b="8255"/>
                  <wp:docPr id="625137569" name="Picture 3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137569" name="Picture 3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6C0E6D7" w14:textId="77777777" w:rsidR="0037608D" w:rsidRPr="008E647D" w:rsidRDefault="0037608D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164B659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</w:p>
          <w:p w14:paraId="4FB451EB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CSW is about </w:t>
            </w:r>
          </w:p>
          <w:p w14:paraId="53B77930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</w:p>
          <w:p w14:paraId="40B117F4" w14:textId="77777777" w:rsidR="0037608D" w:rsidRDefault="0037608D" w:rsidP="0037608D">
            <w:pPr>
              <w:pStyle w:val="EasyRead16"/>
              <w:numPr>
                <w:ilvl w:val="1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</w:t>
            </w:r>
            <w:r w:rsidRPr="00150BDC">
              <w:rPr>
                <w:b/>
                <w:bCs/>
                <w:sz w:val="28"/>
                <w:szCs w:val="28"/>
              </w:rPr>
              <w:t>rights of wom</w:t>
            </w:r>
            <w:r>
              <w:rPr>
                <w:b/>
                <w:bCs/>
                <w:sz w:val="28"/>
                <w:szCs w:val="28"/>
              </w:rPr>
              <w:t>e</w:t>
            </w:r>
            <w:r w:rsidRPr="00150BDC">
              <w:rPr>
                <w:b/>
                <w:bCs/>
                <w:sz w:val="28"/>
                <w:szCs w:val="28"/>
              </w:rPr>
              <w:t>n</w:t>
            </w:r>
          </w:p>
          <w:p w14:paraId="64F0CC99" w14:textId="77777777" w:rsidR="0037608D" w:rsidRPr="009471CC" w:rsidRDefault="0037608D" w:rsidP="0037608D">
            <w:pPr>
              <w:pStyle w:val="EasyRead16"/>
              <w:numPr>
                <w:ilvl w:val="1"/>
                <w:numId w:val="19"/>
              </w:numPr>
              <w:rPr>
                <w:sz w:val="28"/>
                <w:szCs w:val="28"/>
              </w:rPr>
            </w:pPr>
            <w:r w:rsidRPr="009471CC">
              <w:rPr>
                <w:b/>
                <w:bCs/>
                <w:sz w:val="28"/>
                <w:szCs w:val="28"/>
              </w:rPr>
              <w:t>Gender equality</w:t>
            </w:r>
          </w:p>
          <w:p w14:paraId="04E5E513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</w:p>
          <w:p w14:paraId="0291B511" w14:textId="77777777" w:rsidR="0037608D" w:rsidRPr="00A8629B" w:rsidRDefault="0037608D" w:rsidP="00DE7D6C">
            <w:pPr>
              <w:pStyle w:val="EasyRead16"/>
              <w:rPr>
                <w:sz w:val="28"/>
                <w:szCs w:val="28"/>
              </w:rPr>
            </w:pPr>
            <w:r w:rsidRPr="00A8629B">
              <w:rPr>
                <w:sz w:val="28"/>
                <w:szCs w:val="28"/>
              </w:rPr>
              <w:t xml:space="preserve">Gender equality means that everyone is treated equal no matter your </w:t>
            </w:r>
            <w:r w:rsidRPr="00F11B14">
              <w:rPr>
                <w:b/>
                <w:bCs/>
                <w:sz w:val="28"/>
                <w:szCs w:val="28"/>
              </w:rPr>
              <w:t>gender</w:t>
            </w:r>
            <w:r w:rsidRPr="00A8629B">
              <w:rPr>
                <w:sz w:val="28"/>
                <w:szCs w:val="28"/>
              </w:rPr>
              <w:t>.</w:t>
            </w:r>
          </w:p>
        </w:tc>
      </w:tr>
      <w:tr w:rsidR="0037608D" w:rsidRPr="008E647D" w14:paraId="31F150ED" w14:textId="77777777" w:rsidTr="18A5E4F6">
        <w:trPr>
          <w:cantSplit/>
          <w:trHeight w:val="5376"/>
        </w:trPr>
        <w:tc>
          <w:tcPr>
            <w:tcW w:w="3053" w:type="dxa"/>
          </w:tcPr>
          <w:p w14:paraId="52E9F12C" w14:textId="77777777" w:rsidR="0037608D" w:rsidRPr="008E647D" w:rsidRDefault="0037608D" w:rsidP="00DE7D6C">
            <w:pPr>
              <w:pStyle w:val="EasyRead16"/>
              <w:rPr>
                <w:sz w:val="28"/>
                <w:szCs w:val="28"/>
              </w:rPr>
            </w:pPr>
            <w:r w:rsidRPr="00F0692D">
              <w:rPr>
                <w:noProof/>
                <w:sz w:val="28"/>
                <w:szCs w:val="28"/>
              </w:rPr>
              <w:drawing>
                <wp:inline distT="0" distB="0" distL="0" distR="0" wp14:anchorId="0C1A9BE2" wp14:editId="363F4616">
                  <wp:extent cx="1801495" cy="1801495"/>
                  <wp:effectExtent l="0" t="0" r="8255" b="8255"/>
                  <wp:docPr id="618194418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194418" name="Picture 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3D606FD" w14:textId="77777777" w:rsidR="0037608D" w:rsidRPr="008E647D" w:rsidRDefault="0037608D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4D7083A" w14:textId="77777777" w:rsidR="0037608D" w:rsidRPr="00076211" w:rsidRDefault="0037608D" w:rsidP="00DE7D6C">
            <w:pPr>
              <w:spacing w:line="360" w:lineRule="auto"/>
              <w:rPr>
                <w:sz w:val="28"/>
                <w:szCs w:val="28"/>
              </w:rPr>
            </w:pPr>
          </w:p>
          <w:p w14:paraId="78637DB2" w14:textId="77777777" w:rsidR="0037608D" w:rsidRPr="00076211" w:rsidRDefault="0037608D" w:rsidP="00DE7D6C">
            <w:p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People say what gender they are.</w:t>
            </w:r>
          </w:p>
          <w:p w14:paraId="1BDA13C5" w14:textId="77777777" w:rsidR="0037608D" w:rsidRPr="00076211" w:rsidRDefault="0037608D" w:rsidP="00DE7D6C">
            <w:pPr>
              <w:spacing w:line="360" w:lineRule="auto"/>
              <w:rPr>
                <w:sz w:val="28"/>
                <w:szCs w:val="28"/>
              </w:rPr>
            </w:pPr>
          </w:p>
          <w:p w14:paraId="18353B05" w14:textId="77777777" w:rsidR="0037608D" w:rsidRPr="00076211" w:rsidRDefault="0037608D" w:rsidP="00DE7D6C">
            <w:p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They might be</w:t>
            </w:r>
          </w:p>
          <w:p w14:paraId="4D25E91C" w14:textId="77777777" w:rsidR="0037608D" w:rsidRPr="00076211" w:rsidRDefault="0037608D" w:rsidP="00DE7D6C">
            <w:pPr>
              <w:spacing w:line="360" w:lineRule="auto"/>
              <w:rPr>
                <w:sz w:val="28"/>
                <w:szCs w:val="28"/>
              </w:rPr>
            </w:pPr>
          </w:p>
          <w:p w14:paraId="426CBD26" w14:textId="77777777" w:rsidR="0037608D" w:rsidRPr="00076211" w:rsidRDefault="0037608D" w:rsidP="0037608D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man</w:t>
            </w:r>
          </w:p>
          <w:p w14:paraId="60A13CCF" w14:textId="77777777" w:rsidR="0037608D" w:rsidRPr="00076211" w:rsidRDefault="0037608D" w:rsidP="0037608D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woman</w:t>
            </w:r>
          </w:p>
          <w:p w14:paraId="24A6C185" w14:textId="77777777" w:rsidR="0037608D" w:rsidRPr="00076211" w:rsidRDefault="0037608D" w:rsidP="0037608D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different gender</w:t>
            </w:r>
          </w:p>
          <w:p w14:paraId="2C5AC982" w14:textId="77777777" w:rsidR="0037608D" w:rsidRPr="005C6A42" w:rsidRDefault="0037608D" w:rsidP="0037608D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No gender.</w:t>
            </w:r>
          </w:p>
        </w:tc>
      </w:tr>
      <w:tr w:rsidR="0037608D" w:rsidRPr="008E647D" w14:paraId="698F672E" w14:textId="77777777" w:rsidTr="18A5E4F6">
        <w:trPr>
          <w:cantSplit/>
          <w:trHeight w:val="2835"/>
        </w:trPr>
        <w:tc>
          <w:tcPr>
            <w:tcW w:w="3053" w:type="dxa"/>
          </w:tcPr>
          <w:p w14:paraId="11BA5FA1" w14:textId="77777777" w:rsidR="0037608D" w:rsidRPr="008E647D" w:rsidRDefault="0037608D" w:rsidP="00DE7D6C">
            <w:pPr>
              <w:pStyle w:val="EasyRead16"/>
              <w:rPr>
                <w:sz w:val="28"/>
                <w:szCs w:val="28"/>
              </w:rPr>
            </w:pPr>
            <w:r w:rsidRPr="004428D4">
              <w:rPr>
                <w:noProof/>
                <w:sz w:val="28"/>
                <w:szCs w:val="28"/>
              </w:rPr>
              <w:drawing>
                <wp:inline distT="0" distB="0" distL="0" distR="0" wp14:anchorId="2E22E83C" wp14:editId="20569FDB">
                  <wp:extent cx="1801495" cy="1435735"/>
                  <wp:effectExtent l="0" t="0" r="0" b="0"/>
                  <wp:docPr id="107549140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549140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43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5F35A90" w14:textId="77777777" w:rsidR="0037608D" w:rsidRPr="008E647D" w:rsidRDefault="0037608D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3E60D32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</w:p>
          <w:p w14:paraId="3B950A8F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CSW71 will be in the USA on</w:t>
            </w:r>
          </w:p>
          <w:p w14:paraId="5FC2F028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</w:p>
          <w:p w14:paraId="54841110" w14:textId="77777777" w:rsidR="0037608D" w:rsidRDefault="0037608D" w:rsidP="0037608D">
            <w:pPr>
              <w:pStyle w:val="EasyRead16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8 March to 19 March 2027.</w:t>
            </w:r>
          </w:p>
        </w:tc>
      </w:tr>
      <w:tr w:rsidR="0037608D" w:rsidRPr="008E647D" w14:paraId="738FA0EB" w14:textId="77777777" w:rsidTr="18A5E4F6">
        <w:trPr>
          <w:cantSplit/>
          <w:trHeight w:val="3534"/>
        </w:trPr>
        <w:tc>
          <w:tcPr>
            <w:tcW w:w="3053" w:type="dxa"/>
          </w:tcPr>
          <w:p w14:paraId="3D763DC8" w14:textId="77777777" w:rsidR="0037608D" w:rsidRPr="008E647D" w:rsidRDefault="0037608D" w:rsidP="00DE7D6C">
            <w:pPr>
              <w:pStyle w:val="EasyRead16"/>
              <w:rPr>
                <w:sz w:val="28"/>
                <w:szCs w:val="28"/>
              </w:rPr>
            </w:pPr>
            <w:r w:rsidRPr="00065EE3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2A3B072" wp14:editId="27C7355B">
                  <wp:extent cx="1801495" cy="1801495"/>
                  <wp:effectExtent l="0" t="0" r="0" b="0"/>
                  <wp:docPr id="1230924428" name="Picture 9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924428" name="Picture 9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C2CF4F9" w14:textId="77777777" w:rsidR="0037608D" w:rsidRPr="008E647D" w:rsidRDefault="0037608D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3BEF40F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</w:p>
          <w:p w14:paraId="2FA5CA2D" w14:textId="77777777" w:rsidR="0037608D" w:rsidRDefault="0037608D" w:rsidP="0037608D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D50E45">
              <w:rPr>
                <w:b/>
                <w:bCs/>
                <w:sz w:val="28"/>
                <w:szCs w:val="28"/>
              </w:rPr>
              <w:t>Asia Pacific Ministerial Conference on Disaster Risk Reduction</w:t>
            </w:r>
            <w:r>
              <w:rPr>
                <w:sz w:val="28"/>
                <w:szCs w:val="28"/>
              </w:rPr>
              <w:t>.</w:t>
            </w:r>
          </w:p>
          <w:p w14:paraId="0649FB50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</w:p>
          <w:p w14:paraId="5F3AF32B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D50E45">
              <w:rPr>
                <w:b/>
                <w:bCs/>
                <w:sz w:val="28"/>
                <w:szCs w:val="28"/>
              </w:rPr>
              <w:t>APMCDRR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37608D" w:rsidRPr="008E647D" w14:paraId="5059BFF9" w14:textId="77777777" w:rsidTr="18A5E4F6">
        <w:trPr>
          <w:cantSplit/>
          <w:trHeight w:val="3938"/>
        </w:trPr>
        <w:tc>
          <w:tcPr>
            <w:tcW w:w="3053" w:type="dxa"/>
          </w:tcPr>
          <w:p w14:paraId="681D5194" w14:textId="77777777" w:rsidR="0037608D" w:rsidRPr="008E647D" w:rsidRDefault="0037608D" w:rsidP="00DE7D6C">
            <w:pPr>
              <w:pStyle w:val="EasyRead16"/>
              <w:rPr>
                <w:sz w:val="28"/>
                <w:szCs w:val="28"/>
              </w:rPr>
            </w:pPr>
            <w:r w:rsidRPr="00ED714A">
              <w:rPr>
                <w:noProof/>
                <w:sz w:val="28"/>
                <w:szCs w:val="28"/>
              </w:rPr>
              <w:drawing>
                <wp:inline distT="0" distB="0" distL="0" distR="0" wp14:anchorId="5FF168C9" wp14:editId="2E87B8BF">
                  <wp:extent cx="1801495" cy="1801495"/>
                  <wp:effectExtent l="0" t="0" r="8255" b="0"/>
                  <wp:docPr id="1026201312" name="Picture 9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201312" name="Picture 9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7CF7E7F" w14:textId="77777777" w:rsidR="0037608D" w:rsidRPr="008E647D" w:rsidRDefault="0037608D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E349EE8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</w:p>
          <w:p w14:paraId="43C12324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APMCDRR is about </w:t>
            </w:r>
          </w:p>
          <w:p w14:paraId="636DF577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</w:p>
          <w:p w14:paraId="0C6ECAD3" w14:textId="77777777" w:rsidR="0037608D" w:rsidRDefault="0037608D" w:rsidP="0037608D">
            <w:pPr>
              <w:pStyle w:val="EasyRead1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Preparing for </w:t>
            </w:r>
            <w:r w:rsidRPr="00D50E45">
              <w:rPr>
                <w:b/>
                <w:bCs/>
                <w:sz w:val="28"/>
                <w:szCs w:val="28"/>
              </w:rPr>
              <w:t>disasters</w:t>
            </w:r>
          </w:p>
          <w:p w14:paraId="1167A60B" w14:textId="77777777" w:rsidR="0037608D" w:rsidRDefault="0037608D" w:rsidP="0037608D">
            <w:pPr>
              <w:pStyle w:val="EasyRead1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Keeping people safe during disasters.</w:t>
            </w:r>
          </w:p>
        </w:tc>
      </w:tr>
      <w:tr w:rsidR="0037608D" w:rsidRPr="008E647D" w14:paraId="7041FFC5" w14:textId="77777777" w:rsidTr="18A5E4F6">
        <w:trPr>
          <w:cantSplit/>
          <w:trHeight w:val="2835"/>
        </w:trPr>
        <w:tc>
          <w:tcPr>
            <w:tcW w:w="3053" w:type="dxa"/>
          </w:tcPr>
          <w:p w14:paraId="1E269457" w14:textId="77777777" w:rsidR="0037608D" w:rsidRPr="008E647D" w:rsidRDefault="0037608D" w:rsidP="00DE7D6C">
            <w:pPr>
              <w:pStyle w:val="EasyRead16"/>
              <w:rPr>
                <w:sz w:val="28"/>
                <w:szCs w:val="28"/>
              </w:rPr>
            </w:pPr>
            <w:r w:rsidRPr="0037229E">
              <w:rPr>
                <w:noProof/>
                <w:sz w:val="28"/>
                <w:szCs w:val="28"/>
              </w:rPr>
              <w:drawing>
                <wp:inline distT="0" distB="0" distL="0" distR="0" wp14:anchorId="04D4DC98" wp14:editId="728334A6">
                  <wp:extent cx="1801495" cy="1801495"/>
                  <wp:effectExtent l="0" t="0" r="0" b="0"/>
                  <wp:docPr id="1917550025" name="Picture 8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50025" name="Picture 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915A220" w14:textId="77777777" w:rsidR="0037608D" w:rsidRPr="008E647D" w:rsidRDefault="0037608D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DF97B44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</w:p>
          <w:p w14:paraId="46FAD125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Natural disasters are things like</w:t>
            </w:r>
          </w:p>
          <w:p w14:paraId="1F36526F" w14:textId="77777777" w:rsidR="0037608D" w:rsidRDefault="0037608D" w:rsidP="00DE7D6C">
            <w:pPr>
              <w:pStyle w:val="EasyRead16"/>
              <w:rPr>
                <w:sz w:val="28"/>
                <w:szCs w:val="28"/>
              </w:rPr>
            </w:pPr>
          </w:p>
          <w:p w14:paraId="02052593" w14:textId="77777777" w:rsidR="0037608D" w:rsidRDefault="0037608D" w:rsidP="0037608D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Cyclones</w:t>
            </w:r>
          </w:p>
          <w:p w14:paraId="1A7F2330" w14:textId="77777777" w:rsidR="0037608D" w:rsidRDefault="0037608D" w:rsidP="0037608D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Earthquakes</w:t>
            </w:r>
          </w:p>
          <w:p w14:paraId="1A75B76B" w14:textId="77777777" w:rsidR="0037608D" w:rsidRDefault="0037608D" w:rsidP="0037608D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Floods</w:t>
            </w:r>
          </w:p>
          <w:p w14:paraId="310A3939" w14:textId="77777777" w:rsidR="0037608D" w:rsidRDefault="0037608D" w:rsidP="0037608D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Volcanoes.</w:t>
            </w:r>
          </w:p>
        </w:tc>
      </w:tr>
      <w:tr w:rsidR="007D10D6" w:rsidRPr="008E647D" w14:paraId="4CF0B680" w14:textId="77777777" w:rsidTr="18A5E4F6">
        <w:trPr>
          <w:cantSplit/>
          <w:trHeight w:val="2835"/>
        </w:trPr>
        <w:tc>
          <w:tcPr>
            <w:tcW w:w="3053" w:type="dxa"/>
          </w:tcPr>
          <w:p w14:paraId="7CA0FBB5" w14:textId="3B946DEF" w:rsidR="007D10D6" w:rsidRPr="008E647D" w:rsidRDefault="00A13730" w:rsidP="00DE7D6C">
            <w:pPr>
              <w:pStyle w:val="EasyRead16"/>
              <w:rPr>
                <w:sz w:val="28"/>
                <w:szCs w:val="28"/>
              </w:rPr>
            </w:pPr>
            <w:r w:rsidRPr="009D518C">
              <w:rPr>
                <w:noProof/>
                <w:sz w:val="28"/>
                <w:szCs w:val="28"/>
              </w:rPr>
              <w:drawing>
                <wp:inline distT="0" distB="0" distL="0" distR="0" wp14:anchorId="484A3E45" wp14:editId="099D4C42">
                  <wp:extent cx="1801495" cy="1473200"/>
                  <wp:effectExtent l="0" t="0" r="0" b="0"/>
                  <wp:docPr id="210592122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592122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6E54F41" w14:textId="77777777" w:rsidR="007D10D6" w:rsidRPr="008E647D" w:rsidRDefault="007D10D6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61E5E3B" w14:textId="77777777" w:rsidR="007D10D6" w:rsidRDefault="007D10D6" w:rsidP="00DE7D6C">
            <w:pPr>
              <w:pStyle w:val="EasyRead16"/>
              <w:rPr>
                <w:sz w:val="28"/>
                <w:szCs w:val="28"/>
              </w:rPr>
            </w:pPr>
          </w:p>
          <w:p w14:paraId="3611F3AC" w14:textId="311B7A8A" w:rsidR="007D10D6" w:rsidRDefault="007D10D6" w:rsidP="00DE7D6C">
            <w:pPr>
              <w:pStyle w:val="EasyRead16"/>
              <w:rPr>
                <w:sz w:val="28"/>
                <w:szCs w:val="28"/>
              </w:rPr>
            </w:pPr>
            <w:r w:rsidRPr="7CD99074">
              <w:rPr>
                <w:sz w:val="28"/>
                <w:szCs w:val="28"/>
              </w:rPr>
              <w:t xml:space="preserve">APMCDRR will be in Japan </w:t>
            </w:r>
            <w:r w:rsidR="00B60546">
              <w:rPr>
                <w:sz w:val="28"/>
                <w:szCs w:val="28"/>
              </w:rPr>
              <w:t>o</w:t>
            </w:r>
            <w:r w:rsidRPr="7CD99074">
              <w:rPr>
                <w:sz w:val="28"/>
                <w:szCs w:val="28"/>
              </w:rPr>
              <w:t>n</w:t>
            </w:r>
          </w:p>
          <w:p w14:paraId="69BDD916" w14:textId="77777777" w:rsidR="007D10D6" w:rsidRDefault="007D10D6" w:rsidP="00DE7D6C">
            <w:pPr>
              <w:pStyle w:val="EasyRead16"/>
              <w:rPr>
                <w:sz w:val="28"/>
                <w:szCs w:val="28"/>
              </w:rPr>
            </w:pPr>
          </w:p>
          <w:p w14:paraId="333E0566" w14:textId="078C5E20" w:rsidR="007D10D6" w:rsidRDefault="00B60546" w:rsidP="007D10D6">
            <w:pPr>
              <w:pStyle w:val="EasyRead1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October to 29 </w:t>
            </w:r>
            <w:r w:rsidR="007D10D6" w:rsidRPr="1CA0CC21">
              <w:rPr>
                <w:sz w:val="28"/>
                <w:szCs w:val="28"/>
              </w:rPr>
              <w:t xml:space="preserve">October 2027. </w:t>
            </w:r>
          </w:p>
          <w:p w14:paraId="5E6111B2" w14:textId="2F1151CA" w:rsidR="007D10D6" w:rsidRDefault="007D10D6" w:rsidP="00DE7D6C">
            <w:pPr>
              <w:pStyle w:val="EasyRead16"/>
              <w:rPr>
                <w:sz w:val="28"/>
                <w:szCs w:val="28"/>
              </w:rPr>
            </w:pPr>
          </w:p>
        </w:tc>
      </w:tr>
    </w:tbl>
    <w:p w14:paraId="4A444CBC" w14:textId="740E04B0" w:rsidR="18A5E4F6" w:rsidRDefault="18A5E4F6"/>
    <w:p w14:paraId="26C49E14" w14:textId="451C799A" w:rsidR="008515B4" w:rsidRPr="00727303" w:rsidRDefault="008735C0" w:rsidP="00462D1A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About this document</w:t>
      </w:r>
    </w:p>
    <w:p w14:paraId="4AA26239" w14:textId="77777777" w:rsidR="008515B4" w:rsidRDefault="008515B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556737" w:rsidRPr="008E647D" w14:paraId="3076022B" w14:textId="77777777" w:rsidTr="00C510B6">
        <w:trPr>
          <w:cantSplit/>
          <w:trHeight w:val="3969"/>
        </w:trPr>
        <w:tc>
          <w:tcPr>
            <w:tcW w:w="3053" w:type="dxa"/>
          </w:tcPr>
          <w:p w14:paraId="3473143A" w14:textId="29BF0D7F" w:rsidR="00556737" w:rsidRPr="008E647D" w:rsidRDefault="00010426" w:rsidP="003A72AF">
            <w:pPr>
              <w:pStyle w:val="EasyRead16"/>
              <w:rPr>
                <w:sz w:val="28"/>
                <w:szCs w:val="28"/>
              </w:rPr>
            </w:pPr>
            <w:r w:rsidRPr="00010426">
              <w:rPr>
                <w:noProof/>
                <w:sz w:val="28"/>
                <w:szCs w:val="28"/>
              </w:rPr>
              <w:drawing>
                <wp:inline distT="0" distB="0" distL="0" distR="0" wp14:anchorId="07576327" wp14:editId="787DB533">
                  <wp:extent cx="1801495" cy="1801495"/>
                  <wp:effectExtent l="0" t="0" r="0" b="0"/>
                  <wp:docPr id="1856015891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6015891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C617AED" w14:textId="77777777" w:rsidR="00556737" w:rsidRPr="008E647D" w:rsidRDefault="00556737" w:rsidP="002D03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A60B1BE" w14:textId="77777777" w:rsidR="00BA355C" w:rsidRDefault="00BA355C" w:rsidP="002D033F">
            <w:pPr>
              <w:pStyle w:val="EasyRead16"/>
              <w:rPr>
                <w:sz w:val="28"/>
                <w:szCs w:val="28"/>
              </w:rPr>
            </w:pPr>
          </w:p>
          <w:p w14:paraId="6E02D6DB" w14:textId="77777777" w:rsidR="00567258" w:rsidRDefault="00567258" w:rsidP="002D033F">
            <w:pPr>
              <w:pStyle w:val="EasyRead16"/>
              <w:rPr>
                <w:sz w:val="28"/>
                <w:szCs w:val="28"/>
              </w:rPr>
            </w:pPr>
          </w:p>
          <w:p w14:paraId="3DDBB330" w14:textId="3408CF6E" w:rsidR="00EA063B" w:rsidRPr="008E647D" w:rsidRDefault="00EA063B">
            <w:pPr>
              <w:pStyle w:val="EasyRead16"/>
              <w:rPr>
                <w:sz w:val="28"/>
                <w:szCs w:val="28"/>
              </w:rPr>
            </w:pPr>
            <w:r w:rsidRPr="6BA8D445">
              <w:rPr>
                <w:sz w:val="28"/>
                <w:szCs w:val="28"/>
              </w:rPr>
              <w:t xml:space="preserve">This document is </w:t>
            </w:r>
            <w:r w:rsidR="11B89DEE" w:rsidRPr="6BA8D445">
              <w:rPr>
                <w:sz w:val="28"/>
                <w:szCs w:val="28"/>
              </w:rPr>
              <w:t>in</w:t>
            </w:r>
            <w:r w:rsidRPr="6BA8D445">
              <w:rPr>
                <w:sz w:val="28"/>
                <w:szCs w:val="28"/>
              </w:rPr>
              <w:t xml:space="preserve"> </w:t>
            </w:r>
            <w:r w:rsidRPr="6BA8D445">
              <w:rPr>
                <w:b/>
                <w:bCs/>
                <w:sz w:val="28"/>
                <w:szCs w:val="28"/>
              </w:rPr>
              <w:t>3 parts</w:t>
            </w:r>
            <w:r w:rsidRPr="6BA8D445">
              <w:rPr>
                <w:sz w:val="28"/>
                <w:szCs w:val="28"/>
              </w:rPr>
              <w:t>.</w:t>
            </w:r>
          </w:p>
        </w:tc>
      </w:tr>
      <w:tr w:rsidR="00556737" w:rsidRPr="008E647D" w14:paraId="2630B365" w14:textId="77777777" w:rsidTr="00C510B6">
        <w:trPr>
          <w:cantSplit/>
          <w:trHeight w:val="5103"/>
        </w:trPr>
        <w:tc>
          <w:tcPr>
            <w:tcW w:w="3053" w:type="dxa"/>
          </w:tcPr>
          <w:p w14:paraId="06AC6FC9" w14:textId="77777777" w:rsidR="002B6CED" w:rsidRDefault="002B6CED" w:rsidP="003A72AF">
            <w:pPr>
              <w:pStyle w:val="EasyRead16"/>
              <w:rPr>
                <w:sz w:val="28"/>
                <w:szCs w:val="28"/>
              </w:rPr>
            </w:pPr>
          </w:p>
          <w:p w14:paraId="320DA0DA" w14:textId="77777777" w:rsidR="002B6CED" w:rsidRDefault="002B6CED" w:rsidP="003A72AF">
            <w:pPr>
              <w:pStyle w:val="EasyRead16"/>
              <w:rPr>
                <w:sz w:val="28"/>
                <w:szCs w:val="28"/>
              </w:rPr>
            </w:pPr>
          </w:p>
          <w:p w14:paraId="3A3DFB45" w14:textId="20492B44" w:rsidR="00556737" w:rsidRPr="008E647D" w:rsidRDefault="002B6CED" w:rsidP="003A72AF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77FB07D" wp14:editId="5DC9FE46">
                  <wp:extent cx="1801495" cy="625475"/>
                  <wp:effectExtent l="0" t="0" r="8255" b="3175"/>
                  <wp:docPr id="2092796521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2796521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62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76E16EC" w14:textId="77777777" w:rsidR="00556737" w:rsidRPr="008E647D" w:rsidRDefault="00556737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47F2D65" w14:textId="77777777" w:rsidR="00556737" w:rsidRDefault="00556737" w:rsidP="00BA355C">
            <w:pPr>
              <w:pStyle w:val="EasyRead16"/>
              <w:rPr>
                <w:sz w:val="28"/>
                <w:szCs w:val="28"/>
              </w:rPr>
            </w:pPr>
          </w:p>
          <w:p w14:paraId="157ECC29" w14:textId="3536AD26" w:rsidR="00A7133E" w:rsidRDefault="00567258">
            <w:pPr>
              <w:pStyle w:val="EasyRead16"/>
              <w:rPr>
                <w:sz w:val="28"/>
                <w:szCs w:val="28"/>
              </w:rPr>
            </w:pPr>
            <w:r w:rsidRPr="6BA8D445">
              <w:rPr>
                <w:b/>
                <w:bCs/>
                <w:sz w:val="28"/>
                <w:szCs w:val="28"/>
              </w:rPr>
              <w:t>Part 1</w:t>
            </w:r>
            <w:r w:rsidRPr="6BA8D445">
              <w:rPr>
                <w:sz w:val="28"/>
                <w:szCs w:val="28"/>
              </w:rPr>
              <w:t xml:space="preserve"> </w:t>
            </w:r>
            <w:r w:rsidR="68AA89C1" w:rsidRPr="6BA8D445">
              <w:rPr>
                <w:b/>
                <w:bCs/>
                <w:sz w:val="28"/>
                <w:szCs w:val="28"/>
              </w:rPr>
              <w:t>is</w:t>
            </w:r>
            <w:r w:rsidRPr="6BA8D445">
              <w:rPr>
                <w:sz w:val="28"/>
                <w:szCs w:val="28"/>
              </w:rPr>
              <w:t xml:space="preserve"> about</w:t>
            </w:r>
            <w:r w:rsidR="055A80FB" w:rsidRPr="6BA8D445">
              <w:rPr>
                <w:sz w:val="28"/>
                <w:szCs w:val="28"/>
              </w:rPr>
              <w:t xml:space="preserve"> </w:t>
            </w:r>
            <w:r w:rsidR="208F88C4" w:rsidRPr="6BA8D445">
              <w:rPr>
                <w:sz w:val="28"/>
                <w:szCs w:val="28"/>
              </w:rPr>
              <w:t xml:space="preserve">the </w:t>
            </w:r>
            <w:r w:rsidR="00FD76A3">
              <w:rPr>
                <w:sz w:val="28"/>
                <w:szCs w:val="28"/>
              </w:rPr>
              <w:t>AHRC</w:t>
            </w:r>
          </w:p>
          <w:p w14:paraId="704CF9BD" w14:textId="77777777" w:rsidR="00567258" w:rsidRDefault="00567258" w:rsidP="00BA355C">
            <w:pPr>
              <w:pStyle w:val="EasyRead16"/>
              <w:rPr>
                <w:sz w:val="28"/>
                <w:szCs w:val="28"/>
              </w:rPr>
            </w:pPr>
          </w:p>
          <w:p w14:paraId="16354922" w14:textId="209FD136" w:rsidR="00567258" w:rsidRPr="00215EB8" w:rsidRDefault="13DFB652">
            <w:pPr>
              <w:pStyle w:val="EasyRead16"/>
              <w:numPr>
                <w:ilvl w:val="0"/>
                <w:numId w:val="13"/>
              </w:numPr>
              <w:rPr>
                <w:b/>
                <w:bCs/>
                <w:sz w:val="28"/>
                <w:szCs w:val="28"/>
              </w:rPr>
            </w:pPr>
            <w:r w:rsidRPr="6BA8D445">
              <w:rPr>
                <w:b/>
                <w:bCs/>
                <w:sz w:val="28"/>
                <w:szCs w:val="28"/>
              </w:rPr>
              <w:t>O</w:t>
            </w:r>
            <w:r w:rsidR="00966B09" w:rsidRPr="6BA8D445">
              <w:rPr>
                <w:b/>
                <w:bCs/>
                <w:sz w:val="28"/>
                <w:szCs w:val="28"/>
              </w:rPr>
              <w:t>bjectives</w:t>
            </w:r>
          </w:p>
          <w:p w14:paraId="76DD6320" w14:textId="3EF173F8" w:rsidR="00215EB8" w:rsidRPr="008E647D" w:rsidRDefault="00215EB8" w:rsidP="00215EB8">
            <w:pPr>
              <w:pStyle w:val="EasyRead16"/>
              <w:rPr>
                <w:sz w:val="28"/>
                <w:szCs w:val="28"/>
              </w:rPr>
            </w:pPr>
          </w:p>
        </w:tc>
      </w:tr>
      <w:tr w:rsidR="00966B09" w:rsidRPr="008E647D" w14:paraId="4BDD41C5" w14:textId="77777777" w:rsidTr="00C510B6">
        <w:trPr>
          <w:cantSplit/>
          <w:trHeight w:val="2835"/>
        </w:trPr>
        <w:tc>
          <w:tcPr>
            <w:tcW w:w="3053" w:type="dxa"/>
          </w:tcPr>
          <w:p w14:paraId="368BD5C1" w14:textId="0735EEA8" w:rsidR="00966B09" w:rsidRPr="008E647D" w:rsidRDefault="00582706" w:rsidP="003A72AF">
            <w:pPr>
              <w:pStyle w:val="EasyRead16"/>
              <w:rPr>
                <w:sz w:val="28"/>
                <w:szCs w:val="28"/>
              </w:rPr>
            </w:pPr>
            <w:r w:rsidRPr="00582706">
              <w:rPr>
                <w:noProof/>
                <w:sz w:val="28"/>
                <w:szCs w:val="28"/>
              </w:rPr>
              <w:drawing>
                <wp:inline distT="0" distB="0" distL="0" distR="0" wp14:anchorId="26D5F954" wp14:editId="701BE06D">
                  <wp:extent cx="1801495" cy="1801495"/>
                  <wp:effectExtent l="0" t="0" r="8255" b="8255"/>
                  <wp:docPr id="461056659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056659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D942FA5" w14:textId="77777777" w:rsidR="00966B09" w:rsidRPr="008E647D" w:rsidRDefault="00966B09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2945D88" w14:textId="77777777" w:rsidR="00966B09" w:rsidRDefault="00966B09" w:rsidP="00BA355C">
            <w:pPr>
              <w:pStyle w:val="EasyRead16"/>
              <w:rPr>
                <w:sz w:val="28"/>
                <w:szCs w:val="28"/>
              </w:rPr>
            </w:pPr>
          </w:p>
          <w:p w14:paraId="03AF7D7D" w14:textId="77777777" w:rsidR="00E753DB" w:rsidRDefault="00E753DB" w:rsidP="00BA355C">
            <w:pPr>
              <w:pStyle w:val="EasyRead16"/>
              <w:rPr>
                <w:sz w:val="28"/>
                <w:szCs w:val="28"/>
              </w:rPr>
            </w:pPr>
          </w:p>
          <w:p w14:paraId="28F4A150" w14:textId="7E6DE43F" w:rsidR="00E753DB" w:rsidRDefault="00E753DB" w:rsidP="00BA355C">
            <w:pPr>
              <w:pStyle w:val="EasyRead16"/>
              <w:rPr>
                <w:sz w:val="28"/>
                <w:szCs w:val="28"/>
              </w:rPr>
            </w:pPr>
            <w:r w:rsidRPr="005B59AF">
              <w:rPr>
                <w:sz w:val="28"/>
                <w:szCs w:val="28"/>
              </w:rPr>
              <w:t>Objectives are things that we want to do.</w:t>
            </w:r>
          </w:p>
        </w:tc>
      </w:tr>
      <w:tr w:rsidR="00556737" w:rsidRPr="008E647D" w14:paraId="78F089DC" w14:textId="77777777" w:rsidTr="00C510B6">
        <w:trPr>
          <w:cantSplit/>
          <w:trHeight w:val="5670"/>
        </w:trPr>
        <w:tc>
          <w:tcPr>
            <w:tcW w:w="3053" w:type="dxa"/>
          </w:tcPr>
          <w:p w14:paraId="355EEB68" w14:textId="2639BE52" w:rsidR="00556737" w:rsidRPr="008E647D" w:rsidRDefault="006C4B4A" w:rsidP="003A72AF">
            <w:pPr>
              <w:pStyle w:val="EasyRead16"/>
              <w:rPr>
                <w:sz w:val="28"/>
                <w:szCs w:val="28"/>
              </w:rPr>
            </w:pPr>
            <w:r w:rsidRPr="006C4B4A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17221B4" wp14:editId="7F54B7CB">
                  <wp:extent cx="1801495" cy="1801495"/>
                  <wp:effectExtent l="0" t="0" r="8255" b="8255"/>
                  <wp:docPr id="1453321459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321459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8D62F07" w14:textId="77777777" w:rsidR="00556737" w:rsidRPr="008E647D" w:rsidRDefault="00556737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FF9FC81" w14:textId="77777777" w:rsidR="00F978EC" w:rsidRDefault="00F978EC" w:rsidP="00A64955">
            <w:pPr>
              <w:pStyle w:val="EasyRead16"/>
              <w:rPr>
                <w:sz w:val="28"/>
                <w:szCs w:val="28"/>
              </w:rPr>
            </w:pPr>
          </w:p>
          <w:p w14:paraId="59252CD8" w14:textId="19B01290" w:rsidR="00F978EC" w:rsidRPr="008809B3" w:rsidRDefault="00F978EC" w:rsidP="00F978EC">
            <w:pPr>
              <w:pStyle w:val="EasyRead16"/>
              <w:numPr>
                <w:ilvl w:val="0"/>
                <w:numId w:val="13"/>
              </w:numPr>
              <w:rPr>
                <w:b/>
                <w:bCs/>
                <w:sz w:val="28"/>
                <w:szCs w:val="28"/>
              </w:rPr>
            </w:pPr>
            <w:r w:rsidRPr="6BA8D445">
              <w:rPr>
                <w:b/>
                <w:bCs/>
                <w:sz w:val="28"/>
                <w:szCs w:val="28"/>
              </w:rPr>
              <w:t>Roles and responsibilities</w:t>
            </w:r>
            <w:r w:rsidR="63D0D1A1" w:rsidRPr="6BA8D445">
              <w:rPr>
                <w:b/>
                <w:bCs/>
                <w:sz w:val="28"/>
                <w:szCs w:val="28"/>
              </w:rPr>
              <w:t>.</w:t>
            </w:r>
          </w:p>
          <w:p w14:paraId="77672B00" w14:textId="77777777" w:rsidR="00F978EC" w:rsidRDefault="00F978EC" w:rsidP="00F978EC">
            <w:pPr>
              <w:pStyle w:val="EasyRead16"/>
              <w:rPr>
                <w:sz w:val="28"/>
                <w:szCs w:val="28"/>
              </w:rPr>
            </w:pPr>
          </w:p>
          <w:p w14:paraId="56B6BCA0" w14:textId="62FC7AA3" w:rsidR="008809B3" w:rsidRDefault="008809B3" w:rsidP="008809B3">
            <w:pPr>
              <w:pStyle w:val="EasyRead16"/>
              <w:rPr>
                <w:sz w:val="28"/>
                <w:szCs w:val="28"/>
              </w:rPr>
            </w:pPr>
            <w:r w:rsidRPr="59C394FF">
              <w:rPr>
                <w:sz w:val="28"/>
                <w:szCs w:val="28"/>
              </w:rPr>
              <w:t xml:space="preserve">Roles and responsibilities are the things you need to do </w:t>
            </w:r>
            <w:r>
              <w:rPr>
                <w:sz w:val="28"/>
                <w:szCs w:val="28"/>
              </w:rPr>
              <w:t>for SPP</w:t>
            </w:r>
            <w:r w:rsidRPr="59C394FF">
              <w:rPr>
                <w:sz w:val="28"/>
                <w:szCs w:val="28"/>
              </w:rPr>
              <w:t>.</w:t>
            </w:r>
          </w:p>
          <w:p w14:paraId="3B6F1DB7" w14:textId="77777777" w:rsidR="008809B3" w:rsidRDefault="008809B3" w:rsidP="008809B3">
            <w:pPr>
              <w:pStyle w:val="EasyRead16"/>
              <w:rPr>
                <w:sz w:val="28"/>
                <w:szCs w:val="28"/>
              </w:rPr>
            </w:pPr>
          </w:p>
          <w:p w14:paraId="1579B3B9" w14:textId="30D3DC49" w:rsidR="00F978EC" w:rsidRPr="008E647D" w:rsidRDefault="008809B3" w:rsidP="008809B3">
            <w:pPr>
              <w:pStyle w:val="EasyRead16"/>
              <w:rPr>
                <w:sz w:val="28"/>
                <w:szCs w:val="28"/>
              </w:rPr>
            </w:pPr>
            <w:r w:rsidRPr="59C394FF">
              <w:rPr>
                <w:sz w:val="28"/>
                <w:szCs w:val="28"/>
              </w:rPr>
              <w:t>This makes sure everyone knows what they need to do.</w:t>
            </w:r>
          </w:p>
        </w:tc>
      </w:tr>
      <w:tr w:rsidR="00556737" w:rsidRPr="008E647D" w14:paraId="6ABFB1C7" w14:textId="77777777" w:rsidTr="00C510B6">
        <w:trPr>
          <w:cantSplit/>
          <w:trHeight w:val="4536"/>
        </w:trPr>
        <w:tc>
          <w:tcPr>
            <w:tcW w:w="3053" w:type="dxa"/>
          </w:tcPr>
          <w:p w14:paraId="3EE5ABF7" w14:textId="4EB48811" w:rsidR="00556737" w:rsidRPr="008E647D" w:rsidRDefault="009D6DDB" w:rsidP="003A72AF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D19612A" wp14:editId="0C53A103">
                  <wp:extent cx="1801495" cy="941070"/>
                  <wp:effectExtent l="0" t="0" r="8255" b="0"/>
                  <wp:docPr id="428684956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684956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94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1A757E6" w14:textId="77777777" w:rsidR="00556737" w:rsidRPr="008E647D" w:rsidRDefault="00556737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3FB55F9" w14:textId="77777777" w:rsidR="00556737" w:rsidRDefault="00556737" w:rsidP="00A64955">
            <w:pPr>
              <w:pStyle w:val="EasyRead16"/>
              <w:rPr>
                <w:sz w:val="28"/>
                <w:szCs w:val="28"/>
              </w:rPr>
            </w:pPr>
          </w:p>
          <w:p w14:paraId="4A3EE9FD" w14:textId="67A5A04B" w:rsidR="00265AA5" w:rsidRDefault="00265AA5">
            <w:pPr>
              <w:pStyle w:val="EasyRead16"/>
              <w:rPr>
                <w:sz w:val="28"/>
                <w:szCs w:val="28"/>
              </w:rPr>
            </w:pPr>
            <w:r w:rsidRPr="6BA8D445">
              <w:rPr>
                <w:b/>
                <w:bCs/>
                <w:sz w:val="28"/>
                <w:szCs w:val="28"/>
              </w:rPr>
              <w:t xml:space="preserve">Part 2 </w:t>
            </w:r>
            <w:r w:rsidR="5E3DEB5B" w:rsidRPr="6BA8D445">
              <w:rPr>
                <w:b/>
                <w:bCs/>
                <w:sz w:val="28"/>
                <w:szCs w:val="28"/>
              </w:rPr>
              <w:t xml:space="preserve">is </w:t>
            </w:r>
            <w:r w:rsidRPr="6BA8D445">
              <w:rPr>
                <w:sz w:val="28"/>
                <w:szCs w:val="28"/>
              </w:rPr>
              <w:t>about</w:t>
            </w:r>
            <w:r w:rsidR="217D4D07" w:rsidRPr="6BA8D445">
              <w:rPr>
                <w:sz w:val="28"/>
                <w:szCs w:val="28"/>
              </w:rPr>
              <w:t xml:space="preserve"> </w:t>
            </w:r>
            <w:r w:rsidR="7EE3C6F0" w:rsidRPr="6BA8D445">
              <w:rPr>
                <w:sz w:val="28"/>
                <w:szCs w:val="28"/>
              </w:rPr>
              <w:t xml:space="preserve">the </w:t>
            </w:r>
            <w:r w:rsidR="217D4D07" w:rsidRPr="6BA8D445">
              <w:rPr>
                <w:sz w:val="28"/>
                <w:szCs w:val="28"/>
              </w:rPr>
              <w:t>Australian Government</w:t>
            </w:r>
          </w:p>
          <w:p w14:paraId="1CCABED6" w14:textId="77777777" w:rsidR="00265AA5" w:rsidRDefault="00265AA5" w:rsidP="00A64955">
            <w:pPr>
              <w:pStyle w:val="EasyRead16"/>
              <w:rPr>
                <w:sz w:val="28"/>
                <w:szCs w:val="28"/>
              </w:rPr>
            </w:pPr>
          </w:p>
          <w:p w14:paraId="0C030411" w14:textId="1070F338" w:rsidR="00265AA5" w:rsidRPr="008E647D" w:rsidRDefault="45839F9E">
            <w:pPr>
              <w:pStyle w:val="EasyRead16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 w:rsidRPr="6BA8D445">
              <w:rPr>
                <w:sz w:val="28"/>
                <w:szCs w:val="28"/>
              </w:rPr>
              <w:t>O</w:t>
            </w:r>
            <w:r w:rsidR="00E753DB" w:rsidRPr="6BA8D445">
              <w:rPr>
                <w:sz w:val="28"/>
                <w:szCs w:val="28"/>
              </w:rPr>
              <w:t>bjectives</w:t>
            </w:r>
          </w:p>
        </w:tc>
      </w:tr>
      <w:tr w:rsidR="00265AA5" w:rsidRPr="008E647D" w14:paraId="53EE5737" w14:textId="77777777" w:rsidTr="00C510B6">
        <w:trPr>
          <w:cantSplit/>
          <w:trHeight w:val="2835"/>
        </w:trPr>
        <w:tc>
          <w:tcPr>
            <w:tcW w:w="3053" w:type="dxa"/>
          </w:tcPr>
          <w:p w14:paraId="7CD5619D" w14:textId="4010D2BE" w:rsidR="00265AA5" w:rsidRPr="008E647D" w:rsidRDefault="006C4B4A" w:rsidP="003A72AF">
            <w:pPr>
              <w:pStyle w:val="EasyRead16"/>
              <w:rPr>
                <w:sz w:val="28"/>
                <w:szCs w:val="28"/>
              </w:rPr>
            </w:pPr>
            <w:r w:rsidRPr="006C4B4A">
              <w:rPr>
                <w:noProof/>
                <w:sz w:val="28"/>
                <w:szCs w:val="28"/>
              </w:rPr>
              <w:drawing>
                <wp:inline distT="0" distB="0" distL="0" distR="0" wp14:anchorId="60718C9A" wp14:editId="6C657C04">
                  <wp:extent cx="1801495" cy="1801495"/>
                  <wp:effectExtent l="0" t="0" r="8255" b="8255"/>
                  <wp:docPr id="738126882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126882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10EC298" w14:textId="77777777" w:rsidR="00265AA5" w:rsidRPr="008E647D" w:rsidRDefault="00265AA5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72D0483" w14:textId="77777777" w:rsidR="00265AA5" w:rsidRDefault="00265AA5" w:rsidP="00A64955">
            <w:pPr>
              <w:pStyle w:val="EasyRead16"/>
              <w:rPr>
                <w:sz w:val="28"/>
                <w:szCs w:val="28"/>
              </w:rPr>
            </w:pPr>
          </w:p>
          <w:p w14:paraId="76BC6F7C" w14:textId="77777777" w:rsidR="00265AA5" w:rsidRDefault="00265AA5" w:rsidP="00A64955">
            <w:pPr>
              <w:pStyle w:val="EasyRead16"/>
              <w:rPr>
                <w:sz w:val="28"/>
                <w:szCs w:val="28"/>
              </w:rPr>
            </w:pPr>
          </w:p>
          <w:p w14:paraId="4E4BFB23" w14:textId="7AF1CCB0" w:rsidR="00265AA5" w:rsidRDefault="00265AA5" w:rsidP="00265AA5">
            <w:pPr>
              <w:pStyle w:val="EasyRead16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 w:rsidRPr="6BA8D445">
              <w:rPr>
                <w:sz w:val="28"/>
                <w:szCs w:val="28"/>
              </w:rPr>
              <w:t>Roles and responsibilities</w:t>
            </w:r>
            <w:r w:rsidR="49C66777" w:rsidRPr="6BA8D445">
              <w:rPr>
                <w:sz w:val="28"/>
                <w:szCs w:val="28"/>
              </w:rPr>
              <w:t>.</w:t>
            </w:r>
          </w:p>
        </w:tc>
      </w:tr>
      <w:tr w:rsidR="00CB050D" w:rsidRPr="008E647D" w14:paraId="57AD10EC" w14:textId="77777777" w:rsidTr="00C510B6">
        <w:trPr>
          <w:cantSplit/>
          <w:trHeight w:val="4101"/>
        </w:trPr>
        <w:tc>
          <w:tcPr>
            <w:tcW w:w="3053" w:type="dxa"/>
          </w:tcPr>
          <w:p w14:paraId="04051B9B" w14:textId="40F3499A" w:rsidR="00CB050D" w:rsidRPr="008E647D" w:rsidRDefault="008E5675" w:rsidP="003A72AF">
            <w:pPr>
              <w:pStyle w:val="EasyRead16"/>
              <w:rPr>
                <w:sz w:val="28"/>
                <w:szCs w:val="28"/>
              </w:rPr>
            </w:pPr>
            <w:r w:rsidRPr="008E5675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66D501C" wp14:editId="46F627E6">
                  <wp:extent cx="1801495" cy="1801495"/>
                  <wp:effectExtent l="0" t="0" r="8255" b="0"/>
                  <wp:docPr id="245442292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442292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300BD4F" w14:textId="77777777" w:rsidR="00CB050D" w:rsidRPr="008E647D" w:rsidRDefault="00CB050D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3E93161" w14:textId="77777777" w:rsidR="00CB050D" w:rsidRDefault="00CB050D" w:rsidP="00A64955">
            <w:pPr>
              <w:pStyle w:val="EasyRead16"/>
              <w:rPr>
                <w:sz w:val="28"/>
                <w:szCs w:val="28"/>
              </w:rPr>
            </w:pPr>
          </w:p>
          <w:p w14:paraId="7E4708F4" w14:textId="6D9FB00D" w:rsidR="00CB050D" w:rsidRDefault="00CB050D">
            <w:pPr>
              <w:pStyle w:val="EasyRead16"/>
              <w:rPr>
                <w:sz w:val="28"/>
                <w:szCs w:val="28"/>
              </w:rPr>
            </w:pPr>
            <w:r w:rsidRPr="00D213FD">
              <w:rPr>
                <w:b/>
                <w:bCs/>
                <w:sz w:val="28"/>
                <w:szCs w:val="28"/>
              </w:rPr>
              <w:t xml:space="preserve">Part 3 </w:t>
            </w:r>
            <w:r w:rsidR="0AC33CFD" w:rsidRPr="6BA8D445">
              <w:rPr>
                <w:sz w:val="28"/>
                <w:szCs w:val="28"/>
              </w:rPr>
              <w:t>is</w:t>
            </w:r>
            <w:r w:rsidRPr="6BA8D445">
              <w:rPr>
                <w:sz w:val="28"/>
                <w:szCs w:val="28"/>
              </w:rPr>
              <w:t xml:space="preserve"> about</w:t>
            </w:r>
          </w:p>
          <w:p w14:paraId="774B87D2" w14:textId="77777777" w:rsidR="00CB050D" w:rsidRDefault="00CB050D" w:rsidP="00A64955">
            <w:pPr>
              <w:pStyle w:val="EasyRead16"/>
              <w:rPr>
                <w:sz w:val="28"/>
                <w:szCs w:val="28"/>
              </w:rPr>
            </w:pPr>
          </w:p>
          <w:p w14:paraId="2BFEDD7D" w14:textId="77777777" w:rsidR="00CB050D" w:rsidRPr="00473BEF" w:rsidRDefault="00CB050D" w:rsidP="00CB050D">
            <w:pPr>
              <w:pStyle w:val="EasyRead16"/>
              <w:numPr>
                <w:ilvl w:val="0"/>
                <w:numId w:val="17"/>
              </w:numPr>
              <w:rPr>
                <w:b/>
                <w:bCs/>
                <w:sz w:val="28"/>
                <w:szCs w:val="28"/>
              </w:rPr>
            </w:pPr>
            <w:r w:rsidRPr="00473BEF">
              <w:rPr>
                <w:b/>
                <w:bCs/>
                <w:sz w:val="28"/>
                <w:szCs w:val="28"/>
              </w:rPr>
              <w:t>Disability Representative Organisations</w:t>
            </w:r>
          </w:p>
          <w:p w14:paraId="3B31A319" w14:textId="77777777" w:rsidR="00CB050D" w:rsidRDefault="00CB050D" w:rsidP="00CB050D">
            <w:pPr>
              <w:pStyle w:val="EasyRead16"/>
              <w:rPr>
                <w:sz w:val="28"/>
                <w:szCs w:val="28"/>
              </w:rPr>
            </w:pPr>
          </w:p>
          <w:p w14:paraId="5E6B5BC9" w14:textId="24417A84" w:rsidR="00CB050D" w:rsidRDefault="00CB050D" w:rsidP="00CB050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them </w:t>
            </w:r>
            <w:r w:rsidRPr="00CB050D">
              <w:rPr>
                <w:b/>
                <w:bCs/>
                <w:sz w:val="28"/>
                <w:szCs w:val="28"/>
              </w:rPr>
              <w:t>DROs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473BEF" w:rsidRPr="008E647D" w14:paraId="030E6CAC" w14:textId="77777777" w:rsidTr="00C510B6">
        <w:trPr>
          <w:cantSplit/>
          <w:trHeight w:val="3402"/>
        </w:trPr>
        <w:tc>
          <w:tcPr>
            <w:tcW w:w="3053" w:type="dxa"/>
          </w:tcPr>
          <w:p w14:paraId="6246BFD0" w14:textId="7E561C98" w:rsidR="00473BEF" w:rsidRPr="008E647D" w:rsidRDefault="008E5675" w:rsidP="003A72AF">
            <w:pPr>
              <w:pStyle w:val="EasyRead16"/>
              <w:rPr>
                <w:sz w:val="28"/>
                <w:szCs w:val="28"/>
              </w:rPr>
            </w:pPr>
            <w:r w:rsidRPr="008E5675">
              <w:rPr>
                <w:noProof/>
                <w:sz w:val="28"/>
                <w:szCs w:val="28"/>
              </w:rPr>
              <w:drawing>
                <wp:inline distT="0" distB="0" distL="0" distR="0" wp14:anchorId="0B195D03" wp14:editId="2FE38871">
                  <wp:extent cx="1801495" cy="1801495"/>
                  <wp:effectExtent l="0" t="0" r="0" b="8255"/>
                  <wp:docPr id="47970672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970672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F3969D3" w14:textId="77777777" w:rsidR="00473BEF" w:rsidRPr="008E647D" w:rsidRDefault="00473BEF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D83F7CD" w14:textId="77777777" w:rsidR="00473BEF" w:rsidRDefault="00473BEF" w:rsidP="00A64955">
            <w:pPr>
              <w:pStyle w:val="EasyRead16"/>
              <w:rPr>
                <w:sz w:val="28"/>
                <w:szCs w:val="28"/>
              </w:rPr>
            </w:pPr>
          </w:p>
          <w:p w14:paraId="7E6E3E8F" w14:textId="77777777" w:rsidR="00473BEF" w:rsidRDefault="00473BEF" w:rsidP="00473BEF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8D78ED">
              <w:rPr>
                <w:b/>
                <w:bCs/>
                <w:sz w:val="28"/>
                <w:szCs w:val="28"/>
              </w:rPr>
              <w:t>Advocacy</w:t>
            </w:r>
            <w:r>
              <w:rPr>
                <w:sz w:val="28"/>
                <w:szCs w:val="28"/>
              </w:rPr>
              <w:t xml:space="preserve"> organisations</w:t>
            </w:r>
          </w:p>
          <w:p w14:paraId="7BFB5C65" w14:textId="77777777" w:rsidR="00473BEF" w:rsidRDefault="00473BEF" w:rsidP="00473BEF">
            <w:pPr>
              <w:pStyle w:val="EasyRead16"/>
              <w:rPr>
                <w:sz w:val="28"/>
                <w:szCs w:val="28"/>
              </w:rPr>
            </w:pPr>
          </w:p>
          <w:p w14:paraId="689DA6A1" w14:textId="5A7E4EE1" w:rsidR="00473BEF" w:rsidRDefault="008D78ED" w:rsidP="00473BEF">
            <w:pPr>
              <w:pStyle w:val="EasyRead16"/>
              <w:rPr>
                <w:sz w:val="28"/>
                <w:szCs w:val="28"/>
              </w:rPr>
            </w:pPr>
            <w:r w:rsidRPr="00F56233">
              <w:rPr>
                <w:rFonts w:cs="Arial"/>
                <w:sz w:val="28"/>
                <w:szCs w:val="28"/>
              </w:rPr>
              <w:t xml:space="preserve">Advocacy is when someone supports you to speak up for your </w:t>
            </w:r>
            <w:r w:rsidRPr="00F56233">
              <w:rPr>
                <w:rFonts w:cs="Arial"/>
                <w:b/>
                <w:bCs/>
                <w:sz w:val="28"/>
                <w:szCs w:val="28"/>
              </w:rPr>
              <w:t>rights</w:t>
            </w:r>
            <w:r w:rsidRPr="00F56233">
              <w:rPr>
                <w:rFonts w:cs="Arial"/>
                <w:sz w:val="28"/>
                <w:szCs w:val="28"/>
              </w:rPr>
              <w:t>.</w:t>
            </w:r>
          </w:p>
        </w:tc>
      </w:tr>
      <w:tr w:rsidR="008D78ED" w:rsidRPr="008E647D" w14:paraId="3CE31947" w14:textId="77777777" w:rsidTr="00C510B6">
        <w:trPr>
          <w:cantSplit/>
          <w:trHeight w:val="3402"/>
        </w:trPr>
        <w:tc>
          <w:tcPr>
            <w:tcW w:w="3053" w:type="dxa"/>
          </w:tcPr>
          <w:p w14:paraId="7C5329F9" w14:textId="044A770E" w:rsidR="008D78ED" w:rsidRPr="008E647D" w:rsidRDefault="006C4B4A" w:rsidP="003A72AF">
            <w:pPr>
              <w:pStyle w:val="EasyRead16"/>
              <w:rPr>
                <w:sz w:val="28"/>
                <w:szCs w:val="28"/>
              </w:rPr>
            </w:pPr>
            <w:r w:rsidRPr="006C4B4A">
              <w:rPr>
                <w:noProof/>
                <w:sz w:val="28"/>
                <w:szCs w:val="28"/>
              </w:rPr>
              <w:drawing>
                <wp:inline distT="0" distB="0" distL="0" distR="0" wp14:anchorId="37C60AA2" wp14:editId="71FDC7B6">
                  <wp:extent cx="1801495" cy="1801495"/>
                  <wp:effectExtent l="0" t="0" r="8255" b="8255"/>
                  <wp:docPr id="368960978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960978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D7E2EEB" w14:textId="77777777" w:rsidR="008D78ED" w:rsidRPr="008E647D" w:rsidRDefault="008D78ED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C55B5AB" w14:textId="77777777" w:rsidR="008D78ED" w:rsidRDefault="008D78ED" w:rsidP="00A64955">
            <w:pPr>
              <w:pStyle w:val="EasyRead16"/>
              <w:rPr>
                <w:sz w:val="28"/>
                <w:szCs w:val="28"/>
              </w:rPr>
            </w:pPr>
          </w:p>
          <w:p w14:paraId="28AD0A7F" w14:textId="77777777" w:rsidR="008D78ED" w:rsidRDefault="008D78ED" w:rsidP="00A64955">
            <w:pPr>
              <w:pStyle w:val="EasyRead16"/>
              <w:rPr>
                <w:sz w:val="28"/>
                <w:szCs w:val="28"/>
              </w:rPr>
            </w:pPr>
          </w:p>
          <w:p w14:paraId="0CDAB1C9" w14:textId="1C7CCBC8" w:rsidR="008D78ED" w:rsidRDefault="5CFA45E4" w:rsidP="008D78ED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6BA8D445">
              <w:rPr>
                <w:sz w:val="28"/>
                <w:szCs w:val="28"/>
              </w:rPr>
              <w:t>Their r</w:t>
            </w:r>
            <w:r w:rsidR="008D78ED" w:rsidRPr="6BA8D445">
              <w:rPr>
                <w:sz w:val="28"/>
                <w:szCs w:val="28"/>
              </w:rPr>
              <w:t>oles and responsibilities</w:t>
            </w:r>
            <w:r w:rsidR="284C4736" w:rsidRPr="6BA8D445">
              <w:rPr>
                <w:sz w:val="28"/>
                <w:szCs w:val="28"/>
              </w:rPr>
              <w:t>.</w:t>
            </w:r>
          </w:p>
        </w:tc>
      </w:tr>
      <w:tr w:rsidR="008D78ED" w:rsidRPr="008E647D" w14:paraId="41038127" w14:textId="77777777" w:rsidTr="00C510B6">
        <w:trPr>
          <w:cantSplit/>
          <w:trHeight w:val="2835"/>
        </w:trPr>
        <w:tc>
          <w:tcPr>
            <w:tcW w:w="3053" w:type="dxa"/>
          </w:tcPr>
          <w:p w14:paraId="688FCBD0" w14:textId="3DD9743C" w:rsidR="008D78ED" w:rsidRPr="008E647D" w:rsidRDefault="00210A6F" w:rsidP="003A72AF">
            <w:pPr>
              <w:pStyle w:val="EasyRead16"/>
              <w:rPr>
                <w:sz w:val="28"/>
                <w:szCs w:val="28"/>
              </w:rPr>
            </w:pPr>
            <w:r w:rsidRPr="00210A6F">
              <w:rPr>
                <w:noProof/>
                <w:sz w:val="28"/>
                <w:szCs w:val="28"/>
              </w:rPr>
              <w:drawing>
                <wp:inline distT="0" distB="0" distL="0" distR="0" wp14:anchorId="0682EEDE" wp14:editId="15BF9682">
                  <wp:extent cx="1801495" cy="1801495"/>
                  <wp:effectExtent l="0" t="0" r="8255" b="0"/>
                  <wp:docPr id="313263095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263095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F8ACDC4" w14:textId="77777777" w:rsidR="008D78ED" w:rsidRPr="008E647D" w:rsidRDefault="008D78ED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8D3AACE" w14:textId="77777777" w:rsidR="008D78ED" w:rsidRDefault="008D78ED" w:rsidP="00A64955">
            <w:pPr>
              <w:pStyle w:val="EasyRead16"/>
              <w:rPr>
                <w:sz w:val="28"/>
                <w:szCs w:val="28"/>
              </w:rPr>
            </w:pPr>
          </w:p>
          <w:p w14:paraId="0D3990FC" w14:textId="77777777" w:rsidR="008D78ED" w:rsidRDefault="008D78ED" w:rsidP="00A64955">
            <w:pPr>
              <w:pStyle w:val="EasyRead16"/>
              <w:rPr>
                <w:sz w:val="28"/>
                <w:szCs w:val="28"/>
              </w:rPr>
            </w:pPr>
          </w:p>
          <w:p w14:paraId="3B04C4ED" w14:textId="4C457B7C" w:rsidR="008D78ED" w:rsidRDefault="008D78ED" w:rsidP="00A6495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</w:t>
            </w:r>
            <w:r w:rsidRPr="00210A6F">
              <w:rPr>
                <w:b/>
                <w:bCs/>
                <w:sz w:val="28"/>
                <w:szCs w:val="28"/>
              </w:rPr>
              <w:t xml:space="preserve">part </w:t>
            </w:r>
            <w:r w:rsidR="00210A6F" w:rsidRPr="00210A6F">
              <w:rPr>
                <w:b/>
                <w:bCs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7F6FCE3F" w14:textId="2A2461E0" w:rsidR="002200F4" w:rsidRPr="00727303" w:rsidRDefault="00037E9C" w:rsidP="002200F4">
      <w:pPr>
        <w:pStyle w:val="EasyReadPageHeader"/>
        <w:rPr>
          <w:color w:val="358189"/>
          <w:sz w:val="48"/>
          <w:szCs w:val="48"/>
        </w:rPr>
      </w:pPr>
      <w:r w:rsidRPr="2B786F8C">
        <w:rPr>
          <w:color w:val="358189"/>
          <w:sz w:val="48"/>
          <w:szCs w:val="48"/>
        </w:rPr>
        <w:lastRenderedPageBreak/>
        <w:t>Australia</w:t>
      </w:r>
      <w:r w:rsidR="4F7553C4" w:rsidRPr="2B786F8C">
        <w:rPr>
          <w:color w:val="358189"/>
          <w:sz w:val="48"/>
          <w:szCs w:val="48"/>
        </w:rPr>
        <w:t>n</w:t>
      </w:r>
      <w:r w:rsidRPr="2B786F8C">
        <w:rPr>
          <w:color w:val="358189"/>
          <w:sz w:val="48"/>
          <w:szCs w:val="48"/>
        </w:rPr>
        <w:t xml:space="preserve"> Government objectives</w:t>
      </w:r>
    </w:p>
    <w:p w14:paraId="7F483999" w14:textId="77777777" w:rsidR="002200F4" w:rsidRDefault="002200F4" w:rsidP="002200F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2C0E25" w:rsidRPr="008E647D" w14:paraId="7FACCF89" w14:textId="77777777" w:rsidTr="18A5E4F6">
        <w:trPr>
          <w:cantSplit/>
          <w:trHeight w:val="3969"/>
        </w:trPr>
        <w:tc>
          <w:tcPr>
            <w:tcW w:w="3053" w:type="dxa"/>
          </w:tcPr>
          <w:p w14:paraId="0B41BBEB" w14:textId="7BC30CFB" w:rsidR="002C0E25" w:rsidRPr="008E647D" w:rsidRDefault="000E2DEA" w:rsidP="002C0E25">
            <w:pPr>
              <w:pStyle w:val="EasyRead16"/>
              <w:rPr>
                <w:sz w:val="28"/>
                <w:szCs w:val="28"/>
              </w:rPr>
            </w:pPr>
            <w:r w:rsidRPr="000E2DEA">
              <w:rPr>
                <w:noProof/>
                <w:sz w:val="28"/>
                <w:szCs w:val="28"/>
              </w:rPr>
              <w:drawing>
                <wp:inline distT="0" distB="0" distL="0" distR="0" wp14:anchorId="341FABCB" wp14:editId="111CB7B0">
                  <wp:extent cx="1801495" cy="1801495"/>
                  <wp:effectExtent l="0" t="0" r="0" b="0"/>
                  <wp:docPr id="738142889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142889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3D2E5FB" w14:textId="77777777" w:rsidR="002C0E25" w:rsidRPr="008E647D" w:rsidRDefault="002C0E25" w:rsidP="002C0E2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93F8940" w14:textId="77777777" w:rsidR="002C0E25" w:rsidRDefault="002C0E25" w:rsidP="002C0E25">
            <w:pPr>
              <w:pStyle w:val="EasyRead16"/>
              <w:rPr>
                <w:sz w:val="28"/>
                <w:szCs w:val="28"/>
              </w:rPr>
            </w:pPr>
          </w:p>
          <w:p w14:paraId="35811738" w14:textId="77777777" w:rsidR="002C0E25" w:rsidRDefault="002C0E25" w:rsidP="002C0E25">
            <w:pPr>
              <w:pStyle w:val="EasyRead16"/>
              <w:rPr>
                <w:sz w:val="28"/>
                <w:szCs w:val="28"/>
              </w:rPr>
            </w:pPr>
          </w:p>
          <w:p w14:paraId="7CCDD68D" w14:textId="163564D1" w:rsidR="002C0E25" w:rsidRPr="008E647D" w:rsidRDefault="002C0E25" w:rsidP="002C0E2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Australian Government has things they want to do at all international forums.</w:t>
            </w:r>
          </w:p>
        </w:tc>
      </w:tr>
      <w:tr w:rsidR="002C0E25" w:rsidRPr="008E647D" w14:paraId="3ADBF18E" w14:textId="77777777" w:rsidTr="18A5E4F6">
        <w:trPr>
          <w:cantSplit/>
          <w:trHeight w:val="3969"/>
        </w:trPr>
        <w:tc>
          <w:tcPr>
            <w:tcW w:w="3053" w:type="dxa"/>
          </w:tcPr>
          <w:p w14:paraId="23A2C5C3" w14:textId="56B50F85" w:rsidR="002C0E25" w:rsidRPr="008E647D" w:rsidRDefault="00433FE0" w:rsidP="002C0E25">
            <w:pPr>
              <w:pStyle w:val="EasyRead16"/>
              <w:rPr>
                <w:sz w:val="28"/>
                <w:szCs w:val="28"/>
              </w:rPr>
            </w:pPr>
            <w:r w:rsidRPr="00433FE0">
              <w:rPr>
                <w:noProof/>
                <w:sz w:val="28"/>
                <w:szCs w:val="28"/>
              </w:rPr>
              <w:drawing>
                <wp:inline distT="0" distB="0" distL="0" distR="0" wp14:anchorId="5B6D0775" wp14:editId="0118024B">
                  <wp:extent cx="1801495" cy="1801495"/>
                  <wp:effectExtent l="0" t="0" r="8255" b="8255"/>
                  <wp:docPr id="340139025" name="Picture 3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139025" name="Picture 3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689A195" w14:textId="77777777" w:rsidR="002C0E25" w:rsidRPr="008E647D" w:rsidRDefault="002C0E25" w:rsidP="002C0E2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D68EA1E" w14:textId="77777777" w:rsidR="002C0E25" w:rsidRDefault="002C0E25" w:rsidP="002C0E25">
            <w:pPr>
              <w:pStyle w:val="EasyRead16"/>
              <w:rPr>
                <w:sz w:val="28"/>
                <w:szCs w:val="28"/>
              </w:rPr>
            </w:pPr>
          </w:p>
          <w:p w14:paraId="46DE6B55" w14:textId="77777777" w:rsidR="002C0E25" w:rsidRDefault="002C0E25" w:rsidP="002C0E2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Australian Government wants to</w:t>
            </w:r>
          </w:p>
          <w:p w14:paraId="7036100B" w14:textId="77777777" w:rsidR="002C0E25" w:rsidRDefault="002C0E25" w:rsidP="002C0E25">
            <w:pPr>
              <w:pStyle w:val="EasyRead16"/>
              <w:rPr>
                <w:sz w:val="28"/>
                <w:szCs w:val="28"/>
              </w:rPr>
            </w:pPr>
          </w:p>
          <w:p w14:paraId="59089F81" w14:textId="6B630B20" w:rsidR="002C0E25" w:rsidRPr="008E647D" w:rsidRDefault="00296F86" w:rsidP="002C0E25">
            <w:pPr>
              <w:pStyle w:val="EasyRead16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Represent Aus</w:t>
            </w:r>
            <w:r w:rsidR="00785602">
              <w:rPr>
                <w:sz w:val="28"/>
                <w:szCs w:val="28"/>
              </w:rPr>
              <w:t>tralia at international meetings</w:t>
            </w:r>
          </w:p>
        </w:tc>
      </w:tr>
      <w:tr w:rsidR="002C0E25" w:rsidRPr="008E647D" w14:paraId="0F625FEB" w14:textId="77777777" w:rsidTr="006573FF">
        <w:trPr>
          <w:cantSplit/>
          <w:trHeight w:val="2835"/>
        </w:trPr>
        <w:tc>
          <w:tcPr>
            <w:tcW w:w="3053" w:type="dxa"/>
          </w:tcPr>
          <w:p w14:paraId="22CE9853" w14:textId="4839D873" w:rsidR="002C0E25" w:rsidRPr="008E647D" w:rsidRDefault="00404890" w:rsidP="002C0E25">
            <w:pPr>
              <w:pStyle w:val="EasyRead16"/>
              <w:rPr>
                <w:sz w:val="28"/>
                <w:szCs w:val="28"/>
              </w:rPr>
            </w:pPr>
            <w:r w:rsidRPr="00404890">
              <w:rPr>
                <w:noProof/>
                <w:sz w:val="28"/>
                <w:szCs w:val="28"/>
              </w:rPr>
              <w:drawing>
                <wp:inline distT="0" distB="0" distL="0" distR="0" wp14:anchorId="02BE1FF1" wp14:editId="5CDF644F">
                  <wp:extent cx="1801495" cy="1801495"/>
                  <wp:effectExtent l="0" t="0" r="8255" b="0"/>
                  <wp:docPr id="607208644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208644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AB6636B" w14:textId="77777777" w:rsidR="002C0E25" w:rsidRPr="008E647D" w:rsidRDefault="002C0E25" w:rsidP="002C0E2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643DFD2" w14:textId="77777777" w:rsidR="002C0E25" w:rsidRDefault="002C0E25" w:rsidP="002C0E25">
            <w:pPr>
              <w:pStyle w:val="EasyRead16"/>
              <w:rPr>
                <w:sz w:val="28"/>
                <w:szCs w:val="28"/>
              </w:rPr>
            </w:pPr>
          </w:p>
          <w:p w14:paraId="24089E66" w14:textId="77777777" w:rsidR="00785602" w:rsidRDefault="00785602" w:rsidP="002C0E25">
            <w:pPr>
              <w:pStyle w:val="EasyRead16"/>
              <w:rPr>
                <w:sz w:val="28"/>
                <w:szCs w:val="28"/>
              </w:rPr>
            </w:pPr>
          </w:p>
          <w:p w14:paraId="73F48522" w14:textId="0F8BF4F4" w:rsidR="00606DAF" w:rsidRDefault="27EF1753">
            <w:pPr>
              <w:pStyle w:val="EasyRead16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18A5E4F6">
              <w:rPr>
                <w:sz w:val="28"/>
                <w:szCs w:val="28"/>
              </w:rPr>
              <w:t>Say</w:t>
            </w:r>
            <w:r w:rsidR="04635FD1" w:rsidRPr="18A5E4F6">
              <w:rPr>
                <w:sz w:val="28"/>
                <w:szCs w:val="28"/>
              </w:rPr>
              <w:t xml:space="preserve"> the</w:t>
            </w:r>
            <w:r w:rsidR="73FB48BA" w:rsidRPr="18A5E4F6">
              <w:rPr>
                <w:sz w:val="28"/>
                <w:szCs w:val="28"/>
              </w:rPr>
              <w:t xml:space="preserve"> </w:t>
            </w:r>
            <w:r w:rsidR="73FB48BA" w:rsidRPr="18A5E4F6">
              <w:rPr>
                <w:b/>
                <w:bCs/>
                <w:sz w:val="28"/>
                <w:szCs w:val="28"/>
              </w:rPr>
              <w:t>National Statement</w:t>
            </w:r>
            <w:r w:rsidR="71C9ADAA" w:rsidRPr="18A5E4F6">
              <w:rPr>
                <w:b/>
                <w:bCs/>
                <w:sz w:val="28"/>
                <w:szCs w:val="28"/>
              </w:rPr>
              <w:t>.</w:t>
            </w:r>
          </w:p>
          <w:p w14:paraId="6CBCFAF8" w14:textId="77777777" w:rsidR="008B5A20" w:rsidRDefault="008B5A20" w:rsidP="008B5A20">
            <w:pPr>
              <w:pStyle w:val="EasyRead16"/>
              <w:rPr>
                <w:sz w:val="28"/>
                <w:szCs w:val="28"/>
              </w:rPr>
            </w:pPr>
          </w:p>
          <w:p w14:paraId="4E30B24A" w14:textId="6030F467" w:rsidR="008B5A20" w:rsidRDefault="008B5A20" w:rsidP="18A5E4F6">
            <w:pPr>
              <w:pStyle w:val="EasyRead16"/>
              <w:rPr>
                <w:sz w:val="28"/>
                <w:szCs w:val="28"/>
              </w:rPr>
            </w:pPr>
            <w:r w:rsidRPr="18A5E4F6">
              <w:rPr>
                <w:sz w:val="28"/>
                <w:szCs w:val="28"/>
              </w:rPr>
              <w:t xml:space="preserve">This is </w:t>
            </w:r>
            <w:r w:rsidR="00B735F0" w:rsidRPr="18A5E4F6">
              <w:rPr>
                <w:sz w:val="28"/>
                <w:szCs w:val="28"/>
              </w:rPr>
              <w:t xml:space="preserve">the message from </w:t>
            </w:r>
            <w:r w:rsidR="3B1E80D8" w:rsidRPr="18A5E4F6">
              <w:rPr>
                <w:sz w:val="28"/>
                <w:szCs w:val="28"/>
              </w:rPr>
              <w:t>the Australian</w:t>
            </w:r>
            <w:r w:rsidR="00B735F0" w:rsidRPr="18A5E4F6">
              <w:rPr>
                <w:sz w:val="28"/>
                <w:szCs w:val="28"/>
              </w:rPr>
              <w:t xml:space="preserve"> </w:t>
            </w:r>
            <w:r w:rsidR="001B39DF">
              <w:rPr>
                <w:sz w:val="28"/>
                <w:szCs w:val="28"/>
              </w:rPr>
              <w:t>G</w:t>
            </w:r>
            <w:r w:rsidR="00B735F0" w:rsidRPr="18A5E4F6">
              <w:rPr>
                <w:sz w:val="28"/>
                <w:szCs w:val="28"/>
              </w:rPr>
              <w:t>overnment.</w:t>
            </w:r>
          </w:p>
          <w:p w14:paraId="2682387C" w14:textId="77777777" w:rsidR="00D40A4E" w:rsidRDefault="00D40A4E" w:rsidP="008B5A20">
            <w:pPr>
              <w:pStyle w:val="EasyRead16"/>
              <w:rPr>
                <w:sz w:val="28"/>
                <w:szCs w:val="28"/>
              </w:rPr>
            </w:pPr>
          </w:p>
          <w:p w14:paraId="7210F3B5" w14:textId="5E85997C" w:rsidR="00D40A4E" w:rsidRPr="008E647D" w:rsidRDefault="00D40A4E">
            <w:pPr>
              <w:pStyle w:val="EasyRead16"/>
              <w:rPr>
                <w:sz w:val="28"/>
                <w:szCs w:val="28"/>
              </w:rPr>
            </w:pPr>
            <w:r w:rsidRPr="18A5E4F6">
              <w:rPr>
                <w:sz w:val="28"/>
                <w:szCs w:val="28"/>
              </w:rPr>
              <w:t xml:space="preserve">It says all the good things </w:t>
            </w:r>
            <w:r w:rsidR="2EB24700" w:rsidRPr="18A5E4F6">
              <w:rPr>
                <w:sz w:val="28"/>
                <w:szCs w:val="28"/>
              </w:rPr>
              <w:t>they are</w:t>
            </w:r>
            <w:r w:rsidRPr="18A5E4F6">
              <w:rPr>
                <w:sz w:val="28"/>
                <w:szCs w:val="28"/>
              </w:rPr>
              <w:t xml:space="preserve"> doing about disability issues.</w:t>
            </w:r>
          </w:p>
        </w:tc>
      </w:tr>
      <w:tr w:rsidR="002C0E25" w:rsidRPr="008E647D" w14:paraId="2C742B3C" w14:textId="77777777" w:rsidTr="006573FF">
        <w:trPr>
          <w:cantSplit/>
          <w:trHeight w:val="8505"/>
        </w:trPr>
        <w:tc>
          <w:tcPr>
            <w:tcW w:w="3053" w:type="dxa"/>
          </w:tcPr>
          <w:p w14:paraId="4C0662E8" w14:textId="3A2B86A5" w:rsidR="002C0E25" w:rsidRPr="008E647D" w:rsidRDefault="00577F9D" w:rsidP="002C0E25">
            <w:pPr>
              <w:pStyle w:val="EasyRead16"/>
              <w:rPr>
                <w:sz w:val="28"/>
                <w:szCs w:val="28"/>
              </w:rPr>
            </w:pPr>
            <w:r w:rsidRPr="00577F9D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5914859" wp14:editId="35717698">
                  <wp:extent cx="1801495" cy="1801495"/>
                  <wp:effectExtent l="0" t="0" r="0" b="0"/>
                  <wp:docPr id="1495160597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5160597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C0D4263" w14:textId="77777777" w:rsidR="002C0E25" w:rsidRPr="008E647D" w:rsidRDefault="002C0E25" w:rsidP="002C0E2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D16F19F" w14:textId="77777777" w:rsidR="002C0E25" w:rsidRDefault="002C0E25" w:rsidP="002C0E25">
            <w:pPr>
              <w:pStyle w:val="EasyRead16"/>
              <w:rPr>
                <w:sz w:val="28"/>
                <w:szCs w:val="28"/>
              </w:rPr>
            </w:pPr>
          </w:p>
          <w:p w14:paraId="30461112" w14:textId="0ACDE345" w:rsidR="00E64A45" w:rsidRDefault="00E64A45" w:rsidP="002C0E2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Australian Government want</w:t>
            </w:r>
            <w:r w:rsidR="001B39DF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 xml:space="preserve"> to</w:t>
            </w:r>
          </w:p>
          <w:p w14:paraId="31BB5919" w14:textId="77777777" w:rsidR="00FC56EC" w:rsidRDefault="00FC56EC" w:rsidP="002C0E25">
            <w:pPr>
              <w:pStyle w:val="EasyRead16"/>
              <w:rPr>
                <w:sz w:val="28"/>
                <w:szCs w:val="28"/>
              </w:rPr>
            </w:pPr>
          </w:p>
          <w:p w14:paraId="58456FA3" w14:textId="589BC12A" w:rsidR="00FC56EC" w:rsidRDefault="000450C8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 w:rsidRPr="2C9B9845">
              <w:rPr>
                <w:sz w:val="28"/>
                <w:szCs w:val="28"/>
              </w:rPr>
              <w:t>Support</w:t>
            </w:r>
            <w:r w:rsidR="1FA99ECE" w:rsidRPr="2C9B9845">
              <w:rPr>
                <w:sz w:val="28"/>
                <w:szCs w:val="28"/>
              </w:rPr>
              <w:t xml:space="preserve"> </w:t>
            </w:r>
            <w:r w:rsidR="1FA99ECE" w:rsidRPr="2C9B9845">
              <w:rPr>
                <w:b/>
                <w:bCs/>
                <w:sz w:val="28"/>
                <w:szCs w:val="28"/>
              </w:rPr>
              <w:t>joint government statement</w:t>
            </w:r>
            <w:r w:rsidR="3F1A9201" w:rsidRPr="2C9B9845">
              <w:rPr>
                <w:b/>
                <w:bCs/>
                <w:sz w:val="28"/>
                <w:szCs w:val="28"/>
              </w:rPr>
              <w:t>s</w:t>
            </w:r>
          </w:p>
          <w:p w14:paraId="6407EC55" w14:textId="77777777" w:rsidR="00FC56EC" w:rsidRDefault="00FC56EC" w:rsidP="00FC56EC">
            <w:pPr>
              <w:pStyle w:val="EasyRead16"/>
              <w:rPr>
                <w:sz w:val="28"/>
                <w:szCs w:val="28"/>
              </w:rPr>
            </w:pPr>
          </w:p>
          <w:p w14:paraId="7CB14BE5" w14:textId="68CC7EDA" w:rsidR="00FC56EC" w:rsidRDefault="00FC56EC" w:rsidP="00FC56EC">
            <w:pPr>
              <w:pStyle w:val="EasyRead16"/>
              <w:rPr>
                <w:sz w:val="28"/>
                <w:szCs w:val="28"/>
              </w:rPr>
            </w:pPr>
            <w:r w:rsidRPr="18A5E4F6">
              <w:rPr>
                <w:sz w:val="28"/>
                <w:szCs w:val="28"/>
              </w:rPr>
              <w:t xml:space="preserve">This is the message from </w:t>
            </w:r>
            <w:r w:rsidR="008F74E0" w:rsidRPr="18A5E4F6">
              <w:rPr>
                <w:sz w:val="28"/>
                <w:szCs w:val="28"/>
              </w:rPr>
              <w:t>2 or more</w:t>
            </w:r>
            <w:r w:rsidR="28F1BEEC" w:rsidRPr="18A5E4F6">
              <w:rPr>
                <w:sz w:val="28"/>
                <w:szCs w:val="28"/>
              </w:rPr>
              <w:t xml:space="preserve"> different</w:t>
            </w:r>
            <w:r w:rsidR="008F74E0" w:rsidRPr="18A5E4F6">
              <w:rPr>
                <w:sz w:val="28"/>
                <w:szCs w:val="28"/>
              </w:rPr>
              <w:t xml:space="preserve"> governments.</w:t>
            </w:r>
          </w:p>
          <w:p w14:paraId="41894894" w14:textId="77777777" w:rsidR="008F74E0" w:rsidRDefault="008F74E0" w:rsidP="00FC56EC">
            <w:pPr>
              <w:pStyle w:val="EasyRead16"/>
              <w:rPr>
                <w:sz w:val="28"/>
                <w:szCs w:val="28"/>
              </w:rPr>
            </w:pPr>
          </w:p>
          <w:p w14:paraId="4BC5D445" w14:textId="3EABB57D" w:rsidR="008F74E0" w:rsidRDefault="2A1F259B">
            <w:pPr>
              <w:pStyle w:val="EasyRead16"/>
            </w:pPr>
            <w:r w:rsidRPr="18A5E4F6">
              <w:rPr>
                <w:sz w:val="28"/>
                <w:szCs w:val="28"/>
              </w:rPr>
              <w:t>The</w:t>
            </w:r>
            <w:r w:rsidR="2717A92E" w:rsidRPr="18A5E4F6">
              <w:rPr>
                <w:sz w:val="28"/>
                <w:szCs w:val="28"/>
              </w:rPr>
              <w:t>y all</w:t>
            </w:r>
            <w:r w:rsidRPr="18A5E4F6">
              <w:rPr>
                <w:sz w:val="28"/>
                <w:szCs w:val="28"/>
              </w:rPr>
              <w:t xml:space="preserve"> agree </w:t>
            </w:r>
          </w:p>
          <w:p w14:paraId="4F4E6B53" w14:textId="3EE7CA62" w:rsidR="008F74E0" w:rsidRDefault="008F74E0" w:rsidP="18A5E4F6">
            <w:pPr>
              <w:pStyle w:val="EasyRead16"/>
              <w:rPr>
                <w:sz w:val="28"/>
                <w:szCs w:val="28"/>
              </w:rPr>
            </w:pPr>
          </w:p>
          <w:p w14:paraId="5C30599F" w14:textId="5187D4C0" w:rsidR="008F74E0" w:rsidRDefault="265A4D10" w:rsidP="0013283D">
            <w:pPr>
              <w:pStyle w:val="EasyRead16"/>
              <w:numPr>
                <w:ilvl w:val="0"/>
                <w:numId w:val="1"/>
              </w:numPr>
            </w:pPr>
            <w:r w:rsidRPr="18A5E4F6">
              <w:rPr>
                <w:sz w:val="28"/>
                <w:szCs w:val="28"/>
              </w:rPr>
              <w:t>O</w:t>
            </w:r>
            <w:r w:rsidR="2A1F259B" w:rsidRPr="18A5E4F6">
              <w:rPr>
                <w:sz w:val="28"/>
                <w:szCs w:val="28"/>
              </w:rPr>
              <w:t>n the same message</w:t>
            </w:r>
          </w:p>
          <w:p w14:paraId="0C68ACD3" w14:textId="31651561" w:rsidR="000450C8" w:rsidRDefault="0F4EAC8C" w:rsidP="006573FF">
            <w:pPr>
              <w:pStyle w:val="EasyRead1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18A5E4F6">
              <w:rPr>
                <w:sz w:val="28"/>
                <w:szCs w:val="28"/>
              </w:rPr>
              <w:t>A</w:t>
            </w:r>
            <w:r w:rsidR="1F458640" w:rsidRPr="18A5E4F6">
              <w:rPr>
                <w:sz w:val="28"/>
                <w:szCs w:val="28"/>
              </w:rPr>
              <w:t xml:space="preserve">bout </w:t>
            </w:r>
            <w:r w:rsidR="0CFC3FFF" w:rsidRPr="18A5E4F6">
              <w:rPr>
                <w:sz w:val="28"/>
                <w:szCs w:val="28"/>
              </w:rPr>
              <w:t xml:space="preserve">the </w:t>
            </w:r>
            <w:r w:rsidR="1F458640" w:rsidRPr="18A5E4F6">
              <w:rPr>
                <w:sz w:val="28"/>
                <w:szCs w:val="28"/>
              </w:rPr>
              <w:t>issue</w:t>
            </w:r>
            <w:r w:rsidR="5D779387" w:rsidRPr="18A5E4F6">
              <w:rPr>
                <w:sz w:val="28"/>
                <w:szCs w:val="28"/>
              </w:rPr>
              <w:t>s</w:t>
            </w:r>
            <w:r w:rsidR="0BC58D50" w:rsidRPr="18A5E4F6">
              <w:rPr>
                <w:sz w:val="28"/>
                <w:szCs w:val="28"/>
              </w:rPr>
              <w:t xml:space="preserve"> together</w:t>
            </w:r>
            <w:r w:rsidR="1F458640" w:rsidRPr="18A5E4F6">
              <w:rPr>
                <w:sz w:val="28"/>
                <w:szCs w:val="28"/>
              </w:rPr>
              <w:t>.</w:t>
            </w:r>
            <w:r w:rsidR="6596A301" w:rsidRPr="18A5E4F6">
              <w:rPr>
                <w:sz w:val="28"/>
                <w:szCs w:val="28"/>
              </w:rPr>
              <w:t xml:space="preserve"> </w:t>
            </w:r>
          </w:p>
          <w:p w14:paraId="33F0A30C" w14:textId="77777777" w:rsidR="000450C8" w:rsidRDefault="000450C8">
            <w:pPr>
              <w:pStyle w:val="EasyRead16"/>
              <w:rPr>
                <w:sz w:val="28"/>
                <w:szCs w:val="28"/>
              </w:rPr>
            </w:pPr>
          </w:p>
          <w:p w14:paraId="13B89D38" w14:textId="13F83407" w:rsidR="008F74E0" w:rsidRPr="008E647D" w:rsidRDefault="6596A301">
            <w:pPr>
              <w:pStyle w:val="EasyRead16"/>
              <w:rPr>
                <w:sz w:val="28"/>
                <w:szCs w:val="28"/>
              </w:rPr>
            </w:pPr>
            <w:r w:rsidRPr="3899930C">
              <w:rPr>
                <w:sz w:val="28"/>
                <w:szCs w:val="28"/>
              </w:rPr>
              <w:t xml:space="preserve">1 person will say the statement. </w:t>
            </w:r>
          </w:p>
        </w:tc>
      </w:tr>
      <w:tr w:rsidR="000E47C2" w:rsidRPr="008E647D" w14:paraId="029C26A2" w14:textId="77777777" w:rsidTr="006573FF">
        <w:trPr>
          <w:cantSplit/>
          <w:trHeight w:val="4253"/>
        </w:trPr>
        <w:tc>
          <w:tcPr>
            <w:tcW w:w="3053" w:type="dxa"/>
          </w:tcPr>
          <w:p w14:paraId="71BA7538" w14:textId="358F0C55" w:rsidR="000E47C2" w:rsidRPr="008E647D" w:rsidRDefault="00F215C8" w:rsidP="002C0E25">
            <w:pPr>
              <w:pStyle w:val="EasyRead16"/>
              <w:rPr>
                <w:sz w:val="28"/>
                <w:szCs w:val="28"/>
              </w:rPr>
            </w:pPr>
            <w:r w:rsidRPr="00F215C8">
              <w:rPr>
                <w:noProof/>
                <w:sz w:val="28"/>
                <w:szCs w:val="28"/>
              </w:rPr>
              <w:drawing>
                <wp:inline distT="0" distB="0" distL="0" distR="0" wp14:anchorId="4E554DA8" wp14:editId="659C3A32">
                  <wp:extent cx="1801495" cy="1801495"/>
                  <wp:effectExtent l="0" t="0" r="8255" b="8255"/>
                  <wp:docPr id="465315982" name="Picture 3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315982" name="Picture 3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92FD5D0" w14:textId="77777777" w:rsidR="000E47C2" w:rsidRPr="008E647D" w:rsidRDefault="000E47C2" w:rsidP="002C0E2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1F9FA92" w14:textId="77777777" w:rsidR="000E47C2" w:rsidRDefault="000E47C2" w:rsidP="002C0E25">
            <w:pPr>
              <w:pStyle w:val="EasyRead16"/>
              <w:rPr>
                <w:sz w:val="28"/>
                <w:szCs w:val="28"/>
              </w:rPr>
            </w:pPr>
          </w:p>
          <w:p w14:paraId="207DD950" w14:textId="77777777" w:rsidR="004A7956" w:rsidRDefault="004A7956" w:rsidP="004A7956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Share </w:t>
            </w:r>
            <w:r w:rsidR="00926BBF">
              <w:rPr>
                <w:sz w:val="28"/>
                <w:szCs w:val="28"/>
              </w:rPr>
              <w:t>the work Australia is doing on disability issues like</w:t>
            </w:r>
          </w:p>
          <w:p w14:paraId="7231FA4D" w14:textId="77777777" w:rsidR="00926BBF" w:rsidRDefault="00926BBF" w:rsidP="00926BBF">
            <w:pPr>
              <w:pStyle w:val="EasyRead16"/>
              <w:rPr>
                <w:sz w:val="28"/>
                <w:szCs w:val="28"/>
              </w:rPr>
            </w:pPr>
          </w:p>
          <w:p w14:paraId="5AEF7D12" w14:textId="77777777" w:rsidR="00926BBF" w:rsidRPr="009C472D" w:rsidRDefault="00926BBF" w:rsidP="001E240B">
            <w:pPr>
              <w:pStyle w:val="EasyRead16"/>
              <w:numPr>
                <w:ilvl w:val="0"/>
                <w:numId w:val="25"/>
              </w:numPr>
              <w:rPr>
                <w:b/>
                <w:bCs/>
                <w:sz w:val="28"/>
                <w:szCs w:val="28"/>
              </w:rPr>
            </w:pPr>
            <w:r w:rsidRPr="009C472D">
              <w:rPr>
                <w:b/>
                <w:bCs/>
                <w:sz w:val="28"/>
                <w:szCs w:val="28"/>
              </w:rPr>
              <w:t xml:space="preserve">Policies </w:t>
            </w:r>
          </w:p>
          <w:p w14:paraId="309E14D9" w14:textId="77777777" w:rsidR="00926BBF" w:rsidRPr="009C472D" w:rsidRDefault="00926BBF" w:rsidP="009C472D">
            <w:pPr>
              <w:pStyle w:val="EasyRead14"/>
            </w:pPr>
          </w:p>
          <w:p w14:paraId="5B2A58C3" w14:textId="238051D4" w:rsidR="00926BBF" w:rsidRDefault="009C472D" w:rsidP="00926BBF">
            <w:pPr>
              <w:pStyle w:val="EasyRead16"/>
              <w:rPr>
                <w:sz w:val="28"/>
                <w:szCs w:val="28"/>
              </w:rPr>
            </w:pPr>
            <w:r w:rsidRPr="005B59AF">
              <w:rPr>
                <w:sz w:val="28"/>
                <w:szCs w:val="28"/>
              </w:rPr>
              <w:t>Policies are plans for how to do things.</w:t>
            </w:r>
          </w:p>
        </w:tc>
      </w:tr>
      <w:tr w:rsidR="000E47C2" w:rsidRPr="008E647D" w14:paraId="596D65CC" w14:textId="77777777" w:rsidTr="006573FF">
        <w:trPr>
          <w:cantSplit/>
          <w:trHeight w:val="5103"/>
        </w:trPr>
        <w:tc>
          <w:tcPr>
            <w:tcW w:w="3053" w:type="dxa"/>
          </w:tcPr>
          <w:p w14:paraId="7B60B7C5" w14:textId="509C3F4A" w:rsidR="000E47C2" w:rsidRPr="008E647D" w:rsidRDefault="00536A48" w:rsidP="002C0E25">
            <w:pPr>
              <w:pStyle w:val="EasyRead16"/>
              <w:rPr>
                <w:sz w:val="28"/>
                <w:szCs w:val="28"/>
              </w:rPr>
            </w:pPr>
            <w:r w:rsidRPr="00536A48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44B438A" wp14:editId="5EC278AC">
                  <wp:extent cx="1801495" cy="1801495"/>
                  <wp:effectExtent l="0" t="0" r="8255" b="8255"/>
                  <wp:docPr id="1139580666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580666" name="Picture 1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8770291" w14:textId="77777777" w:rsidR="000E47C2" w:rsidRPr="008E647D" w:rsidRDefault="000E47C2" w:rsidP="002C0E2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DC58589" w14:textId="77777777" w:rsidR="007560E6" w:rsidRDefault="007560E6" w:rsidP="002C0E25">
            <w:pPr>
              <w:pStyle w:val="EasyRead16"/>
              <w:rPr>
                <w:sz w:val="28"/>
                <w:szCs w:val="28"/>
              </w:rPr>
            </w:pPr>
          </w:p>
          <w:p w14:paraId="063D9193" w14:textId="03BA1E86" w:rsidR="007560E6" w:rsidRPr="003122A5" w:rsidRDefault="007560E6" w:rsidP="001E240B">
            <w:pPr>
              <w:pStyle w:val="EasyRead16"/>
              <w:numPr>
                <w:ilvl w:val="0"/>
                <w:numId w:val="25"/>
              </w:numPr>
              <w:rPr>
                <w:b/>
                <w:bCs/>
                <w:sz w:val="28"/>
                <w:szCs w:val="28"/>
              </w:rPr>
            </w:pPr>
            <w:r w:rsidRPr="003122A5">
              <w:rPr>
                <w:b/>
                <w:bCs/>
                <w:sz w:val="28"/>
                <w:szCs w:val="28"/>
              </w:rPr>
              <w:t>Best practice</w:t>
            </w:r>
          </w:p>
          <w:p w14:paraId="255F1059" w14:textId="77777777" w:rsidR="007560E6" w:rsidRDefault="007560E6" w:rsidP="007560E6">
            <w:pPr>
              <w:pStyle w:val="EasyRead16"/>
              <w:rPr>
                <w:sz w:val="28"/>
                <w:szCs w:val="28"/>
              </w:rPr>
            </w:pPr>
          </w:p>
          <w:p w14:paraId="36BA6BAB" w14:textId="77777777" w:rsidR="007560E6" w:rsidRDefault="00AD0EF1" w:rsidP="007560E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Best practice is the way of doing things.</w:t>
            </w:r>
          </w:p>
          <w:p w14:paraId="1CA1257D" w14:textId="77777777" w:rsidR="00AD0EF1" w:rsidRDefault="00AD0EF1" w:rsidP="007560E6">
            <w:pPr>
              <w:pStyle w:val="EasyRead16"/>
              <w:rPr>
                <w:sz w:val="28"/>
                <w:szCs w:val="28"/>
              </w:rPr>
            </w:pPr>
          </w:p>
          <w:p w14:paraId="18AA5436" w14:textId="15AAC0F9" w:rsidR="00AD0EF1" w:rsidRDefault="00AD0EF1" w:rsidP="007560E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They are ways that give good results.</w:t>
            </w:r>
          </w:p>
        </w:tc>
      </w:tr>
      <w:tr w:rsidR="000E47C2" w:rsidRPr="008E647D" w14:paraId="3DC1FA47" w14:textId="77777777" w:rsidTr="006573FF">
        <w:trPr>
          <w:cantSplit/>
          <w:trHeight w:val="5103"/>
        </w:trPr>
        <w:tc>
          <w:tcPr>
            <w:tcW w:w="3053" w:type="dxa"/>
          </w:tcPr>
          <w:p w14:paraId="32914DB0" w14:textId="5837BB12" w:rsidR="000E47C2" w:rsidRPr="008E647D" w:rsidRDefault="006535E2" w:rsidP="002C0E25">
            <w:pPr>
              <w:pStyle w:val="EasyRead16"/>
              <w:rPr>
                <w:sz w:val="28"/>
                <w:szCs w:val="28"/>
              </w:rPr>
            </w:pPr>
            <w:r w:rsidRPr="006535E2">
              <w:rPr>
                <w:noProof/>
                <w:sz w:val="28"/>
                <w:szCs w:val="28"/>
              </w:rPr>
              <w:drawing>
                <wp:inline distT="0" distB="0" distL="0" distR="0" wp14:anchorId="7E6D2F41" wp14:editId="2717FFF1">
                  <wp:extent cx="1801495" cy="1801495"/>
                  <wp:effectExtent l="0" t="0" r="8255" b="8255"/>
                  <wp:docPr id="272261061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261061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B5E18A1" w14:textId="77777777" w:rsidR="000E47C2" w:rsidRPr="008E647D" w:rsidRDefault="000E47C2" w:rsidP="002C0E2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9043D9F" w14:textId="77777777" w:rsidR="003122A5" w:rsidRDefault="003122A5" w:rsidP="002C0E25">
            <w:pPr>
              <w:pStyle w:val="EasyRead16"/>
              <w:rPr>
                <w:sz w:val="28"/>
                <w:szCs w:val="28"/>
              </w:rPr>
            </w:pPr>
          </w:p>
          <w:p w14:paraId="7820CC0D" w14:textId="77777777" w:rsidR="008F0FB2" w:rsidRDefault="008F0FB2" w:rsidP="002C0E25">
            <w:pPr>
              <w:pStyle w:val="EasyRead16"/>
              <w:rPr>
                <w:sz w:val="28"/>
                <w:szCs w:val="28"/>
              </w:rPr>
            </w:pPr>
          </w:p>
          <w:p w14:paraId="33E39B1A" w14:textId="22A26853" w:rsidR="003122A5" w:rsidRDefault="12DFEF3E" w:rsidP="001E240B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6BA8D445">
              <w:rPr>
                <w:sz w:val="28"/>
                <w:szCs w:val="28"/>
              </w:rPr>
              <w:t>Things we have learned</w:t>
            </w:r>
            <w:r w:rsidR="18C014C7" w:rsidRPr="6BA8D445">
              <w:rPr>
                <w:sz w:val="28"/>
                <w:szCs w:val="28"/>
              </w:rPr>
              <w:t>.</w:t>
            </w:r>
          </w:p>
        </w:tc>
      </w:tr>
      <w:tr w:rsidR="00DA1A88" w:rsidRPr="008E647D" w14:paraId="31D45FAF" w14:textId="77777777" w:rsidTr="006573FF">
        <w:trPr>
          <w:cantSplit/>
          <w:trHeight w:val="2835"/>
        </w:trPr>
        <w:tc>
          <w:tcPr>
            <w:tcW w:w="3053" w:type="dxa"/>
          </w:tcPr>
          <w:p w14:paraId="5F5E5399" w14:textId="55F6B0FD" w:rsidR="00DA1A88" w:rsidRPr="008E647D" w:rsidRDefault="00EF7863" w:rsidP="002C0E25">
            <w:pPr>
              <w:pStyle w:val="EasyRead16"/>
              <w:rPr>
                <w:sz w:val="28"/>
                <w:szCs w:val="28"/>
              </w:rPr>
            </w:pPr>
            <w:r w:rsidRPr="00EF7863">
              <w:rPr>
                <w:noProof/>
                <w:sz w:val="28"/>
                <w:szCs w:val="28"/>
              </w:rPr>
              <w:drawing>
                <wp:inline distT="0" distB="0" distL="0" distR="0" wp14:anchorId="233EE9BE" wp14:editId="3A8BFA8E">
                  <wp:extent cx="1801495" cy="1801495"/>
                  <wp:effectExtent l="0" t="0" r="8255" b="8255"/>
                  <wp:docPr id="176948636" name="Picture 3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948636" name="Picture 3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0BA019A" w14:textId="77777777" w:rsidR="00DA1A88" w:rsidRPr="008E647D" w:rsidRDefault="00DA1A88" w:rsidP="002C0E2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B64C756" w14:textId="77777777" w:rsidR="00DA1A88" w:rsidRDefault="00DA1A88" w:rsidP="002C0E25">
            <w:pPr>
              <w:pStyle w:val="EasyRead16"/>
              <w:rPr>
                <w:sz w:val="28"/>
                <w:szCs w:val="28"/>
              </w:rPr>
            </w:pPr>
          </w:p>
          <w:p w14:paraId="61CA0428" w14:textId="66CDAE87" w:rsidR="008F0FB2" w:rsidRDefault="008F0FB2" w:rsidP="002C0E2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Australian Government want</w:t>
            </w:r>
            <w:r w:rsidR="00AD30A9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 xml:space="preserve"> to</w:t>
            </w:r>
          </w:p>
          <w:p w14:paraId="27AE3200" w14:textId="77777777" w:rsidR="008F0FB2" w:rsidRDefault="008F0FB2" w:rsidP="002C0E25">
            <w:pPr>
              <w:pStyle w:val="EasyRead16"/>
              <w:rPr>
                <w:sz w:val="28"/>
                <w:szCs w:val="28"/>
              </w:rPr>
            </w:pPr>
          </w:p>
          <w:p w14:paraId="3ADC55CD" w14:textId="0CCC2881" w:rsidR="00DA1A88" w:rsidRDefault="00DA1A88" w:rsidP="00DA1A88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Hav</w:t>
            </w:r>
            <w:r w:rsidR="00411E5E">
              <w:rPr>
                <w:sz w:val="28"/>
                <w:szCs w:val="28"/>
              </w:rPr>
              <w:t>e</w:t>
            </w:r>
            <w:r>
              <w:rPr>
                <w:sz w:val="28"/>
                <w:szCs w:val="28"/>
              </w:rPr>
              <w:t xml:space="preserve"> meetings with other countries</w:t>
            </w:r>
          </w:p>
        </w:tc>
      </w:tr>
      <w:tr w:rsidR="00DA1A88" w:rsidRPr="008E647D" w14:paraId="6D362CFC" w14:textId="77777777" w:rsidTr="006573FF">
        <w:trPr>
          <w:cantSplit/>
          <w:trHeight w:val="4253"/>
        </w:trPr>
        <w:tc>
          <w:tcPr>
            <w:tcW w:w="3053" w:type="dxa"/>
          </w:tcPr>
          <w:p w14:paraId="00B9E1B4" w14:textId="329998EB" w:rsidR="00DA1A88" w:rsidRPr="008E647D" w:rsidRDefault="00586A94" w:rsidP="002C0E25">
            <w:pPr>
              <w:pStyle w:val="EasyRead16"/>
              <w:rPr>
                <w:sz w:val="28"/>
                <w:szCs w:val="28"/>
              </w:rPr>
            </w:pPr>
            <w:r w:rsidRPr="00586A94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25C03CC" wp14:editId="62F70BC9">
                  <wp:extent cx="1801495" cy="1801495"/>
                  <wp:effectExtent l="0" t="0" r="0" b="0"/>
                  <wp:docPr id="809105000" name="Picture 3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105000" name="Picture 3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61455DC" w14:textId="77777777" w:rsidR="00DA1A88" w:rsidRPr="008E647D" w:rsidRDefault="00DA1A88" w:rsidP="002C0E2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4E67181" w14:textId="77777777" w:rsidR="00DA1A88" w:rsidRDefault="00DA1A88" w:rsidP="002C0E25">
            <w:pPr>
              <w:pStyle w:val="EasyRead16"/>
              <w:rPr>
                <w:sz w:val="28"/>
                <w:szCs w:val="28"/>
              </w:rPr>
            </w:pPr>
          </w:p>
          <w:p w14:paraId="686C7E84" w14:textId="77777777" w:rsidR="003D0CAE" w:rsidRDefault="003D0CAE" w:rsidP="002C0E25">
            <w:pPr>
              <w:pStyle w:val="EasyRead16"/>
              <w:rPr>
                <w:sz w:val="28"/>
                <w:szCs w:val="28"/>
              </w:rPr>
            </w:pPr>
          </w:p>
          <w:p w14:paraId="42B9C6E0" w14:textId="5AE32477" w:rsidR="003D0CAE" w:rsidRDefault="003D0CAE" w:rsidP="003D0CAE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Support </w:t>
            </w:r>
            <w:r w:rsidRPr="004147E3">
              <w:rPr>
                <w:b/>
                <w:bCs/>
                <w:sz w:val="28"/>
                <w:szCs w:val="28"/>
              </w:rPr>
              <w:t>Ministers</w:t>
            </w:r>
            <w:r>
              <w:rPr>
                <w:sz w:val="28"/>
                <w:szCs w:val="28"/>
              </w:rPr>
              <w:t xml:space="preserve"> to take part</w:t>
            </w:r>
            <w:r w:rsidR="00411E5E">
              <w:rPr>
                <w:sz w:val="28"/>
                <w:szCs w:val="28"/>
              </w:rPr>
              <w:t xml:space="preserve"> in international forums</w:t>
            </w:r>
          </w:p>
          <w:p w14:paraId="20D367B4" w14:textId="77777777" w:rsidR="003D0CAE" w:rsidRDefault="003D0CAE" w:rsidP="003D0CAE">
            <w:pPr>
              <w:pStyle w:val="EasyRead16"/>
              <w:rPr>
                <w:sz w:val="28"/>
                <w:szCs w:val="28"/>
              </w:rPr>
            </w:pPr>
          </w:p>
          <w:p w14:paraId="052EBDDB" w14:textId="5872065E" w:rsidR="003D0CAE" w:rsidRDefault="004147E3" w:rsidP="003D0CAE">
            <w:pPr>
              <w:pStyle w:val="EasyRead16"/>
              <w:rPr>
                <w:sz w:val="28"/>
                <w:szCs w:val="28"/>
              </w:rPr>
            </w:pPr>
            <w:r w:rsidRPr="00441FD9">
              <w:rPr>
                <w:sz w:val="28"/>
                <w:szCs w:val="28"/>
              </w:rPr>
              <w:t>Ministers are leaders in an area of the government.</w:t>
            </w:r>
          </w:p>
        </w:tc>
      </w:tr>
      <w:tr w:rsidR="00FD28C6" w:rsidRPr="008E647D" w14:paraId="348C8579" w14:textId="77777777" w:rsidTr="006573FF">
        <w:trPr>
          <w:cantSplit/>
          <w:trHeight w:val="4253"/>
        </w:trPr>
        <w:tc>
          <w:tcPr>
            <w:tcW w:w="3053" w:type="dxa"/>
          </w:tcPr>
          <w:p w14:paraId="17F33101" w14:textId="43A0059D" w:rsidR="00FD28C6" w:rsidRPr="008E647D" w:rsidRDefault="00586A94" w:rsidP="002C0E25">
            <w:pPr>
              <w:pStyle w:val="EasyRead16"/>
              <w:rPr>
                <w:sz w:val="28"/>
                <w:szCs w:val="28"/>
              </w:rPr>
            </w:pPr>
            <w:r w:rsidRPr="00586A94">
              <w:rPr>
                <w:noProof/>
                <w:sz w:val="28"/>
                <w:szCs w:val="28"/>
              </w:rPr>
              <w:drawing>
                <wp:inline distT="0" distB="0" distL="0" distR="0" wp14:anchorId="2E2148A4" wp14:editId="46B32DF6">
                  <wp:extent cx="1801495" cy="1801495"/>
                  <wp:effectExtent l="0" t="0" r="8255" b="8255"/>
                  <wp:docPr id="1885289220" name="Picture 3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5289220" name="Picture 3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7ABB55F" w14:textId="77777777" w:rsidR="00FD28C6" w:rsidRPr="008E647D" w:rsidRDefault="00FD28C6" w:rsidP="002C0E2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0323E20" w14:textId="77777777" w:rsidR="00FD28C6" w:rsidRDefault="00FD28C6" w:rsidP="002C0E25">
            <w:pPr>
              <w:pStyle w:val="EasyRead16"/>
              <w:rPr>
                <w:sz w:val="28"/>
                <w:szCs w:val="28"/>
              </w:rPr>
            </w:pPr>
          </w:p>
          <w:p w14:paraId="6AB0C5E3" w14:textId="77777777" w:rsidR="00A807B1" w:rsidRDefault="00A807B1" w:rsidP="002C0E25">
            <w:pPr>
              <w:pStyle w:val="EasyRead16"/>
              <w:rPr>
                <w:sz w:val="28"/>
                <w:szCs w:val="28"/>
              </w:rPr>
            </w:pPr>
          </w:p>
          <w:p w14:paraId="4159FEB0" w14:textId="1F9FEA36" w:rsidR="00B47C5A" w:rsidRDefault="492A3B03" w:rsidP="00A807B1">
            <w:pPr>
              <w:pStyle w:val="EasyRead16"/>
              <w:numPr>
                <w:ilvl w:val="0"/>
                <w:numId w:val="31"/>
              </w:numPr>
              <w:rPr>
                <w:sz w:val="28"/>
                <w:szCs w:val="28"/>
              </w:rPr>
            </w:pPr>
            <w:r w:rsidRPr="6BA8D445">
              <w:rPr>
                <w:sz w:val="28"/>
                <w:szCs w:val="28"/>
              </w:rPr>
              <w:t>Help Australia be a leader to support the rights of people with disability</w:t>
            </w:r>
            <w:r w:rsidR="230C6EF2" w:rsidRPr="6BA8D445">
              <w:rPr>
                <w:sz w:val="28"/>
                <w:szCs w:val="28"/>
              </w:rPr>
              <w:t>.</w:t>
            </w:r>
          </w:p>
        </w:tc>
      </w:tr>
      <w:tr w:rsidR="00671A3C" w:rsidRPr="008E647D" w14:paraId="7E0A5CEF" w14:textId="77777777" w:rsidTr="006573FF">
        <w:trPr>
          <w:cantSplit/>
          <w:trHeight w:val="4668"/>
        </w:trPr>
        <w:tc>
          <w:tcPr>
            <w:tcW w:w="3053" w:type="dxa"/>
          </w:tcPr>
          <w:p w14:paraId="6F15DB9E" w14:textId="58BA1B52" w:rsidR="00671A3C" w:rsidRPr="008E647D" w:rsidRDefault="005165CA" w:rsidP="002C0E25">
            <w:pPr>
              <w:pStyle w:val="EasyRead16"/>
              <w:rPr>
                <w:sz w:val="28"/>
                <w:szCs w:val="28"/>
              </w:rPr>
            </w:pPr>
            <w:r w:rsidRPr="005165CA">
              <w:rPr>
                <w:noProof/>
                <w:sz w:val="28"/>
                <w:szCs w:val="28"/>
              </w:rPr>
              <w:drawing>
                <wp:inline distT="0" distB="0" distL="0" distR="0" wp14:anchorId="70C6998B" wp14:editId="373D5358">
                  <wp:extent cx="1801495" cy="1801495"/>
                  <wp:effectExtent l="0" t="0" r="8255" b="8255"/>
                  <wp:docPr id="1819117852" name="Picture 3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117852" name="Picture 3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4971EDB" w14:textId="77777777" w:rsidR="00671A3C" w:rsidRPr="008E647D" w:rsidRDefault="00671A3C" w:rsidP="002C0E2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8BD35DF" w14:textId="77777777" w:rsidR="00671A3C" w:rsidRDefault="00671A3C" w:rsidP="002C0E25">
            <w:pPr>
              <w:pStyle w:val="EasyRead16"/>
              <w:rPr>
                <w:sz w:val="28"/>
                <w:szCs w:val="28"/>
              </w:rPr>
            </w:pPr>
          </w:p>
          <w:p w14:paraId="3FCFB141" w14:textId="61FBFD0A" w:rsidR="00CD4EFA" w:rsidRDefault="00CD4EFA" w:rsidP="002C0E25">
            <w:pPr>
              <w:pStyle w:val="EasyRead16"/>
              <w:rPr>
                <w:sz w:val="28"/>
                <w:szCs w:val="28"/>
              </w:rPr>
            </w:pPr>
            <w:r w:rsidRPr="2C9B9845">
              <w:rPr>
                <w:sz w:val="28"/>
                <w:szCs w:val="28"/>
              </w:rPr>
              <w:t>The Australian Government want</w:t>
            </w:r>
            <w:r w:rsidR="272C03D7" w:rsidRPr="2C9B9845">
              <w:rPr>
                <w:sz w:val="28"/>
                <w:szCs w:val="28"/>
              </w:rPr>
              <w:t>s</w:t>
            </w:r>
            <w:r w:rsidRPr="2C9B9845">
              <w:rPr>
                <w:sz w:val="28"/>
                <w:szCs w:val="28"/>
              </w:rPr>
              <w:t xml:space="preserve"> to</w:t>
            </w:r>
          </w:p>
          <w:p w14:paraId="6CF279D6" w14:textId="77777777" w:rsidR="00094EB7" w:rsidRDefault="00094EB7" w:rsidP="002C0E25">
            <w:pPr>
              <w:pStyle w:val="EasyRead16"/>
              <w:rPr>
                <w:sz w:val="28"/>
                <w:szCs w:val="28"/>
              </w:rPr>
            </w:pPr>
          </w:p>
          <w:p w14:paraId="77D686EF" w14:textId="4D7F0B44" w:rsidR="00094EB7" w:rsidRDefault="5DA13C5C" w:rsidP="00094EB7">
            <w:pPr>
              <w:pStyle w:val="EasyRead16"/>
              <w:numPr>
                <w:ilvl w:val="0"/>
                <w:numId w:val="31"/>
              </w:numPr>
              <w:rPr>
                <w:sz w:val="28"/>
                <w:szCs w:val="28"/>
              </w:rPr>
            </w:pPr>
            <w:r w:rsidRPr="2B786F8C">
              <w:rPr>
                <w:sz w:val="28"/>
                <w:szCs w:val="28"/>
              </w:rPr>
              <w:t>Show that Australia think</w:t>
            </w:r>
            <w:r w:rsidR="56A9EE17" w:rsidRPr="2B786F8C">
              <w:rPr>
                <w:sz w:val="28"/>
                <w:szCs w:val="28"/>
              </w:rPr>
              <w:t>s</w:t>
            </w:r>
            <w:r w:rsidRPr="2B786F8C">
              <w:rPr>
                <w:sz w:val="28"/>
                <w:szCs w:val="28"/>
              </w:rPr>
              <w:t xml:space="preserve"> it</w:t>
            </w:r>
            <w:r w:rsidR="0F8196FA" w:rsidRPr="2B786F8C">
              <w:rPr>
                <w:sz w:val="28"/>
                <w:szCs w:val="28"/>
              </w:rPr>
              <w:t xml:space="preserve"> is</w:t>
            </w:r>
            <w:r w:rsidRPr="2B786F8C">
              <w:rPr>
                <w:sz w:val="28"/>
                <w:szCs w:val="28"/>
              </w:rPr>
              <w:t xml:space="preserve"> important </w:t>
            </w:r>
            <w:r w:rsidR="2AEA8F44" w:rsidRPr="2B786F8C">
              <w:rPr>
                <w:sz w:val="28"/>
                <w:szCs w:val="28"/>
              </w:rPr>
              <w:t>to take part at the UN</w:t>
            </w:r>
            <w:r w:rsidR="0F8196FA" w:rsidRPr="2B786F8C">
              <w:rPr>
                <w:sz w:val="28"/>
                <w:szCs w:val="28"/>
              </w:rPr>
              <w:t xml:space="preserve"> for </w:t>
            </w:r>
          </w:p>
          <w:p w14:paraId="2C3E6BF3" w14:textId="77777777" w:rsidR="004161BD" w:rsidRDefault="004161BD" w:rsidP="004161BD">
            <w:pPr>
              <w:pStyle w:val="EasyRead16"/>
              <w:rPr>
                <w:sz w:val="28"/>
                <w:szCs w:val="28"/>
              </w:rPr>
            </w:pPr>
          </w:p>
          <w:p w14:paraId="0A0F57A6" w14:textId="4CFE3B7A" w:rsidR="004161BD" w:rsidRPr="00163C87" w:rsidRDefault="004161BD" w:rsidP="001E240B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Civil society</w:t>
            </w:r>
          </w:p>
          <w:p w14:paraId="585B2E9F" w14:textId="5D1479AD" w:rsidR="00163C87" w:rsidRPr="00163C87" w:rsidRDefault="00163C87" w:rsidP="001E240B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People with disability</w:t>
            </w:r>
          </w:p>
          <w:p w14:paraId="5C051AED" w14:textId="77777777" w:rsidR="00163C87" w:rsidRDefault="00163C87" w:rsidP="001E240B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DROs</w:t>
            </w:r>
          </w:p>
          <w:p w14:paraId="2487851D" w14:textId="35C3BA71" w:rsidR="00163C87" w:rsidRDefault="00163C87" w:rsidP="001E240B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Advocacy organisations</w:t>
            </w:r>
          </w:p>
        </w:tc>
      </w:tr>
      <w:tr w:rsidR="00671A3C" w:rsidRPr="008E647D" w14:paraId="67417934" w14:textId="77777777" w:rsidTr="006573FF">
        <w:trPr>
          <w:cantSplit/>
          <w:trHeight w:val="5387"/>
        </w:trPr>
        <w:tc>
          <w:tcPr>
            <w:tcW w:w="3053" w:type="dxa"/>
          </w:tcPr>
          <w:p w14:paraId="03BEE59E" w14:textId="6885ABB7" w:rsidR="00671A3C" w:rsidRPr="008E647D" w:rsidRDefault="005165CA" w:rsidP="002C0E25">
            <w:pPr>
              <w:pStyle w:val="EasyRead16"/>
              <w:rPr>
                <w:sz w:val="28"/>
                <w:szCs w:val="28"/>
              </w:rPr>
            </w:pPr>
            <w:r w:rsidRPr="005165CA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A5FB4E9" wp14:editId="314B77BD">
                  <wp:extent cx="1801495" cy="1801495"/>
                  <wp:effectExtent l="0" t="0" r="8255" b="8255"/>
                  <wp:docPr id="139367185" name="Picture 3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367185" name="Picture 3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D7B9BD7" w14:textId="77777777" w:rsidR="00671A3C" w:rsidRPr="008E647D" w:rsidRDefault="00671A3C" w:rsidP="002C0E2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18CD31F" w14:textId="77777777" w:rsidR="00671A3C" w:rsidRDefault="00671A3C" w:rsidP="002C0E25">
            <w:pPr>
              <w:pStyle w:val="EasyRead16"/>
              <w:rPr>
                <w:sz w:val="28"/>
                <w:szCs w:val="28"/>
              </w:rPr>
            </w:pPr>
          </w:p>
          <w:p w14:paraId="22E28798" w14:textId="77777777" w:rsidR="00666031" w:rsidRDefault="00666031" w:rsidP="002C0E25">
            <w:pPr>
              <w:pStyle w:val="EasyRead16"/>
              <w:rPr>
                <w:sz w:val="28"/>
                <w:szCs w:val="28"/>
              </w:rPr>
            </w:pPr>
          </w:p>
          <w:p w14:paraId="1A165ED9" w14:textId="6097773C" w:rsidR="00666031" w:rsidRDefault="00666031" w:rsidP="00666031">
            <w:pPr>
              <w:pStyle w:val="EasyRead16"/>
              <w:numPr>
                <w:ilvl w:val="0"/>
                <w:numId w:val="3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Support civil society to take part in work for the CRPD</w:t>
            </w:r>
          </w:p>
        </w:tc>
      </w:tr>
      <w:tr w:rsidR="00671A3C" w:rsidRPr="008E647D" w14:paraId="6C6F9E0F" w14:textId="77777777" w:rsidTr="006573FF">
        <w:trPr>
          <w:cantSplit/>
          <w:trHeight w:val="5387"/>
        </w:trPr>
        <w:tc>
          <w:tcPr>
            <w:tcW w:w="3053" w:type="dxa"/>
          </w:tcPr>
          <w:p w14:paraId="5E921BA9" w14:textId="4DE42F32" w:rsidR="00671A3C" w:rsidRPr="008E647D" w:rsidRDefault="0011637F" w:rsidP="002C0E25">
            <w:pPr>
              <w:pStyle w:val="EasyRead16"/>
              <w:rPr>
                <w:sz w:val="28"/>
                <w:szCs w:val="28"/>
              </w:rPr>
            </w:pPr>
            <w:r w:rsidRPr="0011637F">
              <w:rPr>
                <w:noProof/>
                <w:sz w:val="28"/>
                <w:szCs w:val="28"/>
              </w:rPr>
              <w:drawing>
                <wp:inline distT="0" distB="0" distL="0" distR="0" wp14:anchorId="526DB6BC" wp14:editId="372C15C2">
                  <wp:extent cx="1801495" cy="1801495"/>
                  <wp:effectExtent l="0" t="0" r="8255" b="8255"/>
                  <wp:docPr id="1824687559" name="Picture 3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687559" name="Picture 3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63C1BB5" w14:textId="77777777" w:rsidR="00671A3C" w:rsidRPr="008E647D" w:rsidRDefault="00671A3C" w:rsidP="002C0E2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AEF12D0" w14:textId="77777777" w:rsidR="00671A3C" w:rsidRDefault="00671A3C" w:rsidP="002C0E25">
            <w:pPr>
              <w:pStyle w:val="EasyRead16"/>
              <w:rPr>
                <w:sz w:val="28"/>
                <w:szCs w:val="28"/>
              </w:rPr>
            </w:pPr>
          </w:p>
          <w:p w14:paraId="153386F9" w14:textId="77777777" w:rsidR="00666031" w:rsidRDefault="00666031" w:rsidP="002C0E25">
            <w:pPr>
              <w:pStyle w:val="EasyRead16"/>
              <w:rPr>
                <w:sz w:val="28"/>
                <w:szCs w:val="28"/>
              </w:rPr>
            </w:pPr>
          </w:p>
          <w:p w14:paraId="6AFFA526" w14:textId="6067BF43" w:rsidR="00666031" w:rsidRDefault="00666031" w:rsidP="00666031">
            <w:pPr>
              <w:pStyle w:val="EasyRead16"/>
              <w:numPr>
                <w:ilvl w:val="0"/>
                <w:numId w:val="3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Have good relati</w:t>
            </w:r>
            <w:r w:rsidR="00300D00">
              <w:rPr>
                <w:sz w:val="28"/>
                <w:szCs w:val="28"/>
              </w:rPr>
              <w:t xml:space="preserve">onships with </w:t>
            </w:r>
            <w:r w:rsidR="00802B13">
              <w:rPr>
                <w:sz w:val="28"/>
                <w:szCs w:val="28"/>
              </w:rPr>
              <w:t>people in different countries to talk about disability policy work</w:t>
            </w:r>
          </w:p>
        </w:tc>
      </w:tr>
      <w:tr w:rsidR="00671A3C" w:rsidRPr="008E647D" w14:paraId="6ED698B4" w14:textId="77777777" w:rsidTr="006573FF">
        <w:trPr>
          <w:cantSplit/>
          <w:trHeight w:val="2835"/>
        </w:trPr>
        <w:tc>
          <w:tcPr>
            <w:tcW w:w="3053" w:type="dxa"/>
          </w:tcPr>
          <w:p w14:paraId="5F696512" w14:textId="118EA171" w:rsidR="00671A3C" w:rsidRPr="008E647D" w:rsidRDefault="008D2C75" w:rsidP="002C0E25">
            <w:pPr>
              <w:pStyle w:val="EasyRead16"/>
              <w:rPr>
                <w:sz w:val="28"/>
                <w:szCs w:val="28"/>
              </w:rPr>
            </w:pPr>
            <w:r w:rsidRPr="008D2C75">
              <w:rPr>
                <w:noProof/>
                <w:sz w:val="28"/>
                <w:szCs w:val="28"/>
              </w:rPr>
              <w:drawing>
                <wp:inline distT="0" distB="0" distL="0" distR="0" wp14:anchorId="3B607852" wp14:editId="24D5BFCE">
                  <wp:extent cx="1801495" cy="1801495"/>
                  <wp:effectExtent l="0" t="0" r="8255" b="0"/>
                  <wp:docPr id="829655255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9655255" name="Picture 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9573D9A" w14:textId="77777777" w:rsidR="00671A3C" w:rsidRPr="008E647D" w:rsidRDefault="00671A3C" w:rsidP="002C0E2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446EF47" w14:textId="77777777" w:rsidR="00671A3C" w:rsidRDefault="00671A3C" w:rsidP="002C0E25">
            <w:pPr>
              <w:pStyle w:val="EasyRead16"/>
              <w:rPr>
                <w:sz w:val="28"/>
                <w:szCs w:val="28"/>
              </w:rPr>
            </w:pPr>
          </w:p>
          <w:p w14:paraId="1A156BE3" w14:textId="77777777" w:rsidR="00802B13" w:rsidRDefault="00802B13" w:rsidP="002C0E25">
            <w:pPr>
              <w:pStyle w:val="EasyRead16"/>
              <w:rPr>
                <w:sz w:val="28"/>
                <w:szCs w:val="28"/>
              </w:rPr>
            </w:pPr>
          </w:p>
          <w:p w14:paraId="52E32385" w14:textId="76632286" w:rsidR="00802B13" w:rsidRDefault="00802B13" w:rsidP="00802B13">
            <w:pPr>
              <w:pStyle w:val="EasyRead16"/>
              <w:numPr>
                <w:ilvl w:val="0"/>
                <w:numId w:val="3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Learn from other countries about their work on the CRPD.</w:t>
            </w:r>
          </w:p>
        </w:tc>
      </w:tr>
    </w:tbl>
    <w:p w14:paraId="65CAA9E9" w14:textId="79572FF1" w:rsidR="00802B13" w:rsidRPr="00727303" w:rsidRDefault="00802B13" w:rsidP="00802B13">
      <w:pPr>
        <w:pStyle w:val="EasyReadPageHeader"/>
        <w:rPr>
          <w:color w:val="358189"/>
          <w:sz w:val="48"/>
          <w:szCs w:val="48"/>
        </w:rPr>
      </w:pPr>
      <w:r w:rsidRPr="2B786F8C">
        <w:rPr>
          <w:color w:val="358189"/>
          <w:sz w:val="48"/>
          <w:szCs w:val="48"/>
        </w:rPr>
        <w:lastRenderedPageBreak/>
        <w:t>Australia</w:t>
      </w:r>
      <w:r w:rsidR="56D47437" w:rsidRPr="2B786F8C">
        <w:rPr>
          <w:color w:val="358189"/>
          <w:sz w:val="48"/>
          <w:szCs w:val="48"/>
        </w:rPr>
        <w:t>n</w:t>
      </w:r>
      <w:r w:rsidRPr="2B786F8C">
        <w:rPr>
          <w:color w:val="358189"/>
          <w:sz w:val="48"/>
          <w:szCs w:val="48"/>
        </w:rPr>
        <w:t xml:space="preserve"> Government support</w:t>
      </w:r>
    </w:p>
    <w:p w14:paraId="2AE546B5" w14:textId="77777777" w:rsidR="00802B13" w:rsidRDefault="00802B13" w:rsidP="00802B13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802B13" w:rsidRPr="008E647D" w14:paraId="7FA42AD6" w14:textId="77777777" w:rsidTr="00C510B6">
        <w:trPr>
          <w:cantSplit/>
          <w:trHeight w:val="4253"/>
        </w:trPr>
        <w:tc>
          <w:tcPr>
            <w:tcW w:w="3053" w:type="dxa"/>
          </w:tcPr>
          <w:p w14:paraId="38D65948" w14:textId="2F141284" w:rsidR="00802B13" w:rsidRPr="008E647D" w:rsidRDefault="0011637F" w:rsidP="00DE7D6C">
            <w:pPr>
              <w:pStyle w:val="EasyRead16"/>
              <w:rPr>
                <w:sz w:val="28"/>
                <w:szCs w:val="28"/>
              </w:rPr>
            </w:pPr>
            <w:r w:rsidRPr="0011637F">
              <w:rPr>
                <w:noProof/>
                <w:sz w:val="28"/>
                <w:szCs w:val="28"/>
              </w:rPr>
              <w:drawing>
                <wp:inline distT="0" distB="0" distL="0" distR="0" wp14:anchorId="6DF2619C" wp14:editId="1DCB8C65">
                  <wp:extent cx="1801495" cy="1801495"/>
                  <wp:effectExtent l="0" t="0" r="8255" b="8255"/>
                  <wp:docPr id="1159222114" name="Picture 4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9222114" name="Picture 4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22BFC98" w14:textId="77777777" w:rsidR="00802B13" w:rsidRPr="008E647D" w:rsidRDefault="00802B13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C18035F" w14:textId="77777777" w:rsidR="00802B13" w:rsidRDefault="00802B13" w:rsidP="00DE7D6C">
            <w:pPr>
              <w:pStyle w:val="EasyRead16"/>
              <w:rPr>
                <w:sz w:val="28"/>
                <w:szCs w:val="28"/>
              </w:rPr>
            </w:pPr>
          </w:p>
          <w:p w14:paraId="700DE7F0" w14:textId="12229074" w:rsidR="004A1995" w:rsidRDefault="004A1995" w:rsidP="00DE7D6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Australian Government </w:t>
            </w:r>
            <w:r w:rsidR="007D1E53">
              <w:rPr>
                <w:sz w:val="28"/>
                <w:szCs w:val="28"/>
              </w:rPr>
              <w:t>fund</w:t>
            </w:r>
            <w:r w:rsidR="00B9604E">
              <w:rPr>
                <w:sz w:val="28"/>
                <w:szCs w:val="28"/>
              </w:rPr>
              <w:t>s</w:t>
            </w:r>
            <w:r w:rsidR="007D1E53">
              <w:rPr>
                <w:sz w:val="28"/>
                <w:szCs w:val="28"/>
              </w:rPr>
              <w:t xml:space="preserve"> </w:t>
            </w:r>
            <w:r w:rsidR="00B9604E">
              <w:rPr>
                <w:sz w:val="28"/>
                <w:szCs w:val="28"/>
              </w:rPr>
              <w:t xml:space="preserve">the </w:t>
            </w:r>
            <w:r w:rsidR="007D1E53">
              <w:rPr>
                <w:sz w:val="28"/>
                <w:szCs w:val="28"/>
              </w:rPr>
              <w:t>SPP.</w:t>
            </w:r>
          </w:p>
          <w:p w14:paraId="54E8C2E6" w14:textId="77777777" w:rsidR="007D1E53" w:rsidRDefault="007D1E53" w:rsidP="00DE7D6C">
            <w:pPr>
              <w:pStyle w:val="EasyRead16"/>
              <w:rPr>
                <w:sz w:val="28"/>
                <w:szCs w:val="28"/>
              </w:rPr>
            </w:pPr>
          </w:p>
          <w:p w14:paraId="3C861A1A" w14:textId="5982C475" w:rsidR="007D1E53" w:rsidRPr="008E647D" w:rsidRDefault="6F09DD07" w:rsidP="00DE7D6C">
            <w:pPr>
              <w:pStyle w:val="EasyRead16"/>
              <w:rPr>
                <w:sz w:val="28"/>
                <w:szCs w:val="28"/>
              </w:rPr>
            </w:pPr>
            <w:r w:rsidRPr="6BA8D445">
              <w:rPr>
                <w:sz w:val="28"/>
                <w:szCs w:val="28"/>
              </w:rPr>
              <w:t>This supports people with disability to go to</w:t>
            </w:r>
            <w:r w:rsidR="415D9397" w:rsidRPr="6BA8D445">
              <w:rPr>
                <w:sz w:val="28"/>
                <w:szCs w:val="28"/>
              </w:rPr>
              <w:t xml:space="preserve"> the forums.</w:t>
            </w:r>
          </w:p>
        </w:tc>
      </w:tr>
      <w:tr w:rsidR="00802B13" w:rsidRPr="008E647D" w14:paraId="50CC90B6" w14:textId="77777777" w:rsidTr="00C510B6">
        <w:trPr>
          <w:cantSplit/>
          <w:trHeight w:val="5103"/>
        </w:trPr>
        <w:tc>
          <w:tcPr>
            <w:tcW w:w="3053" w:type="dxa"/>
          </w:tcPr>
          <w:p w14:paraId="580C5A50" w14:textId="17B84034" w:rsidR="00802B13" w:rsidRPr="008E647D" w:rsidRDefault="009C0C3F" w:rsidP="00DE7D6C">
            <w:pPr>
              <w:pStyle w:val="EasyRead16"/>
              <w:rPr>
                <w:sz w:val="28"/>
                <w:szCs w:val="28"/>
              </w:rPr>
            </w:pPr>
            <w:r w:rsidRPr="009C0C3F">
              <w:rPr>
                <w:noProof/>
                <w:sz w:val="28"/>
                <w:szCs w:val="28"/>
              </w:rPr>
              <w:drawing>
                <wp:inline distT="0" distB="0" distL="0" distR="0" wp14:anchorId="77B0B2BD" wp14:editId="5E3E7997">
                  <wp:extent cx="1801495" cy="1801495"/>
                  <wp:effectExtent l="0" t="0" r="8255" b="8255"/>
                  <wp:docPr id="1069900097" name="Picture 4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9900097" name="Picture 4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CF19197" w14:textId="77777777" w:rsidR="00802B13" w:rsidRPr="008E647D" w:rsidRDefault="00802B13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DF923EA" w14:textId="77777777" w:rsidR="00802B13" w:rsidRDefault="00802B13" w:rsidP="00DE7D6C">
            <w:pPr>
              <w:pStyle w:val="EasyRead16"/>
              <w:rPr>
                <w:sz w:val="28"/>
                <w:szCs w:val="28"/>
              </w:rPr>
            </w:pPr>
          </w:p>
          <w:p w14:paraId="223558B7" w14:textId="77777777" w:rsidR="005E6898" w:rsidRDefault="005E6898" w:rsidP="00DE7D6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Australian Government</w:t>
            </w:r>
          </w:p>
          <w:p w14:paraId="564C803D" w14:textId="77777777" w:rsidR="005E6898" w:rsidRDefault="005E6898" w:rsidP="00DE7D6C">
            <w:pPr>
              <w:pStyle w:val="EasyRead16"/>
              <w:rPr>
                <w:sz w:val="28"/>
                <w:szCs w:val="28"/>
              </w:rPr>
            </w:pPr>
          </w:p>
          <w:p w14:paraId="27A6F2AE" w14:textId="77777777" w:rsidR="005E6898" w:rsidRDefault="005E6898" w:rsidP="005E6898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Makes the final decision about who gets </w:t>
            </w:r>
            <w:r w:rsidR="00B10011">
              <w:rPr>
                <w:sz w:val="28"/>
                <w:szCs w:val="28"/>
              </w:rPr>
              <w:t>a grant</w:t>
            </w:r>
          </w:p>
          <w:p w14:paraId="2B171956" w14:textId="77777777" w:rsidR="00B10011" w:rsidRDefault="00B10011" w:rsidP="00B10011">
            <w:pPr>
              <w:pStyle w:val="EasyRead16"/>
              <w:rPr>
                <w:sz w:val="28"/>
                <w:szCs w:val="28"/>
              </w:rPr>
            </w:pPr>
          </w:p>
          <w:p w14:paraId="0A6B4897" w14:textId="3FCCC000" w:rsidR="00B10011" w:rsidRPr="008E647D" w:rsidRDefault="00B9604E" w:rsidP="00B1001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DHDA </w:t>
            </w:r>
            <w:r w:rsidR="00B10011">
              <w:rPr>
                <w:sz w:val="28"/>
                <w:szCs w:val="28"/>
              </w:rPr>
              <w:t>use</w:t>
            </w:r>
            <w:r>
              <w:rPr>
                <w:sz w:val="28"/>
                <w:szCs w:val="28"/>
              </w:rPr>
              <w:t>s</w:t>
            </w:r>
            <w:r w:rsidR="00B10011">
              <w:rPr>
                <w:sz w:val="28"/>
                <w:szCs w:val="28"/>
              </w:rPr>
              <w:t xml:space="preserve"> information from the report AHRC write</w:t>
            </w:r>
            <w:r>
              <w:rPr>
                <w:sz w:val="28"/>
                <w:szCs w:val="28"/>
              </w:rPr>
              <w:t>s</w:t>
            </w:r>
            <w:r w:rsidR="00B10011">
              <w:rPr>
                <w:sz w:val="28"/>
                <w:szCs w:val="28"/>
              </w:rPr>
              <w:t xml:space="preserve"> to decide.</w:t>
            </w:r>
          </w:p>
        </w:tc>
      </w:tr>
      <w:tr w:rsidR="00802B13" w:rsidRPr="008E647D" w14:paraId="1550D776" w14:textId="77777777" w:rsidTr="00C510B6">
        <w:trPr>
          <w:cantSplit/>
          <w:trHeight w:val="2835"/>
        </w:trPr>
        <w:tc>
          <w:tcPr>
            <w:tcW w:w="3053" w:type="dxa"/>
          </w:tcPr>
          <w:p w14:paraId="52D87760" w14:textId="3797CA44" w:rsidR="00802B13" w:rsidRPr="008E647D" w:rsidRDefault="009C0C3F" w:rsidP="00DE7D6C">
            <w:pPr>
              <w:pStyle w:val="EasyRead16"/>
              <w:rPr>
                <w:sz w:val="28"/>
                <w:szCs w:val="28"/>
              </w:rPr>
            </w:pPr>
            <w:r w:rsidRPr="009C0C3F">
              <w:rPr>
                <w:noProof/>
                <w:sz w:val="28"/>
                <w:szCs w:val="28"/>
              </w:rPr>
              <w:drawing>
                <wp:inline distT="0" distB="0" distL="0" distR="0" wp14:anchorId="12E46458" wp14:editId="61C1AE09">
                  <wp:extent cx="1801495" cy="1801495"/>
                  <wp:effectExtent l="0" t="0" r="8255" b="8255"/>
                  <wp:docPr id="806869309" name="Picture 4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869309" name="Picture 4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5686EDF" w14:textId="77777777" w:rsidR="00802B13" w:rsidRPr="008E647D" w:rsidRDefault="00802B13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6987498" w14:textId="77777777" w:rsidR="00802B13" w:rsidRDefault="00802B13" w:rsidP="00DE7D6C">
            <w:pPr>
              <w:pStyle w:val="EasyRead16"/>
              <w:rPr>
                <w:sz w:val="28"/>
                <w:szCs w:val="28"/>
              </w:rPr>
            </w:pPr>
          </w:p>
          <w:p w14:paraId="010DF4E5" w14:textId="77777777" w:rsidR="00B10011" w:rsidRDefault="00B10011" w:rsidP="00DE7D6C">
            <w:pPr>
              <w:pStyle w:val="EasyRead16"/>
              <w:rPr>
                <w:sz w:val="28"/>
                <w:szCs w:val="28"/>
              </w:rPr>
            </w:pPr>
          </w:p>
          <w:p w14:paraId="2272486A" w14:textId="2BE85106" w:rsidR="00B10011" w:rsidRPr="008E647D" w:rsidRDefault="00B10011" w:rsidP="00B10011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Shares information about the UN</w:t>
            </w:r>
            <w:r w:rsidR="00A3115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802B13" w:rsidRPr="008E647D" w14:paraId="2ECDD6E4" w14:textId="77777777" w:rsidTr="00C510B6">
        <w:trPr>
          <w:cantSplit/>
          <w:trHeight w:val="4101"/>
        </w:trPr>
        <w:tc>
          <w:tcPr>
            <w:tcW w:w="3053" w:type="dxa"/>
          </w:tcPr>
          <w:p w14:paraId="5966923F" w14:textId="3C78FEC7" w:rsidR="00802B13" w:rsidRPr="008E647D" w:rsidRDefault="00F066B4" w:rsidP="00DE7D6C">
            <w:pPr>
              <w:pStyle w:val="EasyRead16"/>
              <w:rPr>
                <w:sz w:val="28"/>
                <w:szCs w:val="28"/>
              </w:rPr>
            </w:pPr>
            <w:r w:rsidRPr="00F066B4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F919EBC" wp14:editId="2D16E0FA">
                  <wp:extent cx="1801495" cy="1753235"/>
                  <wp:effectExtent l="0" t="0" r="0" b="0"/>
                  <wp:docPr id="716523797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523797" name="Picture 2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75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F05668F" w14:textId="77777777" w:rsidR="00802B13" w:rsidRPr="008E647D" w:rsidRDefault="00802B13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2D0EF58" w14:textId="77777777" w:rsidR="00A31159" w:rsidRDefault="00A31159" w:rsidP="00A31159">
            <w:pPr>
              <w:pStyle w:val="EasyRead16"/>
              <w:rPr>
                <w:sz w:val="28"/>
                <w:szCs w:val="28"/>
              </w:rPr>
            </w:pPr>
          </w:p>
          <w:p w14:paraId="547AEAAB" w14:textId="77777777" w:rsidR="00A31159" w:rsidRDefault="00A31159" w:rsidP="00A31159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Australian Government</w:t>
            </w:r>
          </w:p>
          <w:p w14:paraId="7D35E700" w14:textId="77777777" w:rsidR="009D5405" w:rsidRDefault="009D5405" w:rsidP="00DE7D6C">
            <w:pPr>
              <w:pStyle w:val="EasyRead16"/>
              <w:rPr>
                <w:sz w:val="28"/>
                <w:szCs w:val="28"/>
              </w:rPr>
            </w:pPr>
          </w:p>
          <w:p w14:paraId="4EE4F859" w14:textId="77777777" w:rsidR="009D5405" w:rsidRDefault="009D5405" w:rsidP="009D5405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Supports organisations and people going to the forums</w:t>
            </w:r>
          </w:p>
          <w:p w14:paraId="5D309F29" w14:textId="77777777" w:rsidR="004072AE" w:rsidRDefault="004072AE" w:rsidP="004072AE">
            <w:pPr>
              <w:pStyle w:val="EasyRead16"/>
              <w:rPr>
                <w:sz w:val="28"/>
                <w:szCs w:val="28"/>
              </w:rPr>
            </w:pPr>
          </w:p>
          <w:p w14:paraId="1D3C5677" w14:textId="6C5D6883" w:rsidR="004072AE" w:rsidRPr="008E647D" w:rsidRDefault="004072AE" w:rsidP="001E240B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Before the forum</w:t>
            </w:r>
          </w:p>
        </w:tc>
      </w:tr>
      <w:tr w:rsidR="004072AE" w:rsidRPr="008E647D" w14:paraId="0346004D" w14:textId="77777777" w:rsidTr="00C510B6">
        <w:trPr>
          <w:cantSplit/>
          <w:trHeight w:val="3119"/>
        </w:trPr>
        <w:tc>
          <w:tcPr>
            <w:tcW w:w="3053" w:type="dxa"/>
          </w:tcPr>
          <w:p w14:paraId="3CC9CF20" w14:textId="7F4C43E8" w:rsidR="004072AE" w:rsidRPr="008E647D" w:rsidRDefault="0036067C" w:rsidP="00DE7D6C">
            <w:pPr>
              <w:pStyle w:val="EasyRead16"/>
              <w:rPr>
                <w:sz w:val="28"/>
                <w:szCs w:val="28"/>
              </w:rPr>
            </w:pPr>
            <w:r w:rsidRPr="0036067C">
              <w:rPr>
                <w:noProof/>
                <w:sz w:val="28"/>
                <w:szCs w:val="28"/>
              </w:rPr>
              <w:drawing>
                <wp:inline distT="0" distB="0" distL="0" distR="0" wp14:anchorId="005E3AF6" wp14:editId="34A4B094">
                  <wp:extent cx="1801495" cy="1819910"/>
                  <wp:effectExtent l="0" t="0" r="0" b="0"/>
                  <wp:docPr id="1530989262" name="Picture 2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0989262" name="Picture 2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51BC07D" w14:textId="77777777" w:rsidR="004072AE" w:rsidRPr="008E647D" w:rsidRDefault="004072AE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97AB2C6" w14:textId="77777777" w:rsidR="004072AE" w:rsidRDefault="004072AE" w:rsidP="00DE7D6C">
            <w:pPr>
              <w:pStyle w:val="EasyRead16"/>
              <w:rPr>
                <w:sz w:val="28"/>
                <w:szCs w:val="28"/>
              </w:rPr>
            </w:pPr>
          </w:p>
          <w:p w14:paraId="5EC122BC" w14:textId="77777777" w:rsidR="004072AE" w:rsidRDefault="004072AE" w:rsidP="00DE7D6C">
            <w:pPr>
              <w:pStyle w:val="EasyRead16"/>
              <w:rPr>
                <w:sz w:val="28"/>
                <w:szCs w:val="28"/>
              </w:rPr>
            </w:pPr>
          </w:p>
          <w:p w14:paraId="34B4484A" w14:textId="197D6C24" w:rsidR="004072AE" w:rsidRDefault="004072AE" w:rsidP="001E240B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 the forum</w:t>
            </w:r>
          </w:p>
        </w:tc>
      </w:tr>
      <w:tr w:rsidR="004072AE" w:rsidRPr="008E647D" w14:paraId="56A2B1F4" w14:textId="77777777" w:rsidTr="00C510B6">
        <w:trPr>
          <w:cantSplit/>
          <w:trHeight w:val="3119"/>
        </w:trPr>
        <w:tc>
          <w:tcPr>
            <w:tcW w:w="3053" w:type="dxa"/>
          </w:tcPr>
          <w:p w14:paraId="2746FA99" w14:textId="7C0D79E3" w:rsidR="004072AE" w:rsidRPr="008E647D" w:rsidRDefault="0036067C" w:rsidP="00DE7D6C">
            <w:pPr>
              <w:pStyle w:val="EasyRead16"/>
              <w:rPr>
                <w:sz w:val="28"/>
                <w:szCs w:val="28"/>
              </w:rPr>
            </w:pPr>
            <w:r w:rsidRPr="0036067C">
              <w:rPr>
                <w:noProof/>
                <w:sz w:val="28"/>
                <w:szCs w:val="28"/>
              </w:rPr>
              <w:drawing>
                <wp:inline distT="0" distB="0" distL="0" distR="0" wp14:anchorId="5B6519C6" wp14:editId="66B3F50F">
                  <wp:extent cx="1801495" cy="1881505"/>
                  <wp:effectExtent l="0" t="0" r="0" b="0"/>
                  <wp:docPr id="1924416141" name="Picture 2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4416141" name="Picture 2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8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9087FDE" w14:textId="77777777" w:rsidR="004072AE" w:rsidRPr="008E647D" w:rsidRDefault="004072AE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40F9400" w14:textId="77777777" w:rsidR="004072AE" w:rsidRDefault="004072AE" w:rsidP="00DE7D6C">
            <w:pPr>
              <w:pStyle w:val="EasyRead16"/>
              <w:rPr>
                <w:sz w:val="28"/>
                <w:szCs w:val="28"/>
              </w:rPr>
            </w:pPr>
          </w:p>
          <w:p w14:paraId="47B4A2ED" w14:textId="77777777" w:rsidR="004072AE" w:rsidRDefault="004072AE" w:rsidP="00DE7D6C">
            <w:pPr>
              <w:pStyle w:val="EasyRead16"/>
              <w:rPr>
                <w:sz w:val="28"/>
                <w:szCs w:val="28"/>
              </w:rPr>
            </w:pPr>
          </w:p>
          <w:p w14:paraId="061E6203" w14:textId="1E72A1CD" w:rsidR="004072AE" w:rsidRDefault="004072AE" w:rsidP="001E240B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After the forum</w:t>
            </w:r>
          </w:p>
        </w:tc>
      </w:tr>
      <w:tr w:rsidR="00534D7D" w:rsidRPr="008E647D" w14:paraId="4508AF44" w14:textId="77777777" w:rsidTr="00C510B6">
        <w:trPr>
          <w:cantSplit/>
          <w:trHeight w:val="2835"/>
        </w:trPr>
        <w:tc>
          <w:tcPr>
            <w:tcW w:w="3053" w:type="dxa"/>
          </w:tcPr>
          <w:p w14:paraId="29AF30DD" w14:textId="5997D4C3" w:rsidR="00534D7D" w:rsidRPr="008E647D" w:rsidRDefault="003F2045" w:rsidP="00DE7D6C">
            <w:pPr>
              <w:pStyle w:val="EasyRead16"/>
              <w:rPr>
                <w:sz w:val="28"/>
                <w:szCs w:val="28"/>
              </w:rPr>
            </w:pPr>
            <w:r w:rsidRPr="003F2045">
              <w:rPr>
                <w:noProof/>
                <w:sz w:val="28"/>
                <w:szCs w:val="28"/>
              </w:rPr>
              <w:drawing>
                <wp:inline distT="0" distB="0" distL="0" distR="0" wp14:anchorId="565F1139" wp14:editId="133007B7">
                  <wp:extent cx="1801495" cy="1801495"/>
                  <wp:effectExtent l="0" t="0" r="8255" b="8255"/>
                  <wp:docPr id="1411142662" name="Picture 4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142662" name="Picture 4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0F2491B" w14:textId="77777777" w:rsidR="00534D7D" w:rsidRPr="008E647D" w:rsidRDefault="00534D7D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A03E610" w14:textId="77777777" w:rsidR="00534D7D" w:rsidRDefault="00534D7D" w:rsidP="00DE7D6C">
            <w:pPr>
              <w:pStyle w:val="EasyRead16"/>
              <w:rPr>
                <w:sz w:val="28"/>
                <w:szCs w:val="28"/>
              </w:rPr>
            </w:pPr>
          </w:p>
          <w:p w14:paraId="052D534D" w14:textId="77777777" w:rsidR="00534D7D" w:rsidRDefault="00534D7D" w:rsidP="00DE7D6C">
            <w:pPr>
              <w:pStyle w:val="EasyRead16"/>
              <w:rPr>
                <w:sz w:val="28"/>
                <w:szCs w:val="28"/>
              </w:rPr>
            </w:pPr>
          </w:p>
          <w:p w14:paraId="29EB5AD7" w14:textId="24B34731" w:rsidR="00534D7D" w:rsidRDefault="00534D7D" w:rsidP="00534D7D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Gives information to people </w:t>
            </w:r>
            <w:r w:rsidR="00B360A7">
              <w:rPr>
                <w:sz w:val="28"/>
                <w:szCs w:val="28"/>
              </w:rPr>
              <w:t>while they are at the forum</w:t>
            </w:r>
            <w:r w:rsidR="007D65C3">
              <w:rPr>
                <w:sz w:val="28"/>
                <w:szCs w:val="28"/>
              </w:rPr>
              <w:t>.</w:t>
            </w:r>
          </w:p>
        </w:tc>
      </w:tr>
    </w:tbl>
    <w:p w14:paraId="304E9CE6" w14:textId="3851380F" w:rsidR="00037E9C" w:rsidRPr="00727303" w:rsidRDefault="00AE662F" w:rsidP="00037E9C">
      <w:pPr>
        <w:pStyle w:val="EasyReadPageHeader"/>
        <w:rPr>
          <w:color w:val="358189"/>
          <w:sz w:val="48"/>
          <w:szCs w:val="48"/>
        </w:rPr>
      </w:pPr>
      <w:r w:rsidRPr="3899930C">
        <w:rPr>
          <w:color w:val="358189"/>
          <w:sz w:val="48"/>
          <w:szCs w:val="48"/>
        </w:rPr>
        <w:lastRenderedPageBreak/>
        <w:t>Australia</w:t>
      </w:r>
      <w:r w:rsidR="6941DC49" w:rsidRPr="3899930C">
        <w:rPr>
          <w:color w:val="358189"/>
          <w:sz w:val="48"/>
          <w:szCs w:val="48"/>
        </w:rPr>
        <w:t>n</w:t>
      </w:r>
      <w:r w:rsidRPr="3899930C">
        <w:rPr>
          <w:color w:val="358189"/>
          <w:sz w:val="48"/>
          <w:szCs w:val="48"/>
        </w:rPr>
        <w:t xml:space="preserve"> Government contact information</w:t>
      </w:r>
    </w:p>
    <w:p w14:paraId="52E5F813" w14:textId="77777777" w:rsidR="00037E9C" w:rsidRDefault="00037E9C" w:rsidP="00037E9C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037E9C" w:rsidRPr="008E647D" w14:paraId="579015F4" w14:textId="77777777" w:rsidTr="18A5E4F6">
        <w:trPr>
          <w:cantSplit/>
          <w:trHeight w:val="2813"/>
        </w:trPr>
        <w:tc>
          <w:tcPr>
            <w:tcW w:w="3053" w:type="dxa"/>
          </w:tcPr>
          <w:p w14:paraId="5B6AC68B" w14:textId="66FECDDC" w:rsidR="00037E9C" w:rsidRPr="008E647D" w:rsidRDefault="00C40F9A" w:rsidP="00DE7D6C">
            <w:pPr>
              <w:pStyle w:val="EasyRead16"/>
              <w:rPr>
                <w:sz w:val="28"/>
                <w:szCs w:val="28"/>
              </w:rPr>
            </w:pPr>
            <w:r w:rsidRPr="00C40F9A">
              <w:rPr>
                <w:noProof/>
                <w:sz w:val="28"/>
                <w:szCs w:val="28"/>
              </w:rPr>
              <w:drawing>
                <wp:inline distT="0" distB="0" distL="0" distR="0" wp14:anchorId="2873855B" wp14:editId="3C68952F">
                  <wp:extent cx="1801495" cy="1801495"/>
                  <wp:effectExtent l="0" t="0" r="8255" b="8255"/>
                  <wp:docPr id="1783788693" name="Picture 4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3788693" name="Picture 4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A4FB3F0" w14:textId="77777777" w:rsidR="00037E9C" w:rsidRPr="008E647D" w:rsidRDefault="00037E9C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0CD4C5B" w14:textId="77777777" w:rsidR="00037E9C" w:rsidRDefault="00037E9C" w:rsidP="00DE7D6C">
            <w:pPr>
              <w:pStyle w:val="EasyRead16"/>
              <w:rPr>
                <w:sz w:val="28"/>
                <w:szCs w:val="28"/>
              </w:rPr>
            </w:pPr>
          </w:p>
          <w:p w14:paraId="55D9F000" w14:textId="653E6FE6" w:rsidR="007D65C3" w:rsidRDefault="007D65C3" w:rsidP="00DE7D6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contact the Australian Government if you</w:t>
            </w:r>
            <w:r w:rsidR="00103148">
              <w:rPr>
                <w:sz w:val="28"/>
                <w:szCs w:val="28"/>
              </w:rPr>
              <w:t xml:space="preserve"> have questions about</w:t>
            </w:r>
          </w:p>
          <w:p w14:paraId="6B63E4AB" w14:textId="77777777" w:rsidR="00103148" w:rsidRDefault="00103148" w:rsidP="00DE7D6C">
            <w:pPr>
              <w:pStyle w:val="EasyRead16"/>
              <w:rPr>
                <w:sz w:val="28"/>
                <w:szCs w:val="28"/>
              </w:rPr>
            </w:pPr>
          </w:p>
          <w:p w14:paraId="4EB6D82D" w14:textId="4DA4DE07" w:rsidR="00103148" w:rsidRPr="008E647D" w:rsidRDefault="00F95B24" w:rsidP="00103148">
            <w:pPr>
              <w:pStyle w:val="EasyRead16"/>
              <w:numPr>
                <w:ilvl w:val="0"/>
                <w:numId w:val="3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Funding </w:t>
            </w:r>
          </w:p>
        </w:tc>
      </w:tr>
      <w:tr w:rsidR="00037E9C" w:rsidRPr="008E647D" w14:paraId="2FD59D4D" w14:textId="77777777" w:rsidTr="18A5E4F6">
        <w:trPr>
          <w:cantSplit/>
          <w:trHeight w:val="2770"/>
        </w:trPr>
        <w:tc>
          <w:tcPr>
            <w:tcW w:w="3053" w:type="dxa"/>
          </w:tcPr>
          <w:p w14:paraId="4DA72927" w14:textId="2FF4AB6C" w:rsidR="00037E9C" w:rsidRPr="008E647D" w:rsidRDefault="003560A6" w:rsidP="00DE7D6C">
            <w:pPr>
              <w:pStyle w:val="EasyRead16"/>
              <w:rPr>
                <w:sz w:val="28"/>
                <w:szCs w:val="28"/>
              </w:rPr>
            </w:pPr>
            <w:r w:rsidRPr="003560A6">
              <w:rPr>
                <w:noProof/>
                <w:sz w:val="28"/>
                <w:szCs w:val="28"/>
              </w:rPr>
              <w:drawing>
                <wp:inline distT="0" distB="0" distL="0" distR="0" wp14:anchorId="0B6E5EA1" wp14:editId="675B80C9">
                  <wp:extent cx="1801495" cy="1801495"/>
                  <wp:effectExtent l="0" t="0" r="0" b="0"/>
                  <wp:docPr id="1299666674" name="Picture 4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9666674" name="Picture 4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0E28C25" w14:textId="77777777" w:rsidR="00037E9C" w:rsidRPr="008E647D" w:rsidRDefault="00037E9C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FC6DBB9" w14:textId="77777777" w:rsidR="00037E9C" w:rsidRDefault="00037E9C" w:rsidP="00DE7D6C">
            <w:pPr>
              <w:pStyle w:val="EasyRead16"/>
              <w:rPr>
                <w:sz w:val="28"/>
                <w:szCs w:val="28"/>
              </w:rPr>
            </w:pPr>
          </w:p>
          <w:p w14:paraId="54B44BF2" w14:textId="77777777" w:rsidR="00F95B24" w:rsidRDefault="00F95B24" w:rsidP="00DE7D6C">
            <w:pPr>
              <w:pStyle w:val="EasyRead16"/>
              <w:rPr>
                <w:sz w:val="28"/>
                <w:szCs w:val="28"/>
              </w:rPr>
            </w:pPr>
          </w:p>
          <w:p w14:paraId="64EAE80B" w14:textId="405BD490" w:rsidR="00EB59BF" w:rsidRDefault="6CBB1E77" w:rsidP="00F95B24">
            <w:pPr>
              <w:pStyle w:val="EasyRead16"/>
              <w:numPr>
                <w:ilvl w:val="0"/>
                <w:numId w:val="33"/>
              </w:numPr>
              <w:rPr>
                <w:sz w:val="28"/>
                <w:szCs w:val="28"/>
              </w:rPr>
            </w:pPr>
            <w:r w:rsidRPr="18A5E4F6">
              <w:rPr>
                <w:sz w:val="28"/>
                <w:szCs w:val="28"/>
              </w:rPr>
              <w:t>Your a</w:t>
            </w:r>
            <w:r w:rsidR="477B2B1A" w:rsidRPr="18A5E4F6">
              <w:rPr>
                <w:sz w:val="28"/>
                <w:szCs w:val="28"/>
              </w:rPr>
              <w:t xml:space="preserve">ccessibility needs for the </w:t>
            </w:r>
          </w:p>
          <w:p w14:paraId="5D920E65" w14:textId="77777777" w:rsidR="00EB59BF" w:rsidRDefault="00EB59BF" w:rsidP="00EB59BF">
            <w:pPr>
              <w:pStyle w:val="EasyRead16"/>
              <w:rPr>
                <w:sz w:val="28"/>
                <w:szCs w:val="28"/>
              </w:rPr>
            </w:pPr>
          </w:p>
          <w:p w14:paraId="4C45F8AD" w14:textId="77777777" w:rsidR="00F95B24" w:rsidRDefault="00EB59BF" w:rsidP="00A31159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</w:t>
            </w:r>
            <w:r w:rsidR="00F95B24">
              <w:rPr>
                <w:sz w:val="28"/>
                <w:szCs w:val="28"/>
              </w:rPr>
              <w:t>orum</w:t>
            </w:r>
            <w:r>
              <w:rPr>
                <w:sz w:val="28"/>
                <w:szCs w:val="28"/>
              </w:rPr>
              <w:t>s</w:t>
            </w:r>
          </w:p>
          <w:p w14:paraId="2E272C27" w14:textId="02949835" w:rsidR="00EB59BF" w:rsidRPr="008E647D" w:rsidRDefault="00EB59BF" w:rsidP="00A31159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Events</w:t>
            </w:r>
          </w:p>
        </w:tc>
      </w:tr>
      <w:tr w:rsidR="00037E9C" w:rsidRPr="008E647D" w14:paraId="51EE911E" w14:textId="77777777" w:rsidTr="18A5E4F6">
        <w:trPr>
          <w:cantSplit/>
          <w:trHeight w:val="2835"/>
        </w:trPr>
        <w:tc>
          <w:tcPr>
            <w:tcW w:w="3053" w:type="dxa"/>
          </w:tcPr>
          <w:p w14:paraId="3100513D" w14:textId="41D9A719" w:rsidR="00037E9C" w:rsidRPr="008E647D" w:rsidRDefault="00C6331A" w:rsidP="00DE7D6C">
            <w:pPr>
              <w:pStyle w:val="EasyRead16"/>
              <w:rPr>
                <w:sz w:val="28"/>
                <w:szCs w:val="28"/>
              </w:rPr>
            </w:pPr>
            <w:r w:rsidRPr="00C6331A">
              <w:rPr>
                <w:noProof/>
                <w:sz w:val="28"/>
                <w:szCs w:val="28"/>
              </w:rPr>
              <w:drawing>
                <wp:inline distT="0" distB="0" distL="0" distR="0" wp14:anchorId="6C363FFF" wp14:editId="02E0063A">
                  <wp:extent cx="1801495" cy="1716405"/>
                  <wp:effectExtent l="0" t="0" r="0" b="0"/>
                  <wp:docPr id="1490616525" name="Picture 2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0616525" name="Picture 2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71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43968D3" w14:textId="77777777" w:rsidR="00037E9C" w:rsidRPr="008E647D" w:rsidRDefault="00037E9C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FD015E6" w14:textId="77777777" w:rsidR="00EB59BF" w:rsidRDefault="00EB59BF" w:rsidP="00EB59BF">
            <w:pPr>
              <w:pStyle w:val="EasyRead16"/>
              <w:rPr>
                <w:sz w:val="28"/>
                <w:szCs w:val="28"/>
              </w:rPr>
            </w:pPr>
          </w:p>
          <w:p w14:paraId="0CE4DE2B" w14:textId="0528537B" w:rsidR="00EB59BF" w:rsidRDefault="4997AE35" w:rsidP="00EB59BF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 w:rsidRPr="18A5E4F6">
              <w:rPr>
                <w:sz w:val="28"/>
                <w:szCs w:val="28"/>
              </w:rPr>
              <w:t>I</w:t>
            </w:r>
            <w:r w:rsidR="5CA810C3" w:rsidRPr="18A5E4F6">
              <w:rPr>
                <w:sz w:val="28"/>
                <w:szCs w:val="28"/>
              </w:rPr>
              <w:t xml:space="preserve">deas about activities </w:t>
            </w:r>
          </w:p>
          <w:p w14:paraId="432BC148" w14:textId="77777777" w:rsidR="00EB59BF" w:rsidRDefault="00EB59BF" w:rsidP="00EB59BF">
            <w:pPr>
              <w:pStyle w:val="EasyRead16"/>
              <w:rPr>
                <w:sz w:val="28"/>
                <w:szCs w:val="28"/>
              </w:rPr>
            </w:pPr>
          </w:p>
          <w:p w14:paraId="00A2C0B3" w14:textId="77777777" w:rsidR="00EB59BF" w:rsidRPr="000A6F01" w:rsidRDefault="00EB59BF" w:rsidP="00A31159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Before the forum</w:t>
            </w:r>
          </w:p>
          <w:p w14:paraId="5977546C" w14:textId="7EC748D3" w:rsidR="00037E9C" w:rsidRPr="008E647D" w:rsidRDefault="00EB59BF" w:rsidP="00A31159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After the forum.</w:t>
            </w:r>
          </w:p>
        </w:tc>
      </w:tr>
      <w:tr w:rsidR="00037E9C" w:rsidRPr="008E647D" w14:paraId="58A58E22" w14:textId="77777777" w:rsidTr="18A5E4F6">
        <w:trPr>
          <w:cantSplit/>
          <w:trHeight w:val="2835"/>
        </w:trPr>
        <w:tc>
          <w:tcPr>
            <w:tcW w:w="3053" w:type="dxa"/>
          </w:tcPr>
          <w:p w14:paraId="48421C97" w14:textId="7B02FE2E" w:rsidR="00037E9C" w:rsidRPr="008E647D" w:rsidRDefault="00D61CA3" w:rsidP="00DE7D6C">
            <w:pPr>
              <w:pStyle w:val="EasyRead16"/>
              <w:rPr>
                <w:sz w:val="28"/>
                <w:szCs w:val="28"/>
              </w:rPr>
            </w:pPr>
            <w:r w:rsidRPr="00D61CA3">
              <w:rPr>
                <w:noProof/>
                <w:sz w:val="28"/>
                <w:szCs w:val="28"/>
              </w:rPr>
              <w:drawing>
                <wp:inline distT="0" distB="0" distL="0" distR="0" wp14:anchorId="7EB2AE09" wp14:editId="5D939C4C">
                  <wp:extent cx="1801429" cy="1564345"/>
                  <wp:effectExtent l="0" t="0" r="0" b="0"/>
                  <wp:docPr id="337462776" name="Picture 3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462776" name="Picture 3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564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B4FADE4" w14:textId="77777777" w:rsidR="00037E9C" w:rsidRPr="008E647D" w:rsidRDefault="00037E9C" w:rsidP="00DE7D6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2A03309" w14:textId="77777777" w:rsidR="003C0E58" w:rsidRDefault="003C0E58" w:rsidP="003C0E58">
            <w:pPr>
              <w:pStyle w:val="EasyRead16"/>
              <w:rPr>
                <w:sz w:val="28"/>
                <w:szCs w:val="28"/>
              </w:rPr>
            </w:pPr>
          </w:p>
          <w:p w14:paraId="46D2A7C0" w14:textId="5B7596BA" w:rsidR="003C0E58" w:rsidRDefault="0F1AB3AB" w:rsidP="003C0E58">
            <w:pPr>
              <w:pStyle w:val="EasyRead16"/>
              <w:rPr>
                <w:sz w:val="28"/>
                <w:szCs w:val="28"/>
              </w:rPr>
            </w:pPr>
            <w:r w:rsidRPr="18A5E4F6">
              <w:rPr>
                <w:sz w:val="28"/>
                <w:szCs w:val="28"/>
              </w:rPr>
              <w:t>You can send an email</w:t>
            </w:r>
            <w:r w:rsidR="194C8FBD" w:rsidRPr="18A5E4F6">
              <w:rPr>
                <w:sz w:val="28"/>
                <w:szCs w:val="28"/>
              </w:rPr>
              <w:t xml:space="preserve"> to</w:t>
            </w:r>
          </w:p>
          <w:p w14:paraId="1A7A5588" w14:textId="77777777" w:rsidR="003C0E58" w:rsidRPr="007320C9" w:rsidRDefault="003C0E58" w:rsidP="003C0E58">
            <w:pPr>
              <w:pStyle w:val="EasyRead16"/>
              <w:rPr>
                <w:sz w:val="28"/>
                <w:szCs w:val="28"/>
              </w:rPr>
            </w:pPr>
          </w:p>
          <w:p w14:paraId="2ACEBFEC" w14:textId="165AC01A" w:rsidR="007320C9" w:rsidRPr="00DD1761" w:rsidRDefault="6B8D8716" w:rsidP="6BA8D445">
            <w:pPr>
              <w:pStyle w:val="EasyRead16"/>
              <w:rPr>
                <w:rFonts w:eastAsia="Arial" w:cs="Arial"/>
                <w:sz w:val="28"/>
                <w:szCs w:val="28"/>
              </w:rPr>
            </w:pPr>
            <w:hyperlink r:id="rId73" w:history="1">
              <w:r w:rsidRPr="18A5E4F6">
                <w:rPr>
                  <w:rStyle w:val="Hyperlink"/>
                  <w:rFonts w:eastAsia="Arial" w:cs="Arial"/>
                  <w:sz w:val="28"/>
                  <w:szCs w:val="28"/>
                </w:rPr>
                <w:t>SystemicDisabilityAdvocacy@health.gov.au</w:t>
              </w:r>
            </w:hyperlink>
          </w:p>
        </w:tc>
      </w:tr>
    </w:tbl>
    <w:p w14:paraId="49CE4153" w14:textId="77777777" w:rsidR="009F19A9" w:rsidRDefault="009F19A9" w:rsidP="1B2A2CB1">
      <w:pPr>
        <w:rPr>
          <w:noProof/>
        </w:rPr>
      </w:pPr>
    </w:p>
    <w:p w14:paraId="4AA76FC6" w14:textId="77777777" w:rsidR="00153261" w:rsidRDefault="00153261" w:rsidP="1B2A2CB1">
      <w:pPr>
        <w:rPr>
          <w:noProof/>
        </w:rPr>
      </w:pPr>
    </w:p>
    <w:p w14:paraId="573F12A8" w14:textId="77777777" w:rsidR="00153261" w:rsidRDefault="00153261" w:rsidP="1B2A2CB1">
      <w:pPr>
        <w:rPr>
          <w:noProof/>
        </w:rPr>
      </w:pPr>
    </w:p>
    <w:p w14:paraId="1D1E9C43" w14:textId="77777777" w:rsidR="00153261" w:rsidRDefault="00153261" w:rsidP="1B2A2CB1">
      <w:pPr>
        <w:rPr>
          <w:noProof/>
        </w:rPr>
      </w:pPr>
    </w:p>
    <w:p w14:paraId="2EAE11B5" w14:textId="77777777" w:rsidR="00153261" w:rsidRDefault="00153261" w:rsidP="1B2A2CB1">
      <w:pPr>
        <w:rPr>
          <w:noProof/>
        </w:rPr>
      </w:pPr>
    </w:p>
    <w:p w14:paraId="3FB20892" w14:textId="77777777" w:rsidR="00153261" w:rsidRDefault="00153261" w:rsidP="1B2A2CB1">
      <w:pPr>
        <w:rPr>
          <w:noProof/>
        </w:rPr>
      </w:pPr>
    </w:p>
    <w:p w14:paraId="0B4EA9F0" w14:textId="77777777" w:rsidR="00153261" w:rsidRDefault="00153261" w:rsidP="1B2A2CB1">
      <w:pPr>
        <w:rPr>
          <w:noProof/>
        </w:rPr>
      </w:pPr>
    </w:p>
    <w:p w14:paraId="3E97E9F1" w14:textId="77777777" w:rsidR="00153261" w:rsidRDefault="00153261" w:rsidP="1B2A2CB1">
      <w:pPr>
        <w:rPr>
          <w:noProof/>
        </w:rPr>
      </w:pPr>
    </w:p>
    <w:p w14:paraId="614277DF" w14:textId="77777777" w:rsidR="00153261" w:rsidRDefault="00153261" w:rsidP="1B2A2CB1">
      <w:pPr>
        <w:rPr>
          <w:noProof/>
        </w:rPr>
      </w:pPr>
    </w:p>
    <w:p w14:paraId="15BC0AB8" w14:textId="77777777" w:rsidR="00153261" w:rsidRDefault="00153261" w:rsidP="1B2A2CB1">
      <w:pPr>
        <w:rPr>
          <w:noProof/>
        </w:rPr>
      </w:pPr>
    </w:p>
    <w:p w14:paraId="4C35CE32" w14:textId="77777777" w:rsidR="00153261" w:rsidRDefault="00153261" w:rsidP="1B2A2CB1">
      <w:pPr>
        <w:rPr>
          <w:noProof/>
        </w:rPr>
      </w:pPr>
    </w:p>
    <w:p w14:paraId="3748D45F" w14:textId="77777777" w:rsidR="00153261" w:rsidRDefault="00153261" w:rsidP="1B2A2CB1">
      <w:pPr>
        <w:rPr>
          <w:noProof/>
        </w:rPr>
      </w:pPr>
    </w:p>
    <w:p w14:paraId="535A8FAF" w14:textId="77777777" w:rsidR="00153261" w:rsidRDefault="00153261" w:rsidP="1B2A2CB1">
      <w:pPr>
        <w:rPr>
          <w:noProof/>
        </w:rPr>
      </w:pPr>
    </w:p>
    <w:p w14:paraId="448E8727" w14:textId="77777777" w:rsidR="00153261" w:rsidRDefault="00153261" w:rsidP="1B2A2CB1">
      <w:pPr>
        <w:rPr>
          <w:noProof/>
        </w:rPr>
      </w:pPr>
    </w:p>
    <w:p w14:paraId="7CF9715A" w14:textId="77777777" w:rsidR="00153261" w:rsidRDefault="00153261" w:rsidP="1B2A2CB1">
      <w:pPr>
        <w:rPr>
          <w:noProof/>
        </w:rPr>
      </w:pPr>
    </w:p>
    <w:p w14:paraId="7AFB5D06" w14:textId="77777777" w:rsidR="00153261" w:rsidRDefault="00153261" w:rsidP="1B2A2CB1">
      <w:pPr>
        <w:rPr>
          <w:noProof/>
        </w:rPr>
      </w:pPr>
    </w:p>
    <w:p w14:paraId="03994837" w14:textId="77777777" w:rsidR="00153261" w:rsidRDefault="00153261" w:rsidP="1B2A2CB1">
      <w:pPr>
        <w:rPr>
          <w:noProof/>
        </w:rPr>
      </w:pPr>
    </w:p>
    <w:p w14:paraId="41C81D46" w14:textId="77777777" w:rsidR="00153261" w:rsidRDefault="00153261" w:rsidP="1B2A2CB1">
      <w:pPr>
        <w:rPr>
          <w:noProof/>
        </w:rPr>
      </w:pPr>
    </w:p>
    <w:p w14:paraId="6E45FCC8" w14:textId="77777777" w:rsidR="00153261" w:rsidRDefault="00153261" w:rsidP="1B2A2CB1">
      <w:pPr>
        <w:rPr>
          <w:noProof/>
        </w:rPr>
      </w:pPr>
    </w:p>
    <w:p w14:paraId="22AD3914" w14:textId="2E623810" w:rsidR="2A4AB6BF" w:rsidRDefault="2A4AB6BF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>Some images in this Easy Read were made using AI.</w:t>
      </w:r>
    </w:p>
    <w:p w14:paraId="47F57F46" w14:textId="576EB041" w:rsidR="2A4AB6BF" w:rsidRDefault="2A4AB6BF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 xml:space="preserve">You must </w:t>
      </w:r>
      <w:r w:rsidRPr="17C59AD4">
        <w:rPr>
          <w:rFonts w:eastAsia="Arial" w:cs="Arial"/>
          <w:b/>
          <w:bCs/>
          <w:color w:val="000000" w:themeColor="text1"/>
          <w:sz w:val="24"/>
          <w:szCs w:val="24"/>
        </w:rPr>
        <w:t>not</w:t>
      </w:r>
      <w:r w:rsidRPr="17C59AD4">
        <w:rPr>
          <w:rFonts w:eastAsia="Arial" w:cs="Arial"/>
          <w:color w:val="000000" w:themeColor="text1"/>
          <w:sz w:val="24"/>
          <w:szCs w:val="24"/>
        </w:rPr>
        <w:t xml:space="preserve"> share or copy any of the images without permission.</w:t>
      </w:r>
    </w:p>
    <w:p w14:paraId="3CB289E9" w14:textId="486D0C5F" w:rsidR="2A4AB6BF" w:rsidRDefault="00153261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>
        <w:rPr>
          <w:rFonts w:eastAsia="Arial" w:cs="Arial"/>
          <w:color w:val="000000" w:themeColor="text1"/>
          <w:sz w:val="24"/>
          <w:szCs w:val="24"/>
        </w:rPr>
        <w:t>August</w:t>
      </w:r>
      <w:r w:rsidR="2A4AB6BF" w:rsidRPr="17C59AD4">
        <w:rPr>
          <w:rFonts w:eastAsia="Arial" w:cs="Arial"/>
          <w:color w:val="000000" w:themeColor="text1"/>
          <w:sz w:val="24"/>
          <w:szCs w:val="24"/>
        </w:rPr>
        <w:t xml:space="preserve"> 2026.</w:t>
      </w:r>
    </w:p>
    <w:p w14:paraId="2A6E9071" w14:textId="1804EAEB" w:rsidR="17C59AD4" w:rsidRDefault="17C59AD4" w:rsidP="17C59AD4">
      <w:pPr>
        <w:spacing w:line="480" w:lineRule="auto"/>
        <w:jc w:val="center"/>
        <w:rPr>
          <w:rFonts w:eastAsia="Arial" w:cs="Arial"/>
          <w:sz w:val="24"/>
          <w:szCs w:val="24"/>
        </w:rPr>
      </w:pPr>
    </w:p>
    <w:sectPr w:rsidR="17C59AD4" w:rsidSect="004D0975">
      <w:headerReference w:type="even" r:id="rId74"/>
      <w:headerReference w:type="default" r:id="rId75"/>
      <w:footerReference w:type="even" r:id="rId76"/>
      <w:footerReference w:type="default" r:id="rId77"/>
      <w:headerReference w:type="first" r:id="rId78"/>
      <w:footerReference w:type="first" r:id="rId79"/>
      <w:pgSz w:w="11906" w:h="16838"/>
      <w:pgMar w:top="1440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5CA33" w14:textId="77777777" w:rsidR="005D4D16" w:rsidRDefault="005D4D16" w:rsidP="00B04ED8">
      <w:pPr>
        <w:spacing w:after="0" w:line="240" w:lineRule="auto"/>
      </w:pPr>
      <w:r>
        <w:separator/>
      </w:r>
    </w:p>
  </w:endnote>
  <w:endnote w:type="continuationSeparator" w:id="0">
    <w:p w14:paraId="2AAA0DC5" w14:textId="77777777" w:rsidR="005D4D16" w:rsidRDefault="005D4D16" w:rsidP="00B04ED8">
      <w:pPr>
        <w:spacing w:after="0" w:line="240" w:lineRule="auto"/>
      </w:pPr>
      <w:r>
        <w:continuationSeparator/>
      </w:r>
    </w:p>
  </w:endnote>
  <w:endnote w:type="continuationNotice" w:id="1">
    <w:p w14:paraId="0150A41D" w14:textId="77777777" w:rsidR="005D4D16" w:rsidRDefault="005D4D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E4E9" w14:textId="7FC9FBE4" w:rsidR="00696CF7" w:rsidRDefault="00696C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2D15012" wp14:editId="578D8A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360001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97D93" w14:textId="45F33BDB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1501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77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2D197D93" w14:textId="45F33BDB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5C84" w14:textId="539BEBE2" w:rsidR="00B04ED8" w:rsidRPr="00BB43CB" w:rsidRDefault="005D4D16" w:rsidP="00BB43CB">
    <w:pPr>
      <w:pStyle w:val="Footer"/>
      <w:jc w:val="right"/>
      <w:rPr>
        <w:sz w:val="32"/>
        <w:szCs w:val="32"/>
      </w:rPr>
    </w:pPr>
    <w:sdt>
      <w:sdtPr>
        <w:id w:val="668830175"/>
        <w:docPartObj>
          <w:docPartGallery w:val="Page Numbers (Bottom of Page)"/>
          <w:docPartUnique/>
        </w:docPartObj>
      </w:sdtPr>
      <w:sdtEndPr>
        <w:rPr>
          <w:noProof/>
          <w:sz w:val="32"/>
          <w:szCs w:val="32"/>
        </w:rPr>
      </w:sdtEndPr>
      <w:sdtContent>
        <w:r w:rsidR="00BB43CB" w:rsidRPr="5C1A1679">
          <w:rPr>
            <w:noProof/>
            <w:sz w:val="28"/>
            <w:szCs w:val="28"/>
          </w:rPr>
          <w:fldChar w:fldCharType="begin"/>
        </w:r>
        <w:r w:rsidR="00BB43CB" w:rsidRPr="5C1A1679">
          <w:rPr>
            <w:sz w:val="32"/>
            <w:szCs w:val="32"/>
          </w:rPr>
          <w:instrText xml:space="preserve"> PAGE   \* MERGEFORMAT </w:instrText>
        </w:r>
        <w:r w:rsidR="00BB43CB" w:rsidRPr="5C1A1679">
          <w:rPr>
            <w:sz w:val="32"/>
            <w:szCs w:val="32"/>
          </w:rPr>
          <w:fldChar w:fldCharType="separate"/>
        </w:r>
        <w:r w:rsidR="5C1A1679" w:rsidRPr="5C1A1679">
          <w:rPr>
            <w:noProof/>
            <w:sz w:val="28"/>
            <w:szCs w:val="28"/>
          </w:rPr>
          <w:t>2</w:t>
        </w:r>
        <w:r w:rsidR="00BB43CB" w:rsidRPr="5C1A1679">
          <w:rPr>
            <w:noProof/>
            <w:sz w:val="28"/>
            <w:szCs w:val="2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3146" w14:textId="755C8E6D" w:rsidR="003D5871" w:rsidRDefault="003D5871">
    <w:pPr>
      <w:pStyle w:val="Footer"/>
    </w:pPr>
    <w:r w:rsidRPr="00FD018D">
      <w:rPr>
        <w:noProof/>
      </w:rPr>
      <w:drawing>
        <wp:anchor distT="0" distB="0" distL="114300" distR="114300" simplePos="0" relativeHeight="251655680" behindDoc="0" locked="0" layoutInCell="1" allowOverlap="1" wp14:anchorId="3A63020F" wp14:editId="7AD0DADD">
          <wp:simplePos x="0" y="0"/>
          <wp:positionH relativeFrom="column">
            <wp:posOffset>4381500</wp:posOffset>
          </wp:positionH>
          <wp:positionV relativeFrom="paragraph">
            <wp:posOffset>-1485900</wp:posOffset>
          </wp:positionV>
          <wp:extent cx="1841500" cy="2026285"/>
          <wp:effectExtent l="0" t="0" r="0" b="0"/>
          <wp:wrapSquare wrapText="bothSides"/>
          <wp:docPr id="341271985" name="Picture 1" descr="Teal circle with white page with Easy Read on 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271985" name="Picture 1" descr="Teal circle with white page with Easy Read on i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0" cy="202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B5D43" w14:textId="77777777" w:rsidR="005D4D16" w:rsidRDefault="005D4D16" w:rsidP="00B04ED8">
      <w:pPr>
        <w:spacing w:after="0" w:line="240" w:lineRule="auto"/>
      </w:pPr>
      <w:r>
        <w:separator/>
      </w:r>
    </w:p>
  </w:footnote>
  <w:footnote w:type="continuationSeparator" w:id="0">
    <w:p w14:paraId="3D928A0B" w14:textId="77777777" w:rsidR="005D4D16" w:rsidRDefault="005D4D16" w:rsidP="00B04ED8">
      <w:pPr>
        <w:spacing w:after="0" w:line="240" w:lineRule="auto"/>
      </w:pPr>
      <w:r>
        <w:continuationSeparator/>
      </w:r>
    </w:p>
  </w:footnote>
  <w:footnote w:type="continuationNotice" w:id="1">
    <w:p w14:paraId="11DFBB93" w14:textId="77777777" w:rsidR="005D4D16" w:rsidRDefault="005D4D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4F04" w14:textId="03DCF89A" w:rsidR="00696CF7" w:rsidRDefault="00696C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4F39D8FA" wp14:editId="466338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426476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C0759" w14:textId="20F2B002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39D8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33C0759" w14:textId="20F2B002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E63B" w14:textId="0409A15D" w:rsidR="00696CF7" w:rsidRDefault="00696C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AB397" w14:textId="77777777" w:rsidR="001F3298" w:rsidRPr="00E642D6" w:rsidRDefault="001F3298" w:rsidP="001F3298">
    <w:pPr>
      <w:pStyle w:val="Header"/>
    </w:pPr>
    <w:r w:rsidRPr="00324E43">
      <w:rPr>
        <w:rFonts w:cs="ArialMT"/>
        <w:b/>
        <w:noProof/>
        <w:color w:val="000000"/>
        <w:spacing w:val="-20"/>
        <w:sz w:val="32"/>
      </w:rPr>
      <w:drawing>
        <wp:anchor distT="0" distB="0" distL="114300" distR="114300" simplePos="0" relativeHeight="251658752" behindDoc="0" locked="0" layoutInCell="1" allowOverlap="1" wp14:anchorId="15B867FF" wp14:editId="5E7A67B1">
          <wp:simplePos x="0" y="0"/>
          <wp:positionH relativeFrom="margin">
            <wp:posOffset>4868545</wp:posOffset>
          </wp:positionH>
          <wp:positionV relativeFrom="paragraph">
            <wp:posOffset>-23487</wp:posOffset>
          </wp:positionV>
          <wp:extent cx="1532255" cy="521335"/>
          <wp:effectExtent l="0" t="0" r="0" b="0"/>
          <wp:wrapNone/>
          <wp:docPr id="1750230932" name="Picture 1750230932">
            <a:extLst xmlns:a="http://schemas.openxmlformats.org/drawingml/2006/main">
              <a:ext uri="{FF2B5EF4-FFF2-40B4-BE49-F238E27FC236}">
                <a16:creationId xmlns:a16="http://schemas.microsoft.com/office/drawing/2014/main" id="{BBB6DA97-E218-48E3-98EA-F169ADC1F6E4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230932" name="Picture 175023093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521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4E43">
      <w:rPr>
        <w:noProof/>
      </w:rPr>
      <w:drawing>
        <wp:inline distT="0" distB="0" distL="0" distR="0" wp14:anchorId="18E8EB23" wp14:editId="3A915E87">
          <wp:extent cx="3133725" cy="497181"/>
          <wp:effectExtent l="0" t="0" r="0" b="0"/>
          <wp:docPr id="882128450" name="Picture 14">
            <a:extLst xmlns:a="http://schemas.openxmlformats.org/drawingml/2006/main">
              <a:ext uri="{FF2B5EF4-FFF2-40B4-BE49-F238E27FC236}">
                <a16:creationId xmlns:a16="http://schemas.microsoft.com/office/drawing/2014/main" id="{971D07F0-14FF-4BEA-89AD-0F54126515E3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128450" name="Picture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0830" cy="501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1D91E033" w14:textId="375EAAD8" w:rsidR="002950E3" w:rsidRPr="00E642D6" w:rsidRDefault="002950E3" w:rsidP="001F32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752EB"/>
    <w:multiLevelType w:val="hybridMultilevel"/>
    <w:tmpl w:val="729C564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C0D28"/>
    <w:multiLevelType w:val="hybridMultilevel"/>
    <w:tmpl w:val="62002214"/>
    <w:lvl w:ilvl="0" w:tplc="E580ECE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22478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B1C5C6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2E01CA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DCD0E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FED3A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2148E8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708A20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B3C766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0817BD"/>
    <w:multiLevelType w:val="hybridMultilevel"/>
    <w:tmpl w:val="97A62A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C0261"/>
    <w:multiLevelType w:val="hybridMultilevel"/>
    <w:tmpl w:val="F3C0A136"/>
    <w:lvl w:ilvl="0" w:tplc="FB86DC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56A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FCAF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D64A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0CF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C2B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CE4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2E4C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1C8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EC398C"/>
    <w:multiLevelType w:val="hybridMultilevel"/>
    <w:tmpl w:val="700C04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5F7CAB"/>
    <w:multiLevelType w:val="hybridMultilevel"/>
    <w:tmpl w:val="A14EC8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21AF4"/>
    <w:multiLevelType w:val="hybridMultilevel"/>
    <w:tmpl w:val="824C17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B0769"/>
    <w:multiLevelType w:val="hybridMultilevel"/>
    <w:tmpl w:val="CF8008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703E9"/>
    <w:multiLevelType w:val="hybridMultilevel"/>
    <w:tmpl w:val="670825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5B48E1"/>
    <w:multiLevelType w:val="hybridMultilevel"/>
    <w:tmpl w:val="308AA0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0702EB"/>
    <w:multiLevelType w:val="hybridMultilevel"/>
    <w:tmpl w:val="B5A05E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5F12AE"/>
    <w:multiLevelType w:val="multilevel"/>
    <w:tmpl w:val="D08E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57B1B29"/>
    <w:multiLevelType w:val="hybridMultilevel"/>
    <w:tmpl w:val="44AAB7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9A60A0"/>
    <w:multiLevelType w:val="hybridMultilevel"/>
    <w:tmpl w:val="3558FC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2F6D72"/>
    <w:multiLevelType w:val="hybridMultilevel"/>
    <w:tmpl w:val="A8F099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D848C6"/>
    <w:multiLevelType w:val="hybridMultilevel"/>
    <w:tmpl w:val="48A2044E"/>
    <w:lvl w:ilvl="0" w:tplc="679AE85A">
      <w:start w:val="1"/>
      <w:numFmt w:val="decimal"/>
      <w:lvlText w:val="%1."/>
      <w:lvlJc w:val="left"/>
      <w:pPr>
        <w:ind w:left="795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2C38CF02"/>
    <w:multiLevelType w:val="hybridMultilevel"/>
    <w:tmpl w:val="224C2EDC"/>
    <w:lvl w:ilvl="0" w:tplc="23C24F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36F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16CE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6C3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EC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27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4841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844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E89B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482F26"/>
    <w:multiLevelType w:val="hybridMultilevel"/>
    <w:tmpl w:val="1D4C5F9C"/>
    <w:lvl w:ilvl="0" w:tplc="605AB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CEF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C1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3C8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809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2A3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3AA9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2897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603A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6D7107F"/>
    <w:multiLevelType w:val="hybridMultilevel"/>
    <w:tmpl w:val="34B688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202233"/>
    <w:multiLevelType w:val="hybridMultilevel"/>
    <w:tmpl w:val="FD44B6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331628"/>
    <w:multiLevelType w:val="hybridMultilevel"/>
    <w:tmpl w:val="E1FCFFA2"/>
    <w:lvl w:ilvl="0" w:tplc="D65AED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C276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C2D8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3686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7005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C4B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872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D4B4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ACD4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FB7ADE"/>
    <w:multiLevelType w:val="hybridMultilevel"/>
    <w:tmpl w:val="B1DA65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170220"/>
    <w:multiLevelType w:val="hybridMultilevel"/>
    <w:tmpl w:val="0D34CF26"/>
    <w:lvl w:ilvl="0" w:tplc="9C18B16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C86ED82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918BC7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A42DD7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B06A69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00CCE0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2BE17C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AF4138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DA24FF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2DB05AD"/>
    <w:multiLevelType w:val="hybridMultilevel"/>
    <w:tmpl w:val="F8AA30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20251B"/>
    <w:multiLevelType w:val="hybridMultilevel"/>
    <w:tmpl w:val="904AC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16173"/>
    <w:multiLevelType w:val="hybridMultilevel"/>
    <w:tmpl w:val="08FC13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FA6049"/>
    <w:multiLevelType w:val="hybridMultilevel"/>
    <w:tmpl w:val="B854F6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5671B0"/>
    <w:multiLevelType w:val="hybridMultilevel"/>
    <w:tmpl w:val="CC6E37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0D5FF0"/>
    <w:multiLevelType w:val="hybridMultilevel"/>
    <w:tmpl w:val="A75013FC"/>
    <w:lvl w:ilvl="0" w:tplc="FB56B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38C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F22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8E9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882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9E3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D001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E8B7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0A1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E9D08C8"/>
    <w:multiLevelType w:val="hybridMultilevel"/>
    <w:tmpl w:val="791CB0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584222"/>
    <w:multiLevelType w:val="hybridMultilevel"/>
    <w:tmpl w:val="2DECFC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987E39"/>
    <w:multiLevelType w:val="hybridMultilevel"/>
    <w:tmpl w:val="48F2F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AF0547"/>
    <w:multiLevelType w:val="hybridMultilevel"/>
    <w:tmpl w:val="8E001E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F02FA8"/>
    <w:multiLevelType w:val="hybridMultilevel"/>
    <w:tmpl w:val="DCCE83B4"/>
    <w:lvl w:ilvl="0" w:tplc="1E96D3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F6C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82A2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2E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880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548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AA6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4AF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1E48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657B7B90"/>
    <w:multiLevelType w:val="hybridMultilevel"/>
    <w:tmpl w:val="489C12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F775D5"/>
    <w:multiLevelType w:val="hybridMultilevel"/>
    <w:tmpl w:val="FCC268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852B7E"/>
    <w:multiLevelType w:val="hybridMultilevel"/>
    <w:tmpl w:val="E16C73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32371F"/>
    <w:multiLevelType w:val="multilevel"/>
    <w:tmpl w:val="AEE6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0281116"/>
    <w:multiLevelType w:val="hybridMultilevel"/>
    <w:tmpl w:val="765E94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33A487"/>
    <w:multiLevelType w:val="hybridMultilevel"/>
    <w:tmpl w:val="A9465796"/>
    <w:lvl w:ilvl="0" w:tplc="CC5EB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AAF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FAF4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C235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8AB8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58F2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008E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22E7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A032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6A22D2"/>
    <w:multiLevelType w:val="hybridMultilevel"/>
    <w:tmpl w:val="91D28F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A16197"/>
    <w:multiLevelType w:val="hybridMultilevel"/>
    <w:tmpl w:val="9AD2E4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BF78E7"/>
    <w:multiLevelType w:val="hybridMultilevel"/>
    <w:tmpl w:val="1BBEB7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7F1B9C"/>
    <w:multiLevelType w:val="hybridMultilevel"/>
    <w:tmpl w:val="DA0ED8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769138"/>
    <w:multiLevelType w:val="hybridMultilevel"/>
    <w:tmpl w:val="986287B8"/>
    <w:lvl w:ilvl="0" w:tplc="0050750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4370B52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FDEF8D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72C91D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82AF5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BDC01D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2FA05C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1FEC4A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BA2B8C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D8B153C"/>
    <w:multiLevelType w:val="multilevel"/>
    <w:tmpl w:val="0D64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E3A5128"/>
    <w:multiLevelType w:val="hybridMultilevel"/>
    <w:tmpl w:val="3E84BC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833656">
    <w:abstractNumId w:val="39"/>
  </w:num>
  <w:num w:numId="2" w16cid:durableId="1085499317">
    <w:abstractNumId w:val="24"/>
  </w:num>
  <w:num w:numId="3" w16cid:durableId="1110932197">
    <w:abstractNumId w:val="34"/>
  </w:num>
  <w:num w:numId="4" w16cid:durableId="1143885024">
    <w:abstractNumId w:val="46"/>
  </w:num>
  <w:num w:numId="5" w16cid:durableId="1685938198">
    <w:abstractNumId w:val="43"/>
  </w:num>
  <w:num w:numId="6" w16cid:durableId="2051688351">
    <w:abstractNumId w:val="17"/>
  </w:num>
  <w:num w:numId="7" w16cid:durableId="2026251064">
    <w:abstractNumId w:val="3"/>
  </w:num>
  <w:num w:numId="8" w16cid:durableId="1694837826">
    <w:abstractNumId w:val="33"/>
  </w:num>
  <w:num w:numId="9" w16cid:durableId="2036540090">
    <w:abstractNumId w:val="28"/>
  </w:num>
  <w:num w:numId="10" w16cid:durableId="227035660">
    <w:abstractNumId w:val="31"/>
  </w:num>
  <w:num w:numId="11" w16cid:durableId="236332608">
    <w:abstractNumId w:val="8"/>
  </w:num>
  <w:num w:numId="12" w16cid:durableId="407847669">
    <w:abstractNumId w:val="16"/>
  </w:num>
  <w:num w:numId="13" w16cid:durableId="1498617258">
    <w:abstractNumId w:val="27"/>
  </w:num>
  <w:num w:numId="14" w16cid:durableId="1035083874">
    <w:abstractNumId w:val="9"/>
  </w:num>
  <w:num w:numId="15" w16cid:durableId="862132525">
    <w:abstractNumId w:val="11"/>
  </w:num>
  <w:num w:numId="16" w16cid:durableId="1453599023">
    <w:abstractNumId w:val="45"/>
  </w:num>
  <w:num w:numId="17" w16cid:durableId="831221107">
    <w:abstractNumId w:val="7"/>
  </w:num>
  <w:num w:numId="18" w16cid:durableId="313417426">
    <w:abstractNumId w:val="42"/>
  </w:num>
  <w:num w:numId="19" w16cid:durableId="1029065999">
    <w:abstractNumId w:val="0"/>
  </w:num>
  <w:num w:numId="20" w16cid:durableId="590510141">
    <w:abstractNumId w:val="15"/>
  </w:num>
  <w:num w:numId="21" w16cid:durableId="146364778">
    <w:abstractNumId w:val="37"/>
  </w:num>
  <w:num w:numId="22" w16cid:durableId="2125609130">
    <w:abstractNumId w:val="6"/>
  </w:num>
  <w:num w:numId="23" w16cid:durableId="2021464828">
    <w:abstractNumId w:val="36"/>
  </w:num>
  <w:num w:numId="24" w16cid:durableId="391198437">
    <w:abstractNumId w:val="44"/>
  </w:num>
  <w:num w:numId="25" w16cid:durableId="439106369">
    <w:abstractNumId w:val="22"/>
  </w:num>
  <w:num w:numId="26" w16cid:durableId="346491784">
    <w:abstractNumId w:val="2"/>
  </w:num>
  <w:num w:numId="27" w16cid:durableId="390621017">
    <w:abstractNumId w:val="10"/>
  </w:num>
  <w:num w:numId="28" w16cid:durableId="1485051754">
    <w:abstractNumId w:val="35"/>
  </w:num>
  <w:num w:numId="29" w16cid:durableId="1552839181">
    <w:abstractNumId w:val="14"/>
  </w:num>
  <w:num w:numId="30" w16cid:durableId="1855529019">
    <w:abstractNumId w:val="18"/>
  </w:num>
  <w:num w:numId="31" w16cid:durableId="650135095">
    <w:abstractNumId w:val="40"/>
  </w:num>
  <w:num w:numId="32" w16cid:durableId="1910774199">
    <w:abstractNumId w:val="19"/>
  </w:num>
  <w:num w:numId="33" w16cid:durableId="903835336">
    <w:abstractNumId w:val="25"/>
  </w:num>
  <w:num w:numId="34" w16cid:durableId="130680649">
    <w:abstractNumId w:val="12"/>
  </w:num>
  <w:num w:numId="35" w16cid:durableId="1791705246">
    <w:abstractNumId w:val="20"/>
  </w:num>
  <w:num w:numId="36" w16cid:durableId="589654392">
    <w:abstractNumId w:val="30"/>
  </w:num>
  <w:num w:numId="37" w16cid:durableId="1746757839">
    <w:abstractNumId w:val="4"/>
  </w:num>
  <w:num w:numId="38" w16cid:durableId="847141859">
    <w:abstractNumId w:val="38"/>
  </w:num>
  <w:num w:numId="39" w16cid:durableId="1958222160">
    <w:abstractNumId w:val="26"/>
  </w:num>
  <w:num w:numId="40" w16cid:durableId="1794060847">
    <w:abstractNumId w:val="32"/>
  </w:num>
  <w:num w:numId="41" w16cid:durableId="1175150128">
    <w:abstractNumId w:val="5"/>
  </w:num>
  <w:num w:numId="42" w16cid:durableId="1302887183">
    <w:abstractNumId w:val="23"/>
  </w:num>
  <w:num w:numId="43" w16cid:durableId="2111856877">
    <w:abstractNumId w:val="13"/>
  </w:num>
  <w:num w:numId="44" w16cid:durableId="1482885202">
    <w:abstractNumId w:val="29"/>
  </w:num>
  <w:num w:numId="45" w16cid:durableId="370879705">
    <w:abstractNumId w:val="21"/>
  </w:num>
  <w:num w:numId="46" w16cid:durableId="757211978">
    <w:abstractNumId w:val="1"/>
  </w:num>
  <w:num w:numId="47" w16cid:durableId="132828722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C3"/>
    <w:rsid w:val="0000230B"/>
    <w:rsid w:val="00003301"/>
    <w:rsid w:val="00005633"/>
    <w:rsid w:val="00005BA9"/>
    <w:rsid w:val="000073C3"/>
    <w:rsid w:val="00010426"/>
    <w:rsid w:val="00026917"/>
    <w:rsid w:val="00033AB3"/>
    <w:rsid w:val="00035EF6"/>
    <w:rsid w:val="00037E9C"/>
    <w:rsid w:val="000450C8"/>
    <w:rsid w:val="00046031"/>
    <w:rsid w:val="00046382"/>
    <w:rsid w:val="000523E5"/>
    <w:rsid w:val="0005492C"/>
    <w:rsid w:val="000574C7"/>
    <w:rsid w:val="00080ABB"/>
    <w:rsid w:val="000833C4"/>
    <w:rsid w:val="00084EBB"/>
    <w:rsid w:val="0008653A"/>
    <w:rsid w:val="000866C5"/>
    <w:rsid w:val="00094EB7"/>
    <w:rsid w:val="000A6F01"/>
    <w:rsid w:val="000B092B"/>
    <w:rsid w:val="000B0A62"/>
    <w:rsid w:val="000B1F4E"/>
    <w:rsid w:val="000B2A7A"/>
    <w:rsid w:val="000B31AE"/>
    <w:rsid w:val="000B5351"/>
    <w:rsid w:val="000B6E06"/>
    <w:rsid w:val="000B6FEE"/>
    <w:rsid w:val="000B714A"/>
    <w:rsid w:val="000C210F"/>
    <w:rsid w:val="000C547D"/>
    <w:rsid w:val="000D21CE"/>
    <w:rsid w:val="000D3ED4"/>
    <w:rsid w:val="000D437E"/>
    <w:rsid w:val="000E2091"/>
    <w:rsid w:val="000E2DEA"/>
    <w:rsid w:val="000E47C2"/>
    <w:rsid w:val="000E4BE0"/>
    <w:rsid w:val="000E6D85"/>
    <w:rsid w:val="000F1BFE"/>
    <w:rsid w:val="000F5175"/>
    <w:rsid w:val="000F5619"/>
    <w:rsid w:val="00103148"/>
    <w:rsid w:val="001050DD"/>
    <w:rsid w:val="001074F3"/>
    <w:rsid w:val="0011637F"/>
    <w:rsid w:val="001173B6"/>
    <w:rsid w:val="0011762E"/>
    <w:rsid w:val="001208AD"/>
    <w:rsid w:val="00123B36"/>
    <w:rsid w:val="00124AF4"/>
    <w:rsid w:val="0012524F"/>
    <w:rsid w:val="00125A90"/>
    <w:rsid w:val="00126DA8"/>
    <w:rsid w:val="00130DD7"/>
    <w:rsid w:val="0013283D"/>
    <w:rsid w:val="0013470A"/>
    <w:rsid w:val="00140AD0"/>
    <w:rsid w:val="00141092"/>
    <w:rsid w:val="00147983"/>
    <w:rsid w:val="001508EB"/>
    <w:rsid w:val="00152C86"/>
    <w:rsid w:val="00153261"/>
    <w:rsid w:val="001570E2"/>
    <w:rsid w:val="00160463"/>
    <w:rsid w:val="00162E3E"/>
    <w:rsid w:val="00163C87"/>
    <w:rsid w:val="001642C3"/>
    <w:rsid w:val="00166B4D"/>
    <w:rsid w:val="00167A83"/>
    <w:rsid w:val="0017038C"/>
    <w:rsid w:val="00172E01"/>
    <w:rsid w:val="00180139"/>
    <w:rsid w:val="00183E6B"/>
    <w:rsid w:val="001845A3"/>
    <w:rsid w:val="001A08F5"/>
    <w:rsid w:val="001A3D85"/>
    <w:rsid w:val="001A7216"/>
    <w:rsid w:val="001B07B8"/>
    <w:rsid w:val="001B39DF"/>
    <w:rsid w:val="001C02E3"/>
    <w:rsid w:val="001C2836"/>
    <w:rsid w:val="001C6024"/>
    <w:rsid w:val="001D30FE"/>
    <w:rsid w:val="001D3682"/>
    <w:rsid w:val="001E240B"/>
    <w:rsid w:val="001E630D"/>
    <w:rsid w:val="001F0E97"/>
    <w:rsid w:val="001F3298"/>
    <w:rsid w:val="001F36C3"/>
    <w:rsid w:val="001F5FAD"/>
    <w:rsid w:val="002020ED"/>
    <w:rsid w:val="00204D5D"/>
    <w:rsid w:val="00210A6F"/>
    <w:rsid w:val="002112EF"/>
    <w:rsid w:val="00211D0E"/>
    <w:rsid w:val="0021240C"/>
    <w:rsid w:val="00214B96"/>
    <w:rsid w:val="00215EB8"/>
    <w:rsid w:val="00216F7C"/>
    <w:rsid w:val="002200F4"/>
    <w:rsid w:val="0022056F"/>
    <w:rsid w:val="00226095"/>
    <w:rsid w:val="00226B0E"/>
    <w:rsid w:val="00231ADF"/>
    <w:rsid w:val="0023572F"/>
    <w:rsid w:val="00243122"/>
    <w:rsid w:val="00243172"/>
    <w:rsid w:val="00247EDF"/>
    <w:rsid w:val="00253172"/>
    <w:rsid w:val="00257312"/>
    <w:rsid w:val="00261D86"/>
    <w:rsid w:val="00265AA5"/>
    <w:rsid w:val="00270667"/>
    <w:rsid w:val="00273CFE"/>
    <w:rsid w:val="00281F3A"/>
    <w:rsid w:val="00282319"/>
    <w:rsid w:val="00283CBE"/>
    <w:rsid w:val="00284DC9"/>
    <w:rsid w:val="00286065"/>
    <w:rsid w:val="002925F3"/>
    <w:rsid w:val="002950E3"/>
    <w:rsid w:val="00296F86"/>
    <w:rsid w:val="002A122D"/>
    <w:rsid w:val="002A74E0"/>
    <w:rsid w:val="002A7B19"/>
    <w:rsid w:val="002B0791"/>
    <w:rsid w:val="002B6CED"/>
    <w:rsid w:val="002C0E25"/>
    <w:rsid w:val="002C0EA4"/>
    <w:rsid w:val="002C24D7"/>
    <w:rsid w:val="002C5A1B"/>
    <w:rsid w:val="002D033F"/>
    <w:rsid w:val="002D31A0"/>
    <w:rsid w:val="002D35EC"/>
    <w:rsid w:val="002E061E"/>
    <w:rsid w:val="002E0BF4"/>
    <w:rsid w:val="002E59B2"/>
    <w:rsid w:val="002F4066"/>
    <w:rsid w:val="002F576D"/>
    <w:rsid w:val="002F5939"/>
    <w:rsid w:val="00300D00"/>
    <w:rsid w:val="003033C1"/>
    <w:rsid w:val="003073A8"/>
    <w:rsid w:val="003122A5"/>
    <w:rsid w:val="00322C4B"/>
    <w:rsid w:val="003259E0"/>
    <w:rsid w:val="00330106"/>
    <w:rsid w:val="00332946"/>
    <w:rsid w:val="00335996"/>
    <w:rsid w:val="00336490"/>
    <w:rsid w:val="003376F1"/>
    <w:rsid w:val="003544EB"/>
    <w:rsid w:val="00354A38"/>
    <w:rsid w:val="003560A6"/>
    <w:rsid w:val="003576C9"/>
    <w:rsid w:val="0036067C"/>
    <w:rsid w:val="0036503F"/>
    <w:rsid w:val="00366044"/>
    <w:rsid w:val="00372D22"/>
    <w:rsid w:val="003755AE"/>
    <w:rsid w:val="0037608D"/>
    <w:rsid w:val="00386E6D"/>
    <w:rsid w:val="003946EA"/>
    <w:rsid w:val="003956E1"/>
    <w:rsid w:val="003A14D9"/>
    <w:rsid w:val="003A72AF"/>
    <w:rsid w:val="003A732B"/>
    <w:rsid w:val="003A75A5"/>
    <w:rsid w:val="003B2BB8"/>
    <w:rsid w:val="003C0E58"/>
    <w:rsid w:val="003D0CAE"/>
    <w:rsid w:val="003D26E1"/>
    <w:rsid w:val="003D34FF"/>
    <w:rsid w:val="003D5871"/>
    <w:rsid w:val="003E04CF"/>
    <w:rsid w:val="003E0E42"/>
    <w:rsid w:val="003F1810"/>
    <w:rsid w:val="003F2045"/>
    <w:rsid w:val="003F5C0C"/>
    <w:rsid w:val="00404890"/>
    <w:rsid w:val="00405871"/>
    <w:rsid w:val="004072AE"/>
    <w:rsid w:val="00411E5E"/>
    <w:rsid w:val="004139FD"/>
    <w:rsid w:val="004147E3"/>
    <w:rsid w:val="004161BD"/>
    <w:rsid w:val="00420DC7"/>
    <w:rsid w:val="00421EC4"/>
    <w:rsid w:val="00422FBF"/>
    <w:rsid w:val="004254B4"/>
    <w:rsid w:val="004258FD"/>
    <w:rsid w:val="00427909"/>
    <w:rsid w:val="00432FA2"/>
    <w:rsid w:val="00433FE0"/>
    <w:rsid w:val="00435F9D"/>
    <w:rsid w:val="004431A4"/>
    <w:rsid w:val="00444DE2"/>
    <w:rsid w:val="004556A0"/>
    <w:rsid w:val="004576B8"/>
    <w:rsid w:val="00462668"/>
    <w:rsid w:val="00462D1A"/>
    <w:rsid w:val="00473BEF"/>
    <w:rsid w:val="00473F94"/>
    <w:rsid w:val="004747D0"/>
    <w:rsid w:val="00475090"/>
    <w:rsid w:val="00493F48"/>
    <w:rsid w:val="00497865"/>
    <w:rsid w:val="004A1995"/>
    <w:rsid w:val="004A3195"/>
    <w:rsid w:val="004A7956"/>
    <w:rsid w:val="004B2C8C"/>
    <w:rsid w:val="004B54CA"/>
    <w:rsid w:val="004D092D"/>
    <w:rsid w:val="004D0975"/>
    <w:rsid w:val="004D5B36"/>
    <w:rsid w:val="004E0783"/>
    <w:rsid w:val="004E1049"/>
    <w:rsid w:val="004E33E6"/>
    <w:rsid w:val="004E58EF"/>
    <w:rsid w:val="004E5CBF"/>
    <w:rsid w:val="004E66DB"/>
    <w:rsid w:val="004F2566"/>
    <w:rsid w:val="004F427C"/>
    <w:rsid w:val="004F6227"/>
    <w:rsid w:val="0050123E"/>
    <w:rsid w:val="00512C1B"/>
    <w:rsid w:val="00514B4B"/>
    <w:rsid w:val="005165CA"/>
    <w:rsid w:val="005236F3"/>
    <w:rsid w:val="00534D7D"/>
    <w:rsid w:val="00536A48"/>
    <w:rsid w:val="00542AB2"/>
    <w:rsid w:val="00555064"/>
    <w:rsid w:val="005555AE"/>
    <w:rsid w:val="00556737"/>
    <w:rsid w:val="00557329"/>
    <w:rsid w:val="00557887"/>
    <w:rsid w:val="005601E0"/>
    <w:rsid w:val="005630EC"/>
    <w:rsid w:val="005634CF"/>
    <w:rsid w:val="00567258"/>
    <w:rsid w:val="005675B5"/>
    <w:rsid w:val="0056776B"/>
    <w:rsid w:val="0057068E"/>
    <w:rsid w:val="00576B0B"/>
    <w:rsid w:val="00577F9D"/>
    <w:rsid w:val="005812AD"/>
    <w:rsid w:val="0058149C"/>
    <w:rsid w:val="00582706"/>
    <w:rsid w:val="00586183"/>
    <w:rsid w:val="00586A94"/>
    <w:rsid w:val="00587163"/>
    <w:rsid w:val="005919BF"/>
    <w:rsid w:val="00597BD5"/>
    <w:rsid w:val="00597F9D"/>
    <w:rsid w:val="005A069C"/>
    <w:rsid w:val="005A0CAF"/>
    <w:rsid w:val="005A30F5"/>
    <w:rsid w:val="005A4AB5"/>
    <w:rsid w:val="005A5C05"/>
    <w:rsid w:val="005A6DF1"/>
    <w:rsid w:val="005B2AE4"/>
    <w:rsid w:val="005B3505"/>
    <w:rsid w:val="005B476B"/>
    <w:rsid w:val="005C09E3"/>
    <w:rsid w:val="005C3476"/>
    <w:rsid w:val="005C3AA9"/>
    <w:rsid w:val="005C785E"/>
    <w:rsid w:val="005D0354"/>
    <w:rsid w:val="005D2E6B"/>
    <w:rsid w:val="005D4D16"/>
    <w:rsid w:val="005D56F1"/>
    <w:rsid w:val="005E18A5"/>
    <w:rsid w:val="005E4E8A"/>
    <w:rsid w:val="005E6898"/>
    <w:rsid w:val="005F5A4B"/>
    <w:rsid w:val="005F628E"/>
    <w:rsid w:val="005F75D0"/>
    <w:rsid w:val="005F7F60"/>
    <w:rsid w:val="00606DAF"/>
    <w:rsid w:val="006201FF"/>
    <w:rsid w:val="006213C6"/>
    <w:rsid w:val="00621FC5"/>
    <w:rsid w:val="0062314C"/>
    <w:rsid w:val="006264F0"/>
    <w:rsid w:val="006317F9"/>
    <w:rsid w:val="00637B02"/>
    <w:rsid w:val="00637B1B"/>
    <w:rsid w:val="0064027C"/>
    <w:rsid w:val="0064067F"/>
    <w:rsid w:val="0064631F"/>
    <w:rsid w:val="006535E2"/>
    <w:rsid w:val="00653AC8"/>
    <w:rsid w:val="00653CB0"/>
    <w:rsid w:val="006573FF"/>
    <w:rsid w:val="0066079B"/>
    <w:rsid w:val="00660B19"/>
    <w:rsid w:val="0066518A"/>
    <w:rsid w:val="00666031"/>
    <w:rsid w:val="00671A3C"/>
    <w:rsid w:val="006720FA"/>
    <w:rsid w:val="00674DF6"/>
    <w:rsid w:val="006808EF"/>
    <w:rsid w:val="00682BDD"/>
    <w:rsid w:val="00683A84"/>
    <w:rsid w:val="006859E0"/>
    <w:rsid w:val="00690E62"/>
    <w:rsid w:val="00693E01"/>
    <w:rsid w:val="00696CF7"/>
    <w:rsid w:val="00696E46"/>
    <w:rsid w:val="006A06C1"/>
    <w:rsid w:val="006A0B89"/>
    <w:rsid w:val="006A15E2"/>
    <w:rsid w:val="006A1831"/>
    <w:rsid w:val="006A41A2"/>
    <w:rsid w:val="006A4A9D"/>
    <w:rsid w:val="006A4CE7"/>
    <w:rsid w:val="006B0614"/>
    <w:rsid w:val="006B3CA5"/>
    <w:rsid w:val="006B42A4"/>
    <w:rsid w:val="006B673A"/>
    <w:rsid w:val="006C4B4A"/>
    <w:rsid w:val="006C50A0"/>
    <w:rsid w:val="006C76B4"/>
    <w:rsid w:val="006D1391"/>
    <w:rsid w:val="006D260B"/>
    <w:rsid w:val="006D4AB0"/>
    <w:rsid w:val="006D70C9"/>
    <w:rsid w:val="006F08A9"/>
    <w:rsid w:val="00706FE3"/>
    <w:rsid w:val="0070723D"/>
    <w:rsid w:val="007075A6"/>
    <w:rsid w:val="007103E6"/>
    <w:rsid w:val="00711544"/>
    <w:rsid w:val="007226E9"/>
    <w:rsid w:val="007236A7"/>
    <w:rsid w:val="00727303"/>
    <w:rsid w:val="007320C9"/>
    <w:rsid w:val="007344D7"/>
    <w:rsid w:val="00736A54"/>
    <w:rsid w:val="00740C06"/>
    <w:rsid w:val="007445C0"/>
    <w:rsid w:val="00747CFE"/>
    <w:rsid w:val="0075051C"/>
    <w:rsid w:val="00750C6F"/>
    <w:rsid w:val="0075406B"/>
    <w:rsid w:val="007560E6"/>
    <w:rsid w:val="007608F5"/>
    <w:rsid w:val="00760F09"/>
    <w:rsid w:val="00765167"/>
    <w:rsid w:val="0076647F"/>
    <w:rsid w:val="00772B0C"/>
    <w:rsid w:val="00785261"/>
    <w:rsid w:val="00785602"/>
    <w:rsid w:val="00791BE3"/>
    <w:rsid w:val="00794F02"/>
    <w:rsid w:val="007A4D39"/>
    <w:rsid w:val="007A5C35"/>
    <w:rsid w:val="007A7B7D"/>
    <w:rsid w:val="007B0256"/>
    <w:rsid w:val="007B06E6"/>
    <w:rsid w:val="007B71FC"/>
    <w:rsid w:val="007C5DD2"/>
    <w:rsid w:val="007D10D6"/>
    <w:rsid w:val="007D1ADE"/>
    <w:rsid w:val="007D1E53"/>
    <w:rsid w:val="007D5D32"/>
    <w:rsid w:val="007D65C3"/>
    <w:rsid w:val="007E22D5"/>
    <w:rsid w:val="007E3902"/>
    <w:rsid w:val="007E5083"/>
    <w:rsid w:val="007E7B3A"/>
    <w:rsid w:val="007F01DE"/>
    <w:rsid w:val="007F2CED"/>
    <w:rsid w:val="007F302B"/>
    <w:rsid w:val="007F7B7E"/>
    <w:rsid w:val="007F7E0B"/>
    <w:rsid w:val="00802B13"/>
    <w:rsid w:val="00803D73"/>
    <w:rsid w:val="00817D94"/>
    <w:rsid w:val="00820271"/>
    <w:rsid w:val="00821EC7"/>
    <w:rsid w:val="00823871"/>
    <w:rsid w:val="00823FBF"/>
    <w:rsid w:val="0082413F"/>
    <w:rsid w:val="00825E4B"/>
    <w:rsid w:val="00826BB1"/>
    <w:rsid w:val="0083177B"/>
    <w:rsid w:val="0083470A"/>
    <w:rsid w:val="00837C40"/>
    <w:rsid w:val="00840033"/>
    <w:rsid w:val="008455F9"/>
    <w:rsid w:val="008515B4"/>
    <w:rsid w:val="008515FC"/>
    <w:rsid w:val="0086232C"/>
    <w:rsid w:val="00865C10"/>
    <w:rsid w:val="008661EC"/>
    <w:rsid w:val="008735C0"/>
    <w:rsid w:val="0087741B"/>
    <w:rsid w:val="00877949"/>
    <w:rsid w:val="008809B3"/>
    <w:rsid w:val="00883C6C"/>
    <w:rsid w:val="008841A9"/>
    <w:rsid w:val="008843DE"/>
    <w:rsid w:val="00895482"/>
    <w:rsid w:val="008A0F4A"/>
    <w:rsid w:val="008A4A81"/>
    <w:rsid w:val="008A6766"/>
    <w:rsid w:val="008B5A20"/>
    <w:rsid w:val="008B6356"/>
    <w:rsid w:val="008B69C8"/>
    <w:rsid w:val="008C639F"/>
    <w:rsid w:val="008C66DD"/>
    <w:rsid w:val="008D0E64"/>
    <w:rsid w:val="008D2C75"/>
    <w:rsid w:val="008D5ED3"/>
    <w:rsid w:val="008D78ED"/>
    <w:rsid w:val="008D7E1B"/>
    <w:rsid w:val="008E0143"/>
    <w:rsid w:val="008E5675"/>
    <w:rsid w:val="008E647D"/>
    <w:rsid w:val="008E6C5E"/>
    <w:rsid w:val="008E72C2"/>
    <w:rsid w:val="008E75D5"/>
    <w:rsid w:val="008E7B9A"/>
    <w:rsid w:val="008F0FB2"/>
    <w:rsid w:val="008F6DD1"/>
    <w:rsid w:val="008F74E0"/>
    <w:rsid w:val="009026AA"/>
    <w:rsid w:val="00903842"/>
    <w:rsid w:val="00903B9E"/>
    <w:rsid w:val="0091035B"/>
    <w:rsid w:val="00912544"/>
    <w:rsid w:val="00921CDE"/>
    <w:rsid w:val="009225F0"/>
    <w:rsid w:val="009238DA"/>
    <w:rsid w:val="00926492"/>
    <w:rsid w:val="00926BBF"/>
    <w:rsid w:val="009319C3"/>
    <w:rsid w:val="0093462C"/>
    <w:rsid w:val="00935096"/>
    <w:rsid w:val="00935C66"/>
    <w:rsid w:val="00946D84"/>
    <w:rsid w:val="00947234"/>
    <w:rsid w:val="009502F6"/>
    <w:rsid w:val="00953795"/>
    <w:rsid w:val="00957262"/>
    <w:rsid w:val="00962E59"/>
    <w:rsid w:val="00966B09"/>
    <w:rsid w:val="0097389B"/>
    <w:rsid w:val="00974189"/>
    <w:rsid w:val="0097472B"/>
    <w:rsid w:val="00983888"/>
    <w:rsid w:val="00985917"/>
    <w:rsid w:val="009903D2"/>
    <w:rsid w:val="00990B40"/>
    <w:rsid w:val="00994D56"/>
    <w:rsid w:val="00995B0F"/>
    <w:rsid w:val="009A046E"/>
    <w:rsid w:val="009A2699"/>
    <w:rsid w:val="009A7E93"/>
    <w:rsid w:val="009B2DA8"/>
    <w:rsid w:val="009B3E2D"/>
    <w:rsid w:val="009C0737"/>
    <w:rsid w:val="009C0C3F"/>
    <w:rsid w:val="009C472D"/>
    <w:rsid w:val="009D123C"/>
    <w:rsid w:val="009D2183"/>
    <w:rsid w:val="009D3EA8"/>
    <w:rsid w:val="009D5405"/>
    <w:rsid w:val="009D6430"/>
    <w:rsid w:val="009D6B0C"/>
    <w:rsid w:val="009D6DDB"/>
    <w:rsid w:val="009D76ED"/>
    <w:rsid w:val="009F14CE"/>
    <w:rsid w:val="009F19A9"/>
    <w:rsid w:val="00A13730"/>
    <w:rsid w:val="00A159A3"/>
    <w:rsid w:val="00A24A04"/>
    <w:rsid w:val="00A25904"/>
    <w:rsid w:val="00A31159"/>
    <w:rsid w:val="00A36067"/>
    <w:rsid w:val="00A4471E"/>
    <w:rsid w:val="00A50C35"/>
    <w:rsid w:val="00A50EDC"/>
    <w:rsid w:val="00A51FBF"/>
    <w:rsid w:val="00A56679"/>
    <w:rsid w:val="00A56905"/>
    <w:rsid w:val="00A57856"/>
    <w:rsid w:val="00A63CE7"/>
    <w:rsid w:val="00A64955"/>
    <w:rsid w:val="00A65AA0"/>
    <w:rsid w:val="00A65E30"/>
    <w:rsid w:val="00A65E5A"/>
    <w:rsid w:val="00A67A0B"/>
    <w:rsid w:val="00A7055D"/>
    <w:rsid w:val="00A7133E"/>
    <w:rsid w:val="00A73869"/>
    <w:rsid w:val="00A805E6"/>
    <w:rsid w:val="00A807B1"/>
    <w:rsid w:val="00A81911"/>
    <w:rsid w:val="00A841C0"/>
    <w:rsid w:val="00A845CA"/>
    <w:rsid w:val="00A91E35"/>
    <w:rsid w:val="00A95374"/>
    <w:rsid w:val="00AA0C26"/>
    <w:rsid w:val="00AA0F57"/>
    <w:rsid w:val="00AA69C9"/>
    <w:rsid w:val="00AA7DCB"/>
    <w:rsid w:val="00AB006C"/>
    <w:rsid w:val="00AB00C0"/>
    <w:rsid w:val="00AB56FC"/>
    <w:rsid w:val="00AC3229"/>
    <w:rsid w:val="00AC421B"/>
    <w:rsid w:val="00AD0EF1"/>
    <w:rsid w:val="00AD30A9"/>
    <w:rsid w:val="00AD3C8E"/>
    <w:rsid w:val="00AD54FE"/>
    <w:rsid w:val="00AD64AF"/>
    <w:rsid w:val="00AD76B0"/>
    <w:rsid w:val="00AE0088"/>
    <w:rsid w:val="00AE0C15"/>
    <w:rsid w:val="00AE159E"/>
    <w:rsid w:val="00AE3125"/>
    <w:rsid w:val="00AE662F"/>
    <w:rsid w:val="00AE7F8A"/>
    <w:rsid w:val="00AF1618"/>
    <w:rsid w:val="00AF3155"/>
    <w:rsid w:val="00AF4205"/>
    <w:rsid w:val="00AF5D70"/>
    <w:rsid w:val="00B00125"/>
    <w:rsid w:val="00B00536"/>
    <w:rsid w:val="00B04EC8"/>
    <w:rsid w:val="00B04ED8"/>
    <w:rsid w:val="00B05511"/>
    <w:rsid w:val="00B10011"/>
    <w:rsid w:val="00B13016"/>
    <w:rsid w:val="00B13880"/>
    <w:rsid w:val="00B150BE"/>
    <w:rsid w:val="00B15D08"/>
    <w:rsid w:val="00B15FE4"/>
    <w:rsid w:val="00B20D70"/>
    <w:rsid w:val="00B211E4"/>
    <w:rsid w:val="00B26F94"/>
    <w:rsid w:val="00B360A7"/>
    <w:rsid w:val="00B419CE"/>
    <w:rsid w:val="00B41A19"/>
    <w:rsid w:val="00B44DE2"/>
    <w:rsid w:val="00B464DE"/>
    <w:rsid w:val="00B47C5A"/>
    <w:rsid w:val="00B50315"/>
    <w:rsid w:val="00B52DAA"/>
    <w:rsid w:val="00B57EB5"/>
    <w:rsid w:val="00B60546"/>
    <w:rsid w:val="00B66E21"/>
    <w:rsid w:val="00B71408"/>
    <w:rsid w:val="00B73149"/>
    <w:rsid w:val="00B735F0"/>
    <w:rsid w:val="00B87EB3"/>
    <w:rsid w:val="00B90BBE"/>
    <w:rsid w:val="00B91E3E"/>
    <w:rsid w:val="00B9604E"/>
    <w:rsid w:val="00BA2DB9"/>
    <w:rsid w:val="00BA355C"/>
    <w:rsid w:val="00BA5AFF"/>
    <w:rsid w:val="00BA5B46"/>
    <w:rsid w:val="00BA70D7"/>
    <w:rsid w:val="00BA756D"/>
    <w:rsid w:val="00BB43CB"/>
    <w:rsid w:val="00BB703D"/>
    <w:rsid w:val="00BB78B3"/>
    <w:rsid w:val="00BC1011"/>
    <w:rsid w:val="00BC4E53"/>
    <w:rsid w:val="00BC5026"/>
    <w:rsid w:val="00BD1B40"/>
    <w:rsid w:val="00BD7918"/>
    <w:rsid w:val="00BE1294"/>
    <w:rsid w:val="00BE1423"/>
    <w:rsid w:val="00BE2430"/>
    <w:rsid w:val="00BE5070"/>
    <w:rsid w:val="00BE7148"/>
    <w:rsid w:val="00BF4A13"/>
    <w:rsid w:val="00BF7F97"/>
    <w:rsid w:val="00C0110F"/>
    <w:rsid w:val="00C02276"/>
    <w:rsid w:val="00C05C05"/>
    <w:rsid w:val="00C05D93"/>
    <w:rsid w:val="00C174E2"/>
    <w:rsid w:val="00C23A67"/>
    <w:rsid w:val="00C30273"/>
    <w:rsid w:val="00C40F9A"/>
    <w:rsid w:val="00C42026"/>
    <w:rsid w:val="00C43F6A"/>
    <w:rsid w:val="00C450D4"/>
    <w:rsid w:val="00C45F9F"/>
    <w:rsid w:val="00C4674B"/>
    <w:rsid w:val="00C475D1"/>
    <w:rsid w:val="00C510B6"/>
    <w:rsid w:val="00C60BC0"/>
    <w:rsid w:val="00C61BC4"/>
    <w:rsid w:val="00C6331A"/>
    <w:rsid w:val="00C64BAB"/>
    <w:rsid w:val="00C76317"/>
    <w:rsid w:val="00C77246"/>
    <w:rsid w:val="00C84DD7"/>
    <w:rsid w:val="00C87720"/>
    <w:rsid w:val="00C906B4"/>
    <w:rsid w:val="00C906BD"/>
    <w:rsid w:val="00C91E35"/>
    <w:rsid w:val="00C94892"/>
    <w:rsid w:val="00C9499D"/>
    <w:rsid w:val="00C9650E"/>
    <w:rsid w:val="00C968A9"/>
    <w:rsid w:val="00CA011F"/>
    <w:rsid w:val="00CA643D"/>
    <w:rsid w:val="00CA7489"/>
    <w:rsid w:val="00CB050D"/>
    <w:rsid w:val="00CB07FC"/>
    <w:rsid w:val="00CB5863"/>
    <w:rsid w:val="00CB6266"/>
    <w:rsid w:val="00CB6EEC"/>
    <w:rsid w:val="00CC0443"/>
    <w:rsid w:val="00CC0D43"/>
    <w:rsid w:val="00CD0E24"/>
    <w:rsid w:val="00CD2ACE"/>
    <w:rsid w:val="00CD34BA"/>
    <w:rsid w:val="00CD3B8A"/>
    <w:rsid w:val="00CD49D3"/>
    <w:rsid w:val="00CD4EFA"/>
    <w:rsid w:val="00CE0B53"/>
    <w:rsid w:val="00CE6494"/>
    <w:rsid w:val="00CF1067"/>
    <w:rsid w:val="00D03232"/>
    <w:rsid w:val="00D063C0"/>
    <w:rsid w:val="00D10ED6"/>
    <w:rsid w:val="00D17A44"/>
    <w:rsid w:val="00D213FD"/>
    <w:rsid w:val="00D24892"/>
    <w:rsid w:val="00D3115C"/>
    <w:rsid w:val="00D34C15"/>
    <w:rsid w:val="00D359CA"/>
    <w:rsid w:val="00D37AAC"/>
    <w:rsid w:val="00D37C33"/>
    <w:rsid w:val="00D40A4E"/>
    <w:rsid w:val="00D50ACF"/>
    <w:rsid w:val="00D51640"/>
    <w:rsid w:val="00D5756A"/>
    <w:rsid w:val="00D61686"/>
    <w:rsid w:val="00D61CA3"/>
    <w:rsid w:val="00D662A2"/>
    <w:rsid w:val="00D67DCE"/>
    <w:rsid w:val="00D71AC1"/>
    <w:rsid w:val="00D80B61"/>
    <w:rsid w:val="00D900C6"/>
    <w:rsid w:val="00D916D8"/>
    <w:rsid w:val="00D92DD2"/>
    <w:rsid w:val="00D94BBF"/>
    <w:rsid w:val="00D9762A"/>
    <w:rsid w:val="00DA1A88"/>
    <w:rsid w:val="00DA243A"/>
    <w:rsid w:val="00DA47D9"/>
    <w:rsid w:val="00DB6243"/>
    <w:rsid w:val="00DB772C"/>
    <w:rsid w:val="00DC2A8A"/>
    <w:rsid w:val="00DC3436"/>
    <w:rsid w:val="00DC4D1D"/>
    <w:rsid w:val="00DC4ED0"/>
    <w:rsid w:val="00DC71E5"/>
    <w:rsid w:val="00DC7F8C"/>
    <w:rsid w:val="00DD1761"/>
    <w:rsid w:val="00DD5ABD"/>
    <w:rsid w:val="00DE2F27"/>
    <w:rsid w:val="00DE7D6C"/>
    <w:rsid w:val="00DF635C"/>
    <w:rsid w:val="00DF7537"/>
    <w:rsid w:val="00E00F0A"/>
    <w:rsid w:val="00E01047"/>
    <w:rsid w:val="00E0149A"/>
    <w:rsid w:val="00E02F22"/>
    <w:rsid w:val="00E076EC"/>
    <w:rsid w:val="00E10807"/>
    <w:rsid w:val="00E14279"/>
    <w:rsid w:val="00E14BAA"/>
    <w:rsid w:val="00E15EF4"/>
    <w:rsid w:val="00E25216"/>
    <w:rsid w:val="00E25F0E"/>
    <w:rsid w:val="00E273E4"/>
    <w:rsid w:val="00E31D02"/>
    <w:rsid w:val="00E364F6"/>
    <w:rsid w:val="00E3708A"/>
    <w:rsid w:val="00E370F0"/>
    <w:rsid w:val="00E37D09"/>
    <w:rsid w:val="00E433E3"/>
    <w:rsid w:val="00E44DDF"/>
    <w:rsid w:val="00E50CA2"/>
    <w:rsid w:val="00E519FB"/>
    <w:rsid w:val="00E51C8A"/>
    <w:rsid w:val="00E52E04"/>
    <w:rsid w:val="00E540DA"/>
    <w:rsid w:val="00E62246"/>
    <w:rsid w:val="00E642D6"/>
    <w:rsid w:val="00E64A45"/>
    <w:rsid w:val="00E67AA8"/>
    <w:rsid w:val="00E753DB"/>
    <w:rsid w:val="00E75EAA"/>
    <w:rsid w:val="00E77F7B"/>
    <w:rsid w:val="00E81159"/>
    <w:rsid w:val="00E85C1F"/>
    <w:rsid w:val="00E93004"/>
    <w:rsid w:val="00E93924"/>
    <w:rsid w:val="00EA063B"/>
    <w:rsid w:val="00EA3E20"/>
    <w:rsid w:val="00EA4DCE"/>
    <w:rsid w:val="00EA60A5"/>
    <w:rsid w:val="00EA6787"/>
    <w:rsid w:val="00EB0F7A"/>
    <w:rsid w:val="00EB285A"/>
    <w:rsid w:val="00EB37CB"/>
    <w:rsid w:val="00EB4A2A"/>
    <w:rsid w:val="00EB59BF"/>
    <w:rsid w:val="00EB64A4"/>
    <w:rsid w:val="00EB64C8"/>
    <w:rsid w:val="00EC0DB1"/>
    <w:rsid w:val="00EC0FBC"/>
    <w:rsid w:val="00EC60B4"/>
    <w:rsid w:val="00ED5655"/>
    <w:rsid w:val="00ED618D"/>
    <w:rsid w:val="00EF5141"/>
    <w:rsid w:val="00EF7863"/>
    <w:rsid w:val="00EF7B9F"/>
    <w:rsid w:val="00F02D15"/>
    <w:rsid w:val="00F0407F"/>
    <w:rsid w:val="00F066B4"/>
    <w:rsid w:val="00F0709B"/>
    <w:rsid w:val="00F0779D"/>
    <w:rsid w:val="00F14D99"/>
    <w:rsid w:val="00F16105"/>
    <w:rsid w:val="00F215C8"/>
    <w:rsid w:val="00F25146"/>
    <w:rsid w:val="00F30AFE"/>
    <w:rsid w:val="00F3227A"/>
    <w:rsid w:val="00F32B02"/>
    <w:rsid w:val="00F405F3"/>
    <w:rsid w:val="00F40E78"/>
    <w:rsid w:val="00F44D68"/>
    <w:rsid w:val="00F51F04"/>
    <w:rsid w:val="00F556B7"/>
    <w:rsid w:val="00F55E11"/>
    <w:rsid w:val="00F57712"/>
    <w:rsid w:val="00F65AF2"/>
    <w:rsid w:val="00F6692D"/>
    <w:rsid w:val="00F677B6"/>
    <w:rsid w:val="00F73F5B"/>
    <w:rsid w:val="00F7413C"/>
    <w:rsid w:val="00F747A7"/>
    <w:rsid w:val="00F81B8F"/>
    <w:rsid w:val="00F8422C"/>
    <w:rsid w:val="00F84B72"/>
    <w:rsid w:val="00F92227"/>
    <w:rsid w:val="00F94903"/>
    <w:rsid w:val="00F95B24"/>
    <w:rsid w:val="00F95D60"/>
    <w:rsid w:val="00F95F48"/>
    <w:rsid w:val="00F978EC"/>
    <w:rsid w:val="00FA2177"/>
    <w:rsid w:val="00FA2B58"/>
    <w:rsid w:val="00FC56EC"/>
    <w:rsid w:val="00FD042B"/>
    <w:rsid w:val="00FD2666"/>
    <w:rsid w:val="00FD28C6"/>
    <w:rsid w:val="00FD3EE1"/>
    <w:rsid w:val="00FD76A3"/>
    <w:rsid w:val="00FD7A0C"/>
    <w:rsid w:val="00FE0DCC"/>
    <w:rsid w:val="00FF533B"/>
    <w:rsid w:val="00FF667F"/>
    <w:rsid w:val="019C4001"/>
    <w:rsid w:val="020F953C"/>
    <w:rsid w:val="02389F2E"/>
    <w:rsid w:val="02A714E3"/>
    <w:rsid w:val="02F4ED19"/>
    <w:rsid w:val="0324ABC4"/>
    <w:rsid w:val="035D12EE"/>
    <w:rsid w:val="04635FD1"/>
    <w:rsid w:val="0507A13D"/>
    <w:rsid w:val="055A80FB"/>
    <w:rsid w:val="062226B2"/>
    <w:rsid w:val="06E5E9FC"/>
    <w:rsid w:val="0AC33CFD"/>
    <w:rsid w:val="0AE8F7A3"/>
    <w:rsid w:val="0B1D82AF"/>
    <w:rsid w:val="0B3666EC"/>
    <w:rsid w:val="0BA3348D"/>
    <w:rsid w:val="0BC58D50"/>
    <w:rsid w:val="0C512A45"/>
    <w:rsid w:val="0CFC3FFF"/>
    <w:rsid w:val="0D2C7246"/>
    <w:rsid w:val="0D59EBC9"/>
    <w:rsid w:val="0EEFDEA6"/>
    <w:rsid w:val="0F1AB3AB"/>
    <w:rsid w:val="0F4EAC8C"/>
    <w:rsid w:val="0F8196FA"/>
    <w:rsid w:val="0F82C826"/>
    <w:rsid w:val="10E3D0B2"/>
    <w:rsid w:val="11738204"/>
    <w:rsid w:val="118367C3"/>
    <w:rsid w:val="11B769D4"/>
    <w:rsid w:val="11B89DEE"/>
    <w:rsid w:val="12DFEF3E"/>
    <w:rsid w:val="13DFB652"/>
    <w:rsid w:val="14F504F1"/>
    <w:rsid w:val="153C197B"/>
    <w:rsid w:val="1545EF35"/>
    <w:rsid w:val="16BB19C1"/>
    <w:rsid w:val="17C59AD4"/>
    <w:rsid w:val="17DC87A1"/>
    <w:rsid w:val="18A5E4F6"/>
    <w:rsid w:val="18C014C7"/>
    <w:rsid w:val="18D95136"/>
    <w:rsid w:val="192449EC"/>
    <w:rsid w:val="194C8FBD"/>
    <w:rsid w:val="1987EE93"/>
    <w:rsid w:val="199F9A2B"/>
    <w:rsid w:val="19AAEB68"/>
    <w:rsid w:val="1AE1FA94"/>
    <w:rsid w:val="1B2A2CB1"/>
    <w:rsid w:val="1B56AFB6"/>
    <w:rsid w:val="1BAFA1BF"/>
    <w:rsid w:val="1BEEB94B"/>
    <w:rsid w:val="1D02CD95"/>
    <w:rsid w:val="1EB50A72"/>
    <w:rsid w:val="1EE75956"/>
    <w:rsid w:val="1EF93E34"/>
    <w:rsid w:val="1F458640"/>
    <w:rsid w:val="1F8030DD"/>
    <w:rsid w:val="1FA99ECE"/>
    <w:rsid w:val="1FC28C56"/>
    <w:rsid w:val="208F88C4"/>
    <w:rsid w:val="2172FBD6"/>
    <w:rsid w:val="217D4D07"/>
    <w:rsid w:val="21A50710"/>
    <w:rsid w:val="230C6EF2"/>
    <w:rsid w:val="24564577"/>
    <w:rsid w:val="25D1DB98"/>
    <w:rsid w:val="264C800F"/>
    <w:rsid w:val="26530BF3"/>
    <w:rsid w:val="265A4D10"/>
    <w:rsid w:val="26E19A65"/>
    <w:rsid w:val="2711DBA2"/>
    <w:rsid w:val="2717A92E"/>
    <w:rsid w:val="272C03D7"/>
    <w:rsid w:val="27EF1753"/>
    <w:rsid w:val="284C4736"/>
    <w:rsid w:val="28F1BEEC"/>
    <w:rsid w:val="28F7CB47"/>
    <w:rsid w:val="29116117"/>
    <w:rsid w:val="298BE7E4"/>
    <w:rsid w:val="29C761A5"/>
    <w:rsid w:val="2A1F259B"/>
    <w:rsid w:val="2A4100EA"/>
    <w:rsid w:val="2A4AB6BF"/>
    <w:rsid w:val="2A4CAA1A"/>
    <w:rsid w:val="2AEA8F44"/>
    <w:rsid w:val="2B3B5A23"/>
    <w:rsid w:val="2B786F8C"/>
    <w:rsid w:val="2C1640BD"/>
    <w:rsid w:val="2C9B9845"/>
    <w:rsid w:val="2D2D7A9B"/>
    <w:rsid w:val="2D674B1A"/>
    <w:rsid w:val="2E10544F"/>
    <w:rsid w:val="2EB24700"/>
    <w:rsid w:val="2F40BD42"/>
    <w:rsid w:val="30B01BB9"/>
    <w:rsid w:val="30CDDEF0"/>
    <w:rsid w:val="314498D6"/>
    <w:rsid w:val="32A46637"/>
    <w:rsid w:val="32B7A980"/>
    <w:rsid w:val="338B5AAB"/>
    <w:rsid w:val="34AA0277"/>
    <w:rsid w:val="3899930C"/>
    <w:rsid w:val="38A6922C"/>
    <w:rsid w:val="38CAFB3F"/>
    <w:rsid w:val="39AE12AC"/>
    <w:rsid w:val="3A811A54"/>
    <w:rsid w:val="3B1E80D8"/>
    <w:rsid w:val="3B8D1312"/>
    <w:rsid w:val="3BA3D0E8"/>
    <w:rsid w:val="3BF4CA08"/>
    <w:rsid w:val="3F1A9201"/>
    <w:rsid w:val="3F648BD4"/>
    <w:rsid w:val="4081924D"/>
    <w:rsid w:val="414CD862"/>
    <w:rsid w:val="415D9397"/>
    <w:rsid w:val="43119BA3"/>
    <w:rsid w:val="44F6BC46"/>
    <w:rsid w:val="45202F54"/>
    <w:rsid w:val="45839F9E"/>
    <w:rsid w:val="47356D4C"/>
    <w:rsid w:val="477B2B1A"/>
    <w:rsid w:val="492A3B03"/>
    <w:rsid w:val="4997AE35"/>
    <w:rsid w:val="49C66777"/>
    <w:rsid w:val="49C83BD1"/>
    <w:rsid w:val="4A1B60BE"/>
    <w:rsid w:val="4A774ABD"/>
    <w:rsid w:val="4BDD50A4"/>
    <w:rsid w:val="4C5C7A95"/>
    <w:rsid w:val="4E6D703A"/>
    <w:rsid w:val="4EB61530"/>
    <w:rsid w:val="4F7553C4"/>
    <w:rsid w:val="4F841009"/>
    <w:rsid w:val="50530538"/>
    <w:rsid w:val="5075215F"/>
    <w:rsid w:val="5146AF6D"/>
    <w:rsid w:val="51628007"/>
    <w:rsid w:val="5207512F"/>
    <w:rsid w:val="5253B168"/>
    <w:rsid w:val="5326A0FC"/>
    <w:rsid w:val="54D71531"/>
    <w:rsid w:val="552455EF"/>
    <w:rsid w:val="558EF9F2"/>
    <w:rsid w:val="561D0987"/>
    <w:rsid w:val="56A9EE17"/>
    <w:rsid w:val="56D47437"/>
    <w:rsid w:val="5A51DDCA"/>
    <w:rsid w:val="5B437248"/>
    <w:rsid w:val="5C1A1679"/>
    <w:rsid w:val="5C3ED0D1"/>
    <w:rsid w:val="5CA810C3"/>
    <w:rsid w:val="5CFA45E4"/>
    <w:rsid w:val="5D779387"/>
    <w:rsid w:val="5D9BCFEF"/>
    <w:rsid w:val="5DA13C5C"/>
    <w:rsid w:val="5DED8D52"/>
    <w:rsid w:val="5E3DEB5B"/>
    <w:rsid w:val="5FC3C730"/>
    <w:rsid w:val="60060FDE"/>
    <w:rsid w:val="606B694C"/>
    <w:rsid w:val="60E10AD4"/>
    <w:rsid w:val="61019842"/>
    <w:rsid w:val="61C562C1"/>
    <w:rsid w:val="61C8EC68"/>
    <w:rsid w:val="62842E91"/>
    <w:rsid w:val="63278521"/>
    <w:rsid w:val="63D0D1A1"/>
    <w:rsid w:val="645AADD1"/>
    <w:rsid w:val="6596A301"/>
    <w:rsid w:val="67B1228D"/>
    <w:rsid w:val="68991C07"/>
    <w:rsid w:val="68AA89C1"/>
    <w:rsid w:val="68C5A9E8"/>
    <w:rsid w:val="6941DC49"/>
    <w:rsid w:val="69623185"/>
    <w:rsid w:val="69DE605B"/>
    <w:rsid w:val="6A4BD2A1"/>
    <w:rsid w:val="6A760E38"/>
    <w:rsid w:val="6A8ECED4"/>
    <w:rsid w:val="6B3FCB4E"/>
    <w:rsid w:val="6B8D8716"/>
    <w:rsid w:val="6BA8D445"/>
    <w:rsid w:val="6C1A0266"/>
    <w:rsid w:val="6C59DD06"/>
    <w:rsid w:val="6CBB1E77"/>
    <w:rsid w:val="6D1334A1"/>
    <w:rsid w:val="6D1B198C"/>
    <w:rsid w:val="6D59A06A"/>
    <w:rsid w:val="6E23728E"/>
    <w:rsid w:val="6EACEC22"/>
    <w:rsid w:val="6F09DD07"/>
    <w:rsid w:val="6F6D549D"/>
    <w:rsid w:val="6FE53B02"/>
    <w:rsid w:val="6FF60145"/>
    <w:rsid w:val="703CC7DB"/>
    <w:rsid w:val="716FC7B9"/>
    <w:rsid w:val="71B10253"/>
    <w:rsid w:val="71C9ADAA"/>
    <w:rsid w:val="71CD0BCB"/>
    <w:rsid w:val="7361B9FB"/>
    <w:rsid w:val="73FB48BA"/>
    <w:rsid w:val="75F8000D"/>
    <w:rsid w:val="766C1932"/>
    <w:rsid w:val="786C0AAD"/>
    <w:rsid w:val="786DD17C"/>
    <w:rsid w:val="78998DA1"/>
    <w:rsid w:val="78B4894E"/>
    <w:rsid w:val="7A24433F"/>
    <w:rsid w:val="7A310058"/>
    <w:rsid w:val="7A4360E3"/>
    <w:rsid w:val="7D24CDEE"/>
    <w:rsid w:val="7D3F0739"/>
    <w:rsid w:val="7DA14532"/>
    <w:rsid w:val="7E74B029"/>
    <w:rsid w:val="7EE3C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6FA49"/>
  <w14:defaultImageDpi w14:val="32767"/>
  <w15:chartTrackingRefBased/>
  <w15:docId w15:val="{AD485B4C-6051-4FAC-BB2C-39A6857D1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CA"/>
    <w:pPr>
      <w:spacing w:before="480" w:after="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4CA"/>
    <w:p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4CA"/>
    <w:p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4CA"/>
    <w:p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CA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54CA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B54CA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B54CA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table" w:styleId="TableGrid">
    <w:name w:val="Table Grid"/>
    <w:basedOn w:val="TableNormal"/>
    <w:uiPriority w:val="59"/>
    <w:rsid w:val="00931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4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99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99D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608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8F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25146"/>
    <w:rPr>
      <w:rFonts w:ascii="Times New Roman" w:hAnsi="Times New Roman" w:cs="Times New Roman"/>
      <w:sz w:val="24"/>
      <w:szCs w:val="24"/>
    </w:rPr>
  </w:style>
  <w:style w:type="paragraph" w:customStyle="1" w:styleId="EasyReadTitle">
    <w:name w:val="Easy Read Title"/>
    <w:basedOn w:val="Heading1"/>
    <w:qFormat/>
    <w:rsid w:val="00E02F22"/>
    <w:rPr>
      <w:color w:val="3F4A75"/>
      <w:sz w:val="72"/>
      <w:szCs w:val="72"/>
      <w:lang w:val="en-US"/>
    </w:rPr>
  </w:style>
  <w:style w:type="paragraph" w:customStyle="1" w:styleId="EasyReadContents">
    <w:name w:val="Easy Read Contents"/>
    <w:basedOn w:val="Heading1"/>
    <w:qFormat/>
    <w:rsid w:val="00E02F22"/>
    <w:rPr>
      <w:color w:val="358189"/>
      <w:sz w:val="72"/>
      <w:szCs w:val="72"/>
    </w:rPr>
  </w:style>
  <w:style w:type="paragraph" w:customStyle="1" w:styleId="EasyReadContentsItems">
    <w:name w:val="Easy Read Contents Items"/>
    <w:basedOn w:val="Normal"/>
    <w:qFormat/>
    <w:rsid w:val="00E02F22"/>
    <w:pPr>
      <w:spacing w:after="0" w:line="360" w:lineRule="auto"/>
    </w:pPr>
    <w:rPr>
      <w:color w:val="358189"/>
      <w:sz w:val="44"/>
      <w:szCs w:val="52"/>
    </w:rPr>
  </w:style>
  <w:style w:type="paragraph" w:customStyle="1" w:styleId="EasyReadPageHeader">
    <w:name w:val="Easy Read Page Header"/>
    <w:basedOn w:val="Heading2"/>
    <w:qFormat/>
    <w:rsid w:val="00462D1A"/>
    <w:pPr>
      <w:spacing w:line="360" w:lineRule="auto"/>
    </w:pPr>
    <w:rPr>
      <w:color w:val="005568"/>
      <w:sz w:val="52"/>
      <w:szCs w:val="52"/>
    </w:rPr>
  </w:style>
  <w:style w:type="paragraph" w:customStyle="1" w:styleId="EasyRead16">
    <w:name w:val="Easy Read 16"/>
    <w:basedOn w:val="Normal"/>
    <w:qFormat/>
    <w:rsid w:val="00B41A19"/>
    <w:pPr>
      <w:spacing w:after="0" w:line="360" w:lineRule="auto"/>
    </w:pPr>
    <w:rPr>
      <w:sz w:val="32"/>
      <w:szCs w:val="32"/>
    </w:rPr>
  </w:style>
  <w:style w:type="paragraph" w:customStyle="1" w:styleId="EasyRead14">
    <w:name w:val="Easy Read 14"/>
    <w:basedOn w:val="EasyRead16"/>
    <w:qFormat/>
    <w:rsid w:val="00B41A19"/>
    <w:rPr>
      <w:sz w:val="28"/>
      <w:szCs w:val="28"/>
    </w:rPr>
  </w:style>
  <w:style w:type="paragraph" w:customStyle="1" w:styleId="EasyReadSubtitle">
    <w:name w:val="Easy Read Subtitle"/>
    <w:basedOn w:val="Normal"/>
    <w:qFormat/>
    <w:rsid w:val="00E02F22"/>
    <w:rPr>
      <w:color w:val="358189"/>
      <w:sz w:val="52"/>
      <w:szCs w:val="52"/>
      <w:lang w:val="en-US"/>
    </w:rPr>
  </w:style>
  <w:style w:type="paragraph" w:styleId="Revision">
    <w:name w:val="Revision"/>
    <w:hidden/>
    <w:uiPriority w:val="99"/>
    <w:semiHidden/>
    <w:rsid w:val="00BB78B3"/>
    <w:pPr>
      <w:spacing w:after="0" w:line="240" w:lineRule="auto"/>
    </w:pPr>
    <w:rPr>
      <w:rFonts w:ascii="Arial" w:hAnsi="Arial"/>
    </w:rPr>
  </w:style>
  <w:style w:type="paragraph" w:customStyle="1" w:styleId="EasyReadHeadersize14text">
    <w:name w:val="Easy Read Header size 14 text"/>
    <w:basedOn w:val="EasyReadPageHeader"/>
    <w:qFormat/>
    <w:rsid w:val="00E02F22"/>
    <w:rPr>
      <w:color w:val="358189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92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7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79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05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7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88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84" Type="http://schemas.openxmlformats.org/officeDocument/2006/relationships/customXml" Target="../customXml/item7.xml"/><Relationship Id="rId16" Type="http://schemas.openxmlformats.org/officeDocument/2006/relationships/image" Target="media/image6.png"/><Relationship Id="rId11" Type="http://schemas.openxmlformats.org/officeDocument/2006/relationships/image" Target="media/image1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header" Target="header1.xml"/><Relationship Id="rId79" Type="http://schemas.openxmlformats.org/officeDocument/2006/relationships/footer" Target="footer3.xml"/><Relationship Id="rId5" Type="http://schemas.openxmlformats.org/officeDocument/2006/relationships/numbering" Target="numbering.xml"/><Relationship Id="rId61" Type="http://schemas.openxmlformats.org/officeDocument/2006/relationships/image" Target="media/image50.png"/><Relationship Id="rId82" Type="http://schemas.openxmlformats.org/officeDocument/2006/relationships/customXml" Target="../customXml/item5.xml"/><Relationship Id="rId19" Type="http://schemas.openxmlformats.org/officeDocument/2006/relationships/image" Target="media/image8.png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77" Type="http://schemas.openxmlformats.org/officeDocument/2006/relationships/footer" Target="footer2.xml"/><Relationship Id="rId8" Type="http://schemas.openxmlformats.org/officeDocument/2006/relationships/webSettings" Target="webSettings.xm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80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jpe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20" Type="http://schemas.openxmlformats.org/officeDocument/2006/relationships/image" Target="media/image9.jpe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header" Target="header2.xml"/><Relationship Id="rId83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openxmlformats.org/officeDocument/2006/relationships/hyperlink" Target="mailto:SystemicDisabilityAdvocacy@health.gov.au" TargetMode="External"/><Relationship Id="rId78" Type="http://schemas.openxmlformats.org/officeDocument/2006/relationships/header" Target="header3.xml"/><Relationship Id="rId8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yperlink" Target="mailto:disability@humanrights.gov.au" TargetMode="External"/><Relationship Id="rId39" Type="http://schemas.openxmlformats.org/officeDocument/2006/relationships/image" Target="media/image2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footer" Target="footer1.xml"/><Relationship Id="rId7" Type="http://schemas.openxmlformats.org/officeDocument/2006/relationships/settings" Target="settings.xml"/><Relationship Id="rId71" Type="http://schemas.openxmlformats.org/officeDocument/2006/relationships/image" Target="media/image60.png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3.png"/><Relationship Id="rId1" Type="http://schemas.openxmlformats.org/officeDocument/2006/relationships/image" Target="media/image6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940E70C94354F8F8561BF2727C984" ma:contentTypeVersion="21" ma:contentTypeDescription="Create a new document." ma:contentTypeScope="" ma:versionID="a7d45e2877701f6be8ed5ac1e7063508">
  <xsd:schema xmlns:xsd="http://www.w3.org/2001/XMLSchema" xmlns:xs="http://www.w3.org/2001/XMLSchema" xmlns:p="http://schemas.microsoft.com/office/2006/metadata/properties" xmlns:ns2="6500fe01-343b-4fb9-a1b0-68ac19d62e01" xmlns:ns3="d305f544-be6d-4a06-9182-35e488c047b9" xmlns:ns4="39d46e2e-af2c-4283-b2c0-dbe09d693c60" targetNamespace="http://schemas.microsoft.com/office/2006/metadata/properties" ma:root="true" ma:fieldsID="2308fdaba4ba0bf72c4f977063fd8643" ns2:_="" ns3:_="" ns4:_="">
    <xsd:import namespace="6500fe01-343b-4fb9-a1b0-68ac19d62e01"/>
    <xsd:import namespace="d305f544-be6d-4a06-9182-35e488c047b9"/>
    <xsd:import namespace="39d46e2e-af2c-4283-b2c0-dbe09d693c60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Notes" minOccurs="0"/>
                <xsd:element ref="ns3:Notes0" minOccurs="0"/>
                <xsd:element ref="ns3:MediaLengthInSecond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0fe01-343b-4fb9-a1b0-68ac19d62e01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975c5ac6-a0cc-43ed-b850-4a2ae5923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aba89f1-9dd8-48a5-8350-dbcd55a0ef57}" ma:internalName="TaxCatchAll" ma:showField="CatchAllData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aba89f1-9dd8-48a5-8350-dbcd55a0ef57}" ma:internalName="TaxCatchAllLabel" ma:readOnly="true" ma:showField="CatchAllDataLabel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f544-be6d-4a06-9182-35e488c04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9" nillable="true" ma:displayName="Reference" ma:format="Dropdown" ma:internalName="Notes">
      <xsd:simpleType>
        <xsd:restriction base="dms:Note"/>
      </xsd:simpleType>
    </xsd:element>
    <xsd:element name="Notes0" ma:index="20" nillable="true" ma:displayName="Notes" ma:format="Dropdown" ma:internalName="Notes0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75c5ac6-a0cc-43ed-b850-4a2ae5923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46e2e-af2c-4283-b2c0-dbe09d693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f544-be6d-4a06-9182-35e488c047b9">
      <Terms xmlns="http://schemas.microsoft.com/office/infopath/2007/PartnerControls"/>
    </lcf76f155ced4ddcb4097134ff3c332f>
    <TaxCatchAll xmlns="6500fe01-343b-4fb9-a1b0-68ac19d62e01">
      <Value>706</Value>
    </TaxCatchAll>
    <Notes xmlns="d305f544-be6d-4a06-9182-35e488c047b9" xsi:nil="true"/>
    <TaxKeywordTaxHTField xmlns="6500fe01-343b-4fb9-a1b0-68ac19d62e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[SEC=OFFICIAL]</TermName>
          <TermId xmlns="http://schemas.microsoft.com/office/infopath/2007/PartnerControls">c420c22a-b380-4863-bc2d-61f9d492fe1d</TermId>
        </TermInfo>
      </Terms>
    </TaxKeywordTaxHTField>
    <Notes0 xmlns="d305f544-be6d-4a06-9182-35e488c047b9" xsi:nil="true"/>
    <_dlc_DocId xmlns="6500fe01-343b-4fb9-a1b0-68ac19d62e01">WEV44C3EEZP4-1056255319-14053</_dlc_DocId>
    <_dlc_DocIdUrl xmlns="6500fe01-343b-4fb9-a1b0-68ac19d62e01">
      <Url>https://australianhrc.sharepoint.com/sites/DisabilityRights/_layouts/15/DocIdRedir.aspx?ID=WEV44C3EEZP4-1056255319-14053</Url>
      <Description>WEV44C3EEZP4-1056255319-14053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SharedContentType xmlns="Microsoft.SharePoint.Taxonomy.ContentTypeSync" SourceId="975c5ac6-a0cc-43ed-b850-4a2ae59237b6" ContentTypeId="0x0101" PreviousValue="false" LastSyncTimeStamp="2019-01-22T02:06:15.047Z"/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18C2AA-B9D5-46F4-B184-3B46035AD95B}"/>
</file>

<file path=customXml/itemProps2.xml><?xml version="1.0" encoding="utf-8"?>
<ds:datastoreItem xmlns:ds="http://schemas.openxmlformats.org/officeDocument/2006/customXml" ds:itemID="{5794D793-15CA-4482-86F6-5EE0263323A6}"/>
</file>

<file path=customXml/itemProps3.xml><?xml version="1.0" encoding="utf-8"?>
<ds:datastoreItem xmlns:ds="http://schemas.openxmlformats.org/officeDocument/2006/customXml" ds:itemID="{89CE8E06-A42D-4F57-8850-D3B8BEAC5A9F}">
  <ds:schemaRefs>
    <ds:schemaRef ds:uri="http://schemas.microsoft.com/office/2006/metadata/properties"/>
    <ds:schemaRef ds:uri="http://schemas.microsoft.com/office/infopath/2007/PartnerControls"/>
    <ds:schemaRef ds:uri="d8f90cba-1067-418d-a3cc-325e78bcd784"/>
    <ds:schemaRef ds:uri="6eab6898-663c-4498-b919-970da0b75333"/>
  </ds:schemaRefs>
</ds:datastoreItem>
</file>

<file path=customXml/itemProps4.xml><?xml version="1.0" encoding="utf-8"?>
<ds:datastoreItem xmlns:ds="http://schemas.openxmlformats.org/officeDocument/2006/customXml" ds:itemID="{44191C6E-DFFF-46C2-92DB-86FFA5A98E4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CC6DAE4-9935-44F0-AEA9-0BC844E9D7CA}"/>
</file>

<file path=customXml/itemProps6.xml><?xml version="1.0" encoding="utf-8"?>
<ds:datastoreItem xmlns:ds="http://schemas.openxmlformats.org/officeDocument/2006/customXml" ds:itemID="{22B60F23-4A1A-4771-A9CF-9A3ADC3234E7}"/>
</file>

<file path=customXml/itemProps7.xml><?xml version="1.0" encoding="utf-8"?>
<ds:datastoreItem xmlns:ds="http://schemas.openxmlformats.org/officeDocument/2006/customXml" ds:itemID="{6385651D-4B99-485E-AC99-F5F2C6BD4C7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Social Services</Company>
  <LinksUpToDate>false</LinksUpToDate>
  <CharactersWithSpaces>6692</CharactersWithSpaces>
  <SharedDoc>false</SharedDoc>
  <HLinks>
    <vt:vector size="12" baseType="variant">
      <vt:variant>
        <vt:i4>4522041</vt:i4>
      </vt:variant>
      <vt:variant>
        <vt:i4>3</vt:i4>
      </vt:variant>
      <vt:variant>
        <vt:i4>0</vt:i4>
      </vt:variant>
      <vt:variant>
        <vt:i4>5</vt:i4>
      </vt:variant>
      <vt:variant>
        <vt:lpwstr>mailto:SystemicDisabilityAdvocacy@health.gov.au</vt:lpwstr>
      </vt:variant>
      <vt:variant>
        <vt:lpwstr/>
      </vt:variant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mailto:disability@humanrights.gov.au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SPP Australian Government Roles and Responsibilities</dc:title>
  <dc:subject/>
  <dc:creator>SARTORI, Nicole</dc:creator>
  <cp:keywords>[SEC=OFFICIAL]</cp:keywords>
  <dc:description/>
  <cp:lastModifiedBy>FILMER, Krista</cp:lastModifiedBy>
  <cp:revision>4</cp:revision>
  <cp:lastPrinted>2026-09-15T04:10:00Z</cp:lastPrinted>
  <dcterms:created xsi:type="dcterms:W3CDTF">2026-09-21T04:47:00Z</dcterms:created>
  <dcterms:modified xsi:type="dcterms:W3CDTF">2026-09-21T06:49:00Z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MSIP_Label_eb34d90b-fc41-464d-af60-f74d721d0790_Name">
    <vt:lpwstr>OFFICIAL</vt:lpwstr>
  </property>
  <property fmtid="{D5CDD505-2E9C-101B-9397-08002B2CF9AE}" pid="7" name="PMHMAC">
    <vt:lpwstr>v=2022.1;a=SHA256;h=B83F9B4ECE5A78DEB493E3712025AAC19CB38F14C2A4E23739DB29E72C6A4FD2</vt:lpwstr>
  </property>
  <property fmtid="{D5CDD505-2E9C-101B-9397-08002B2CF9AE}" pid="8" name="PM_Qualifier">
    <vt:lpwstr/>
  </property>
  <property fmtid="{D5CDD505-2E9C-101B-9397-08002B2CF9AE}" pid="9" name="PM_SecurityClassification">
    <vt:lpwstr>OFFICIAL</vt:lpwstr>
  </property>
  <property fmtid="{D5CDD505-2E9C-101B-9397-08002B2CF9AE}" pid="10" name="PM_ProtectiveMarkingValue_Header">
    <vt:lpwstr>OFFICIAL</vt:lpwstr>
  </property>
  <property fmtid="{D5CDD505-2E9C-101B-9397-08002B2CF9AE}" pid="11" name="PM_OriginationTimeStamp">
    <vt:lpwstr>2024-10-02T23:55:56Z</vt:lpwstr>
  </property>
  <property fmtid="{D5CDD505-2E9C-101B-9397-08002B2CF9AE}" pid="12" name="PM_Markers">
    <vt:lpwstr/>
  </property>
  <property fmtid="{D5CDD505-2E9C-101B-9397-08002B2CF9AE}" pid="13" name="MSIP_Label_eb34d90b-fc41-464d-af60-f74d721d0790_SiteId">
    <vt:lpwstr>61e36dd1-ca6e-4d61-aa0a-2b4eb88317a3</vt:lpwstr>
  </property>
  <property fmtid="{D5CDD505-2E9C-101B-9397-08002B2CF9AE}" pid="14" name="MSIP_Label_eb34d90b-fc41-464d-af60-f74d721d0790_ContentBits">
    <vt:lpwstr>0</vt:lpwstr>
  </property>
  <property fmtid="{D5CDD505-2E9C-101B-9397-08002B2CF9AE}" pid="15" name="MSIP_Label_eb34d90b-fc41-464d-af60-f74d721d0790_Enabled">
    <vt:lpwstr>true</vt:lpwstr>
  </property>
  <property fmtid="{D5CDD505-2E9C-101B-9397-08002B2CF9AE}" pid="16" name="PM_ProtectiveMarkingImage_Footer">
    <vt:lpwstr>C:\Program Files (x86)\Common Files\janusNET Shared\janusSEAL\Images\DocumentSlashBlue.png</vt:lpwstr>
  </property>
  <property fmtid="{D5CDD505-2E9C-101B-9397-08002B2CF9AE}" pid="17" name="MSIP_Label_eb34d90b-fc41-464d-af60-f74d721d0790_SetDate">
    <vt:lpwstr>2024-10-02T23:55:56Z</vt:lpwstr>
  </property>
  <property fmtid="{D5CDD505-2E9C-101B-9397-08002B2CF9AE}" pid="18" name="MSIP_Label_eb34d90b-fc41-464d-af60-f74d721d0790_Method">
    <vt:lpwstr>Privileged</vt:lpwstr>
  </property>
  <property fmtid="{D5CDD505-2E9C-101B-9397-08002B2CF9AE}" pid="19" name="MSIP_Label_eb34d90b-fc41-464d-af60-f74d721d0790_ActionId">
    <vt:lpwstr>ea712e4ecc694d05a43adde5271c428b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68F1ED17B1949275F2C3C2BA563D5DFD573C35EE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21A819A7B4EB4446B12AA4675FCD3A07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 (x86)\Common Files\janusNET Shared\janusSEAL\Images\DocumentSlashBlue.png</vt:lpwstr>
  </property>
  <property fmtid="{D5CDD505-2E9C-101B-9397-08002B2CF9AE}" pid="26" name="PM_Display">
    <vt:lpwstr>OFFICIAL</vt:lpwstr>
  </property>
  <property fmtid="{D5CDD505-2E9C-101B-9397-08002B2CF9AE}" pid="27" name="PM_OriginatorUserAccountName_SHA256">
    <vt:lpwstr>76791C371C415401FD085A0282426E9F1A81891D0B93EE117495588A17E44FB7</vt:lpwstr>
  </property>
  <property fmtid="{D5CDD505-2E9C-101B-9397-08002B2CF9AE}" pid="28" name="PM_OriginatorDomainName_SHA256">
    <vt:lpwstr>E83A2A66C4061446A7E3732E8D44762184B6B377D962B96C83DC624302585857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43FD4014E0AB9A493258C8593008A710</vt:lpwstr>
  </property>
  <property fmtid="{D5CDD505-2E9C-101B-9397-08002B2CF9AE}" pid="32" name="PM_Hash_Salt">
    <vt:lpwstr>2C0A6DCE958A007339D17790CAFC58D3</vt:lpwstr>
  </property>
  <property fmtid="{D5CDD505-2E9C-101B-9397-08002B2CF9AE}" pid="33" name="PM_Hash_SHA1">
    <vt:lpwstr>53CF3E4B0DFADEBD0AA5B332FC28D728740DB715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0x010100967940E70C94354F8F8561BF2727C984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_ExtendedDescription">
    <vt:lpwstr/>
  </property>
  <property fmtid="{D5CDD505-2E9C-101B-9397-08002B2CF9AE}" pid="41" name="ClassificationContentMarkingHeaderShapeIds">
    <vt:lpwstr>4823fba7,382fa931,314ae598</vt:lpwstr>
  </property>
  <property fmtid="{D5CDD505-2E9C-101B-9397-08002B2CF9AE}" pid="42" name="ClassificationContentMarkingHeaderFontProps">
    <vt:lpwstr>#ff0000,12,Calibri</vt:lpwstr>
  </property>
  <property fmtid="{D5CDD505-2E9C-101B-9397-08002B2CF9AE}" pid="43" name="ClassificationContentMarkingHeaderText">
    <vt:lpwstr>OFFICIAL</vt:lpwstr>
  </property>
  <property fmtid="{D5CDD505-2E9C-101B-9397-08002B2CF9AE}" pid="44" name="ClassificationContentMarkingFooterShapeIds">
    <vt:lpwstr>5150089b,7f50c6b1,1a4a1aa4</vt:lpwstr>
  </property>
  <property fmtid="{D5CDD505-2E9C-101B-9397-08002B2CF9AE}" pid="45" name="ClassificationContentMarkingFooterFontProps">
    <vt:lpwstr>#ff0000,12,Calibri</vt:lpwstr>
  </property>
  <property fmtid="{D5CDD505-2E9C-101B-9397-08002B2CF9AE}" pid="46" name="ClassificationContentMarkingFooterText">
    <vt:lpwstr>OFFICIAL</vt:lpwstr>
  </property>
  <property fmtid="{D5CDD505-2E9C-101B-9397-08002B2CF9AE}" pid="47" name="MSIP_Label_7cd3e8b9-ffed-43a8-b7f4-cc2fa0382d36_Enabled">
    <vt:lpwstr>true</vt:lpwstr>
  </property>
  <property fmtid="{D5CDD505-2E9C-101B-9397-08002B2CF9AE}" pid="48" name="MSIP_Label_7cd3e8b9-ffed-43a8-b7f4-cc2fa0382d36_SetDate">
    <vt:lpwstr>2025-08-06T05:16:29Z</vt:lpwstr>
  </property>
  <property fmtid="{D5CDD505-2E9C-101B-9397-08002B2CF9AE}" pid="49" name="MSIP_Label_7cd3e8b9-ffed-43a8-b7f4-cc2fa0382d36_Method">
    <vt:lpwstr>Privileged</vt:lpwstr>
  </property>
  <property fmtid="{D5CDD505-2E9C-101B-9397-08002B2CF9AE}" pid="50" name="MSIP_Label_7cd3e8b9-ffed-43a8-b7f4-cc2fa0382d36_Name">
    <vt:lpwstr>O</vt:lpwstr>
  </property>
  <property fmtid="{D5CDD505-2E9C-101B-9397-08002B2CF9AE}" pid="51" name="MSIP_Label_7cd3e8b9-ffed-43a8-b7f4-cc2fa0382d36_SiteId">
    <vt:lpwstr>34a3929c-73cf-4954-abfe-147dc3517892</vt:lpwstr>
  </property>
  <property fmtid="{D5CDD505-2E9C-101B-9397-08002B2CF9AE}" pid="52" name="MSIP_Label_7cd3e8b9-ffed-43a8-b7f4-cc2fa0382d36_ActionId">
    <vt:lpwstr>d653df3d-ca85-4b2b-85dd-7309cf3210f2</vt:lpwstr>
  </property>
  <property fmtid="{D5CDD505-2E9C-101B-9397-08002B2CF9AE}" pid="53" name="MSIP_Label_7cd3e8b9-ffed-43a8-b7f4-cc2fa0382d36_ContentBits">
    <vt:lpwstr>3</vt:lpwstr>
  </property>
  <property fmtid="{D5CDD505-2E9C-101B-9397-08002B2CF9AE}" pid="54" name="MSIP_Label_7cd3e8b9-ffed-43a8-b7f4-cc2fa0382d36_Tag">
    <vt:lpwstr>10, 0, 1, 1</vt:lpwstr>
  </property>
  <property fmtid="{D5CDD505-2E9C-101B-9397-08002B2CF9AE}" pid="55" name="docLang">
    <vt:lpwstr>en</vt:lpwstr>
  </property>
  <property fmtid="{D5CDD505-2E9C-101B-9397-08002B2CF9AE}" pid="56" name="TaxKeyword">
    <vt:lpwstr>706;#[SEC=OFFICIAL]|c420c22a-b380-4863-bc2d-61f9d492fe1d</vt:lpwstr>
  </property>
  <property fmtid="{D5CDD505-2E9C-101B-9397-08002B2CF9AE}" pid="57" name="_dlc_DocIdItemGuid">
    <vt:lpwstr>d9bae36c-6939-4cac-9232-6e56fbcc24a8</vt:lpwstr>
  </property>
</Properties>
</file>