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1EBD562D" w14:textId="77777777" w:rsidR="00A50EDC" w:rsidRDefault="00A50EDC" w:rsidP="00A50EDC">
      <w:pPr>
        <w:pStyle w:val="EasyRead14"/>
      </w:pPr>
    </w:p>
    <w:p w14:paraId="2E014929" w14:textId="6BC12C06" w:rsidR="00750C6F" w:rsidRPr="00A67A0B" w:rsidRDefault="003576C9" w:rsidP="6F6D549D">
      <w:pPr>
        <w:pStyle w:val="EasyReadTitle"/>
        <w:spacing w:line="360" w:lineRule="auto"/>
      </w:pPr>
      <w:r>
        <w:t>Supporting participation program</w:t>
      </w:r>
    </w:p>
    <w:p w14:paraId="52F6BFB3" w14:textId="3847B3D9" w:rsidR="7A310058" w:rsidRDefault="2CAC2D85" w:rsidP="00374850">
      <w:pPr>
        <w:pStyle w:val="EasyReadSubtitle"/>
      </w:pPr>
      <w:r w:rsidRPr="1371A92C">
        <w:t xml:space="preserve">Part 1 </w:t>
      </w:r>
    </w:p>
    <w:p w14:paraId="6E31AEC7" w14:textId="480392A5" w:rsidR="7A310058" w:rsidRDefault="0D0DD233" w:rsidP="00374850">
      <w:pPr>
        <w:pStyle w:val="EasyReadSubtitle"/>
        <w:rPr>
          <w:b/>
          <w:bCs/>
        </w:rPr>
      </w:pPr>
      <w:r w:rsidRPr="1371A92C">
        <w:t>AHRC</w:t>
      </w:r>
    </w:p>
    <w:p w14:paraId="3588BA8D" w14:textId="5069899E" w:rsidR="7A310058" w:rsidRDefault="4785C844" w:rsidP="00374850">
      <w:pPr>
        <w:pStyle w:val="EasyReadSubtitle"/>
        <w:rPr>
          <w:b/>
          <w:bCs/>
        </w:rPr>
      </w:pPr>
      <w:r w:rsidRPr="1F28140A">
        <w:t>R</w:t>
      </w:r>
      <w:r w:rsidR="00B90BBE" w:rsidRPr="1F28140A">
        <w:t>oles and responsibilities</w:t>
      </w:r>
    </w:p>
    <w:p w14:paraId="1D4FA4D9" w14:textId="75245342" w:rsidR="00DC7F8C" w:rsidRDefault="00215789" w:rsidP="00DC7F8C">
      <w:r w:rsidRPr="00215789">
        <w:rPr>
          <w:noProof/>
        </w:rPr>
        <w:drawing>
          <wp:inline distT="0" distB="0" distL="0" distR="0" wp14:anchorId="2AD0E8AD" wp14:editId="45DF1EB7">
            <wp:extent cx="3762375" cy="3762375"/>
            <wp:effectExtent l="0" t="0" r="0" b="0"/>
            <wp:docPr id="1334013811" name="Picture 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013811" name="Picture 6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927" cy="3767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7F8C">
        <w:br w:type="page"/>
      </w:r>
    </w:p>
    <w:tbl>
      <w:tblPr>
        <w:tblStyle w:val="TableGrid"/>
        <w:tblW w:w="9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5933"/>
      </w:tblGrid>
      <w:tr w:rsidR="00A57C88" w:rsidRPr="003B5073" w14:paraId="2E4D0CD7" w14:textId="77777777" w:rsidTr="00A57C88">
        <w:trPr>
          <w:cantSplit/>
          <w:trHeight w:val="2835"/>
        </w:trPr>
        <w:tc>
          <w:tcPr>
            <w:tcW w:w="3159" w:type="dxa"/>
            <w:hideMark/>
          </w:tcPr>
          <w:p w14:paraId="177D9E0F" w14:textId="77777777" w:rsidR="00A57C88" w:rsidRPr="003B5073" w:rsidRDefault="00A57C88" w:rsidP="006E4FD4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44883100" wp14:editId="3EA5AB3E">
                  <wp:extent cx="1781175" cy="1400175"/>
                  <wp:effectExtent l="0" t="0" r="9525" b="9525"/>
                  <wp:docPr id="1013182835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9256969" w14:textId="77777777" w:rsidR="00A57C88" w:rsidRPr="003B5073" w:rsidRDefault="00A57C88" w:rsidP="00A57C88">
            <w:pPr>
              <w:pStyle w:val="EasyRead14"/>
              <w:numPr>
                <w:ilvl w:val="0"/>
                <w:numId w:val="47"/>
              </w:numPr>
            </w:pPr>
            <w:r w:rsidRPr="003B5073">
              <w:t xml:space="preserve">The Australian Government Department of Health Disability and Ageing </w:t>
            </w:r>
          </w:p>
          <w:p w14:paraId="3B49B152" w14:textId="77777777" w:rsidR="00A57C88" w:rsidRPr="003B5073" w:rsidRDefault="00A57C88" w:rsidP="006E4FD4">
            <w:pPr>
              <w:pStyle w:val="EasyRead14"/>
            </w:pPr>
          </w:p>
          <w:p w14:paraId="152457E8" w14:textId="77777777" w:rsidR="00A57C88" w:rsidRPr="003B5073" w:rsidRDefault="00A57C88" w:rsidP="006E4FD4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DHDA</w:t>
            </w:r>
            <w:r w:rsidRPr="003B5073">
              <w:t xml:space="preserve"> for short.</w:t>
            </w:r>
          </w:p>
        </w:tc>
      </w:tr>
      <w:tr w:rsidR="00A57C88" w:rsidRPr="003B5073" w14:paraId="41FE4B54" w14:textId="77777777" w:rsidTr="00A57C88">
        <w:trPr>
          <w:cantSplit/>
          <w:trHeight w:val="3402"/>
        </w:trPr>
        <w:tc>
          <w:tcPr>
            <w:tcW w:w="3159" w:type="dxa"/>
            <w:hideMark/>
          </w:tcPr>
          <w:p w14:paraId="5CF2585D" w14:textId="77777777" w:rsidR="00A57C88" w:rsidRPr="003B5073" w:rsidRDefault="00A57C88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420C6D90" wp14:editId="7456BD36">
                  <wp:extent cx="1800225" cy="628650"/>
                  <wp:effectExtent l="0" t="0" r="9525" b="0"/>
                  <wp:docPr id="1214116606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5834D3D5" w14:textId="77777777" w:rsidR="00A57C88" w:rsidRPr="003B5073" w:rsidRDefault="00A57C88" w:rsidP="00A57C88">
            <w:pPr>
              <w:pStyle w:val="EasyRead14"/>
              <w:numPr>
                <w:ilvl w:val="0"/>
                <w:numId w:val="47"/>
              </w:numPr>
            </w:pPr>
            <w:r w:rsidRPr="003B5073">
              <w:t>The Australian Human Rights Commission</w:t>
            </w:r>
          </w:p>
          <w:p w14:paraId="7DAF695E" w14:textId="77777777" w:rsidR="00A57C88" w:rsidRPr="003B5073" w:rsidRDefault="00A57C88" w:rsidP="006E4FD4">
            <w:pPr>
              <w:pStyle w:val="EasyRead14"/>
            </w:pPr>
          </w:p>
          <w:p w14:paraId="4D6A36EE" w14:textId="77777777" w:rsidR="00A57C88" w:rsidRPr="003B5073" w:rsidRDefault="00A57C88" w:rsidP="006E4FD4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AHRC</w:t>
            </w:r>
            <w:r w:rsidRPr="003B5073">
              <w:t xml:space="preserve"> for short.</w:t>
            </w:r>
          </w:p>
          <w:p w14:paraId="7ECA24FE" w14:textId="77777777" w:rsidR="00A57C88" w:rsidRPr="003B5073" w:rsidRDefault="00A57C88" w:rsidP="006E4FD4">
            <w:pPr>
              <w:pStyle w:val="EasyRead14"/>
            </w:pPr>
          </w:p>
          <w:p w14:paraId="2BFA30FE" w14:textId="77777777" w:rsidR="00A57C88" w:rsidRPr="003B5073" w:rsidRDefault="00A57C88" w:rsidP="006E4FD4">
            <w:pPr>
              <w:pStyle w:val="EasyRead14"/>
            </w:pPr>
            <w:r w:rsidRPr="003B5073">
              <w:t xml:space="preserve">Wrote this together. </w:t>
            </w:r>
          </w:p>
          <w:p w14:paraId="3836388C" w14:textId="77777777" w:rsidR="00A57C88" w:rsidRPr="003B5073" w:rsidRDefault="00A57C88" w:rsidP="006E4FD4">
            <w:pPr>
              <w:pStyle w:val="EasyRead14"/>
            </w:pPr>
          </w:p>
          <w:p w14:paraId="13241626" w14:textId="77777777" w:rsidR="00A57C88" w:rsidRPr="003B5073" w:rsidRDefault="00A57C88" w:rsidP="006E4FD4">
            <w:pPr>
              <w:pStyle w:val="EasyRead14"/>
            </w:pPr>
            <w:r w:rsidRPr="003B5073">
              <w:t xml:space="preserve">When you see the </w:t>
            </w:r>
            <w:proofErr w:type="gramStart"/>
            <w:r w:rsidRPr="003B5073">
              <w:t>word</w:t>
            </w:r>
            <w:proofErr w:type="gramEnd"/>
            <w:r w:rsidRPr="003B5073">
              <w:t xml:space="preserve"> </w:t>
            </w:r>
            <w:r w:rsidRPr="003B5073">
              <w:rPr>
                <w:b/>
                <w:bCs/>
              </w:rPr>
              <w:t>we</w:t>
            </w:r>
            <w:r w:rsidRPr="003B5073">
              <w:t xml:space="preserve"> it means </w:t>
            </w:r>
          </w:p>
          <w:p w14:paraId="6A7267A0" w14:textId="77777777" w:rsidR="00A57C88" w:rsidRPr="003B5073" w:rsidRDefault="00A57C88" w:rsidP="006E4FD4">
            <w:pPr>
              <w:pStyle w:val="EasyRead14"/>
            </w:pPr>
            <w:r w:rsidRPr="003B5073">
              <w:t>DHDA and AHRC.</w:t>
            </w:r>
          </w:p>
        </w:tc>
      </w:tr>
      <w:tr w:rsidR="00A57C88" w:rsidRPr="003B5073" w14:paraId="0F82B7DB" w14:textId="77777777" w:rsidTr="00A57C88">
        <w:trPr>
          <w:cantSplit/>
          <w:trHeight w:val="2835"/>
        </w:trPr>
        <w:tc>
          <w:tcPr>
            <w:tcW w:w="3159" w:type="dxa"/>
            <w:hideMark/>
          </w:tcPr>
          <w:p w14:paraId="539CA610" w14:textId="77777777" w:rsidR="00A57C88" w:rsidRPr="003B5073" w:rsidRDefault="00A57C88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6B4635D1" wp14:editId="7AE312D7">
                  <wp:extent cx="1866900" cy="1866900"/>
                  <wp:effectExtent l="0" t="0" r="0" b="0"/>
                  <wp:docPr id="1009910384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B9B97C4" w14:textId="77777777" w:rsidR="00A57C88" w:rsidRPr="003B5073" w:rsidRDefault="00A57C88" w:rsidP="006E4FD4">
            <w:pPr>
              <w:pStyle w:val="EasyRead14"/>
            </w:pPr>
          </w:p>
          <w:p w14:paraId="5B1A1FE1" w14:textId="77777777" w:rsidR="00A57C88" w:rsidRPr="003B5073" w:rsidRDefault="00A57C88" w:rsidP="006E4FD4">
            <w:pPr>
              <w:pStyle w:val="EasyRead14"/>
            </w:pPr>
            <w:r w:rsidRPr="003B5073">
              <w:t xml:space="preserve">We wrote this in an </w:t>
            </w:r>
            <w:proofErr w:type="gramStart"/>
            <w:r w:rsidRPr="003B5073">
              <w:t>easy to read</w:t>
            </w:r>
            <w:proofErr w:type="gramEnd"/>
            <w:r w:rsidRPr="003B5073">
              <w:t xml:space="preserve"> way.</w:t>
            </w:r>
          </w:p>
          <w:p w14:paraId="1445E73D" w14:textId="77777777" w:rsidR="00A57C88" w:rsidRPr="003B5073" w:rsidRDefault="00A57C88" w:rsidP="006E4FD4">
            <w:pPr>
              <w:pStyle w:val="EasyRead14"/>
            </w:pPr>
          </w:p>
          <w:p w14:paraId="58C4C33C" w14:textId="77777777" w:rsidR="00A57C88" w:rsidRPr="003B5073" w:rsidRDefault="00A57C88" w:rsidP="006E4FD4">
            <w:pPr>
              <w:pStyle w:val="EasyRead14"/>
            </w:pPr>
            <w:r w:rsidRPr="003B5073">
              <w:t>We use pictures to explain some ideas.</w:t>
            </w:r>
          </w:p>
        </w:tc>
      </w:tr>
      <w:tr w:rsidR="00A57C88" w:rsidRPr="003B5073" w14:paraId="73E6F343" w14:textId="77777777" w:rsidTr="00A57C88">
        <w:trPr>
          <w:cantSplit/>
          <w:trHeight w:val="2268"/>
        </w:trPr>
        <w:tc>
          <w:tcPr>
            <w:tcW w:w="3159" w:type="dxa"/>
            <w:hideMark/>
          </w:tcPr>
          <w:p w14:paraId="24D404FB" w14:textId="77777777" w:rsidR="00A57C88" w:rsidRPr="003B5073" w:rsidRDefault="00A57C88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250BD39B" wp14:editId="35D3013B">
                  <wp:extent cx="1809750" cy="1552575"/>
                  <wp:effectExtent l="0" t="0" r="0" b="9525"/>
                  <wp:docPr id="1874644595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74CFE267" w14:textId="77777777" w:rsidR="00A57C88" w:rsidRPr="003B5073" w:rsidRDefault="00A57C88" w:rsidP="006E4FD4">
            <w:pPr>
              <w:pStyle w:val="EasyRead14"/>
            </w:pPr>
            <w:r w:rsidRPr="003B5073">
              <w:t xml:space="preserve">We have some words in </w:t>
            </w:r>
            <w:r w:rsidRPr="003B5073">
              <w:rPr>
                <w:b/>
                <w:bCs/>
              </w:rPr>
              <w:t>bold</w:t>
            </w:r>
            <w:r w:rsidRPr="003B5073">
              <w:t xml:space="preserve">. </w:t>
            </w:r>
          </w:p>
          <w:p w14:paraId="662D85B9" w14:textId="77777777" w:rsidR="00A57C88" w:rsidRPr="003B5073" w:rsidRDefault="00A57C88" w:rsidP="006E4FD4">
            <w:pPr>
              <w:pStyle w:val="EasyRead14"/>
            </w:pPr>
          </w:p>
          <w:p w14:paraId="7B6FF13B" w14:textId="77777777" w:rsidR="00A57C88" w:rsidRPr="003B5073" w:rsidRDefault="00A57C88" w:rsidP="006E4FD4">
            <w:pPr>
              <w:pStyle w:val="EasyRead14"/>
            </w:pPr>
            <w:r w:rsidRPr="003B5073">
              <w:t>This means the letters are thicker and darker.</w:t>
            </w:r>
          </w:p>
          <w:p w14:paraId="10865B46" w14:textId="77777777" w:rsidR="00A57C88" w:rsidRPr="003B5073" w:rsidRDefault="00A57C88" w:rsidP="006E4FD4">
            <w:pPr>
              <w:pStyle w:val="EasyRead14"/>
            </w:pPr>
          </w:p>
          <w:p w14:paraId="0D684335" w14:textId="77777777" w:rsidR="00A57C88" w:rsidRPr="003B5073" w:rsidRDefault="00A57C88" w:rsidP="006E4FD4">
            <w:pPr>
              <w:pStyle w:val="EasyRead14"/>
            </w:pPr>
            <w:r w:rsidRPr="003B5073">
              <w:t>These are important words.</w:t>
            </w:r>
          </w:p>
        </w:tc>
      </w:tr>
      <w:tr w:rsidR="00A57C88" w:rsidRPr="003B5073" w14:paraId="2BD4E3A0" w14:textId="77777777" w:rsidTr="00A57C88">
        <w:trPr>
          <w:cantSplit/>
          <w:trHeight w:val="2694"/>
        </w:trPr>
        <w:tc>
          <w:tcPr>
            <w:tcW w:w="3159" w:type="dxa"/>
            <w:hideMark/>
          </w:tcPr>
          <w:p w14:paraId="7E0F3537" w14:textId="77777777" w:rsidR="00A57C88" w:rsidRPr="003B5073" w:rsidRDefault="00A57C88" w:rsidP="006E4FD4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0B222CEF" wp14:editId="14630567">
                  <wp:extent cx="1543050" cy="1543050"/>
                  <wp:effectExtent l="0" t="0" r="0" b="0"/>
                  <wp:docPr id="1721147468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28798421" w14:textId="77777777" w:rsidR="00A57C88" w:rsidRPr="003B5073" w:rsidRDefault="00A57C88" w:rsidP="006E4FD4">
            <w:pPr>
              <w:pStyle w:val="EasyRead14"/>
            </w:pPr>
          </w:p>
          <w:p w14:paraId="58CEB749" w14:textId="77777777" w:rsidR="00A57C88" w:rsidRPr="003B5073" w:rsidRDefault="00A57C88" w:rsidP="006E4FD4">
            <w:pPr>
              <w:pStyle w:val="EasyRead14"/>
            </w:pPr>
            <w:r w:rsidRPr="003B5073">
              <w:t>This is an Easy Read summary of another document.</w:t>
            </w:r>
          </w:p>
          <w:p w14:paraId="0D5A486F" w14:textId="77777777" w:rsidR="00A57C88" w:rsidRPr="003B5073" w:rsidRDefault="00A57C88" w:rsidP="006E4FD4">
            <w:pPr>
              <w:pStyle w:val="EasyRead14"/>
            </w:pPr>
          </w:p>
          <w:p w14:paraId="5B9986CA" w14:textId="77777777" w:rsidR="00A57C88" w:rsidRPr="003B5073" w:rsidRDefault="00A57C88" w:rsidP="006E4FD4">
            <w:pPr>
              <w:pStyle w:val="EasyRead14"/>
            </w:pPr>
            <w:r w:rsidRPr="003B5073">
              <w:t>This means it has the most important ideas.</w:t>
            </w:r>
          </w:p>
        </w:tc>
      </w:tr>
      <w:tr w:rsidR="00A57C88" w:rsidRPr="003B5073" w14:paraId="2632D0FF" w14:textId="77777777" w:rsidTr="00A57C88">
        <w:trPr>
          <w:cantSplit/>
          <w:trHeight w:val="2268"/>
        </w:trPr>
        <w:tc>
          <w:tcPr>
            <w:tcW w:w="3159" w:type="dxa"/>
            <w:hideMark/>
          </w:tcPr>
          <w:p w14:paraId="212D4EB6" w14:textId="77777777" w:rsidR="00A57C88" w:rsidRPr="003B5073" w:rsidRDefault="00A57C88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7EBFF7B0" wp14:editId="14C63EC7">
                  <wp:extent cx="1409700" cy="1562100"/>
                  <wp:effectExtent l="0" t="0" r="0" b="0"/>
                  <wp:docPr id="268406664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623170EF" w14:textId="77777777" w:rsidR="00A57C88" w:rsidRPr="003B5073" w:rsidRDefault="00A57C88" w:rsidP="006E4FD4">
            <w:pPr>
              <w:pStyle w:val="EasyRead14"/>
            </w:pPr>
          </w:p>
          <w:p w14:paraId="1DC67258" w14:textId="77777777" w:rsidR="00A57C88" w:rsidRPr="003B5073" w:rsidRDefault="00A57C88" w:rsidP="006E4FD4">
            <w:pPr>
              <w:pStyle w:val="EasyRead14"/>
            </w:pPr>
            <w:r w:rsidRPr="003B5073">
              <w:t>We can answer any questions by email.</w:t>
            </w:r>
          </w:p>
          <w:p w14:paraId="611D5490" w14:textId="77777777" w:rsidR="00A57C88" w:rsidRPr="003B5073" w:rsidRDefault="00A57C88" w:rsidP="006E4FD4">
            <w:pPr>
              <w:pStyle w:val="EasyRead14"/>
            </w:pPr>
          </w:p>
          <w:p w14:paraId="3D41F3CD" w14:textId="77777777" w:rsidR="00A57C88" w:rsidRPr="003B5073" w:rsidRDefault="00A57C88" w:rsidP="006E4FD4">
            <w:pPr>
              <w:pStyle w:val="EasyRead14"/>
            </w:pPr>
            <w:r w:rsidRPr="003B5073">
              <w:t xml:space="preserve">Email us </w:t>
            </w:r>
            <w:hyperlink r:id="rId18" w:history="1">
              <w:r w:rsidRPr="003B5073">
                <w:rPr>
                  <w:rStyle w:val="Hyperlink"/>
                </w:rPr>
                <w:t>disability@humanrights.gov.au</w:t>
              </w:r>
            </w:hyperlink>
            <w:r w:rsidRPr="003B5073">
              <w:t xml:space="preserve"> </w:t>
            </w:r>
          </w:p>
        </w:tc>
      </w:tr>
      <w:tr w:rsidR="00A57C88" w:rsidRPr="003B5073" w14:paraId="1C1F27D7" w14:textId="77777777" w:rsidTr="00A57C88">
        <w:trPr>
          <w:cantSplit/>
          <w:trHeight w:val="2835"/>
        </w:trPr>
        <w:tc>
          <w:tcPr>
            <w:tcW w:w="3159" w:type="dxa"/>
            <w:hideMark/>
          </w:tcPr>
          <w:p w14:paraId="06889218" w14:textId="77777777" w:rsidR="00A57C88" w:rsidRPr="003B5073" w:rsidRDefault="00A57C88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586BFD8C" wp14:editId="098D8223">
                  <wp:extent cx="1866900" cy="1838325"/>
                  <wp:effectExtent l="0" t="0" r="0" b="9525"/>
                  <wp:docPr id="2114908686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05952D3" w14:textId="77777777" w:rsidR="00A57C88" w:rsidRPr="003B5073" w:rsidRDefault="00A57C88" w:rsidP="006E4FD4">
            <w:pPr>
              <w:pStyle w:val="EasyRead14"/>
            </w:pPr>
            <w:r w:rsidRPr="003B5073">
              <w:t>You can ask for help to read this document.</w:t>
            </w:r>
          </w:p>
          <w:p w14:paraId="3DCB33A8" w14:textId="77777777" w:rsidR="00A57C88" w:rsidRPr="003B5073" w:rsidRDefault="00A57C88" w:rsidP="006E4FD4">
            <w:pPr>
              <w:pStyle w:val="EasyRead14"/>
            </w:pPr>
          </w:p>
          <w:p w14:paraId="3789870D" w14:textId="77777777" w:rsidR="00A57C88" w:rsidRPr="003B5073" w:rsidRDefault="00A57C88" w:rsidP="006E4FD4">
            <w:pPr>
              <w:pStyle w:val="EasyRead14"/>
            </w:pPr>
            <w:r w:rsidRPr="003B5073">
              <w:t>You can ask</w:t>
            </w:r>
          </w:p>
          <w:p w14:paraId="320EE174" w14:textId="77777777" w:rsidR="00A57C88" w:rsidRPr="003B5073" w:rsidRDefault="00A57C88" w:rsidP="006E4FD4">
            <w:pPr>
              <w:pStyle w:val="EasyRead14"/>
            </w:pPr>
          </w:p>
          <w:p w14:paraId="7FEBEFE9" w14:textId="77777777" w:rsidR="00A57C88" w:rsidRPr="003B5073" w:rsidRDefault="00A57C88" w:rsidP="00A57C88">
            <w:pPr>
              <w:pStyle w:val="EasyRead14"/>
              <w:numPr>
                <w:ilvl w:val="0"/>
                <w:numId w:val="2"/>
              </w:numPr>
            </w:pPr>
            <w:r w:rsidRPr="003B5073">
              <w:t>A friend</w:t>
            </w:r>
          </w:p>
          <w:p w14:paraId="195FB682" w14:textId="77777777" w:rsidR="00A57C88" w:rsidRPr="003B5073" w:rsidRDefault="00A57C88" w:rsidP="00A57C88">
            <w:pPr>
              <w:pStyle w:val="EasyRead14"/>
              <w:numPr>
                <w:ilvl w:val="0"/>
                <w:numId w:val="2"/>
              </w:numPr>
            </w:pPr>
            <w:r w:rsidRPr="003B5073">
              <w:t>Family members</w:t>
            </w:r>
          </w:p>
          <w:p w14:paraId="07E94C42" w14:textId="77777777" w:rsidR="00A57C88" w:rsidRPr="003B5073" w:rsidRDefault="00A57C88" w:rsidP="00A57C88">
            <w:pPr>
              <w:pStyle w:val="EasyRead14"/>
              <w:numPr>
                <w:ilvl w:val="0"/>
                <w:numId w:val="2"/>
              </w:numPr>
            </w:pPr>
            <w:r w:rsidRPr="003B5073">
              <w:t>A support person.</w:t>
            </w:r>
          </w:p>
        </w:tc>
      </w:tr>
      <w:tr w:rsidR="00A57C88" w:rsidRPr="003B5073" w14:paraId="438218AE" w14:textId="77777777" w:rsidTr="00A57C88">
        <w:trPr>
          <w:cantSplit/>
          <w:trHeight w:val="2649"/>
        </w:trPr>
        <w:tc>
          <w:tcPr>
            <w:tcW w:w="3159" w:type="dxa"/>
            <w:hideMark/>
          </w:tcPr>
          <w:p w14:paraId="72482EDB" w14:textId="77777777" w:rsidR="00A57C88" w:rsidRPr="003B5073" w:rsidRDefault="00A57C88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672E5A2B" wp14:editId="16D1CC0B">
                  <wp:extent cx="914400" cy="1371600"/>
                  <wp:effectExtent l="0" t="0" r="0" b="0"/>
                  <wp:docPr id="165519719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563A79E6" w14:textId="77777777" w:rsidR="00A57C88" w:rsidRPr="003B5073" w:rsidRDefault="00A57C88" w:rsidP="006E4FD4">
            <w:pPr>
              <w:pStyle w:val="EasyRead14"/>
            </w:pPr>
          </w:p>
          <w:p w14:paraId="28A455F3" w14:textId="77777777" w:rsidR="00A57C88" w:rsidRPr="003B5073" w:rsidRDefault="00A57C88" w:rsidP="006E4FD4">
            <w:pPr>
              <w:pStyle w:val="EasyRead14"/>
            </w:pPr>
            <w:r w:rsidRPr="003B5073">
              <w:t xml:space="preserve">We recognise Aboriginal and Torres Strait Islander people as the </w:t>
            </w:r>
            <w:r w:rsidRPr="003B5073">
              <w:rPr>
                <w:b/>
                <w:bCs/>
              </w:rPr>
              <w:t>Traditional Owners</w:t>
            </w:r>
            <w:r w:rsidRPr="003B5073">
              <w:t xml:space="preserve"> of the land we live on.</w:t>
            </w:r>
          </w:p>
        </w:tc>
      </w:tr>
      <w:tr w:rsidR="00A57C88" w:rsidRPr="003B5073" w14:paraId="661EBEBC" w14:textId="77777777" w:rsidTr="00A57C88">
        <w:trPr>
          <w:cantSplit/>
          <w:trHeight w:val="2268"/>
        </w:trPr>
        <w:tc>
          <w:tcPr>
            <w:tcW w:w="3159" w:type="dxa"/>
            <w:hideMark/>
          </w:tcPr>
          <w:p w14:paraId="70F99709" w14:textId="77777777" w:rsidR="00A57C88" w:rsidRPr="003B5073" w:rsidRDefault="00A57C88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348316B7" wp14:editId="0FF07554">
                  <wp:extent cx="1485900" cy="1514475"/>
                  <wp:effectExtent l="0" t="0" r="0" b="0"/>
                  <wp:docPr id="1462529178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2242D94" w14:textId="77777777" w:rsidR="00A57C88" w:rsidRPr="003B5073" w:rsidRDefault="00A57C88" w:rsidP="006E4FD4">
            <w:pPr>
              <w:pStyle w:val="EasyRead14"/>
            </w:pPr>
            <w:r w:rsidRPr="003B5073">
              <w:t xml:space="preserve">They were the </w:t>
            </w:r>
            <w:r w:rsidRPr="003B5073">
              <w:rPr>
                <w:b/>
                <w:bCs/>
              </w:rPr>
              <w:t>first people</w:t>
            </w:r>
            <w:r w:rsidRPr="003B5073">
              <w:t xml:space="preserve"> to live on and use the</w:t>
            </w:r>
          </w:p>
          <w:p w14:paraId="30F5639A" w14:textId="77777777" w:rsidR="00A57C88" w:rsidRPr="003B5073" w:rsidRDefault="00A57C88" w:rsidP="006E4FD4">
            <w:pPr>
              <w:pStyle w:val="EasyRead14"/>
            </w:pPr>
          </w:p>
          <w:p w14:paraId="50FAE6CF" w14:textId="77777777" w:rsidR="00A57C88" w:rsidRPr="003B5073" w:rsidRDefault="00A57C88" w:rsidP="00A57C88">
            <w:pPr>
              <w:pStyle w:val="EasyRead14"/>
              <w:numPr>
                <w:ilvl w:val="0"/>
                <w:numId w:val="10"/>
              </w:numPr>
            </w:pPr>
            <w:r w:rsidRPr="003B5073">
              <w:t>Land</w:t>
            </w:r>
          </w:p>
          <w:p w14:paraId="44756133" w14:textId="77777777" w:rsidR="00A57C88" w:rsidRPr="003B5073" w:rsidRDefault="00A57C88" w:rsidP="00A57C88">
            <w:pPr>
              <w:pStyle w:val="EasyRead14"/>
              <w:numPr>
                <w:ilvl w:val="0"/>
                <w:numId w:val="10"/>
              </w:numPr>
            </w:pPr>
            <w:r w:rsidRPr="003B5073">
              <w:t>Waters.</w:t>
            </w:r>
          </w:p>
        </w:tc>
      </w:tr>
    </w:tbl>
    <w:p w14:paraId="6844E4D2" w14:textId="593189E5" w:rsidR="00B15FE4" w:rsidRPr="00727303" w:rsidRDefault="00B15FE4" w:rsidP="5C1A1679">
      <w:pPr>
        <w:pStyle w:val="EasyReadContents"/>
        <w:rPr>
          <w:sz w:val="52"/>
          <w:szCs w:val="52"/>
        </w:rPr>
      </w:pPr>
      <w:r w:rsidRPr="00727303">
        <w:rPr>
          <w:sz w:val="52"/>
          <w:szCs w:val="52"/>
        </w:rPr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183B76" w14:paraId="164A5E44" w14:textId="77777777" w:rsidTr="00183B76">
        <w:trPr>
          <w:trHeight w:val="1134"/>
        </w:trPr>
        <w:tc>
          <w:tcPr>
            <w:tcW w:w="7508" w:type="dxa"/>
          </w:tcPr>
          <w:p w14:paraId="37365405" w14:textId="022C9BB9" w:rsidR="00C4674B" w:rsidRPr="00183B76" w:rsidRDefault="009818F6" w:rsidP="00F16105">
            <w:pPr>
              <w:pStyle w:val="EasyReadContentsItems"/>
              <w:rPr>
                <w:sz w:val="36"/>
                <w:szCs w:val="36"/>
              </w:rPr>
            </w:pPr>
            <w:r w:rsidRPr="00183B76">
              <w:rPr>
                <w:sz w:val="36"/>
                <w:szCs w:val="36"/>
              </w:rPr>
              <w:t>Supporting Participation Program</w:t>
            </w:r>
          </w:p>
        </w:tc>
        <w:tc>
          <w:tcPr>
            <w:tcW w:w="1508" w:type="dxa"/>
          </w:tcPr>
          <w:p w14:paraId="3A422320" w14:textId="325DD0CD" w:rsidR="00C4674B" w:rsidRPr="00183B76" w:rsidRDefault="00183B76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183B76">
              <w:rPr>
                <w:color w:val="358189"/>
                <w:sz w:val="36"/>
                <w:szCs w:val="36"/>
              </w:rPr>
              <w:t>5</w:t>
            </w:r>
          </w:p>
        </w:tc>
      </w:tr>
      <w:tr w:rsidR="00727303" w:rsidRPr="00183B76" w14:paraId="0CFF5240" w14:textId="77777777" w:rsidTr="00183B76">
        <w:trPr>
          <w:trHeight w:val="1134"/>
        </w:trPr>
        <w:tc>
          <w:tcPr>
            <w:tcW w:w="7508" w:type="dxa"/>
          </w:tcPr>
          <w:p w14:paraId="555032D2" w14:textId="01BDDDCE" w:rsidR="00C4674B" w:rsidRPr="00183B76" w:rsidRDefault="009818F6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183B76">
              <w:rPr>
                <w:color w:val="358189"/>
                <w:sz w:val="36"/>
                <w:szCs w:val="36"/>
              </w:rPr>
              <w:t>Internation</w:t>
            </w:r>
            <w:r w:rsidR="002E448D">
              <w:rPr>
                <w:color w:val="358189"/>
                <w:sz w:val="36"/>
                <w:szCs w:val="36"/>
              </w:rPr>
              <w:t>a</w:t>
            </w:r>
            <w:r w:rsidR="00E85FC7">
              <w:rPr>
                <w:color w:val="358189"/>
                <w:sz w:val="36"/>
                <w:szCs w:val="36"/>
              </w:rPr>
              <w:t>l</w:t>
            </w:r>
            <w:r w:rsidRPr="00183B76">
              <w:rPr>
                <w:color w:val="358189"/>
                <w:sz w:val="36"/>
                <w:szCs w:val="36"/>
              </w:rPr>
              <w:t xml:space="preserve"> forums in 2027</w:t>
            </w:r>
          </w:p>
        </w:tc>
        <w:tc>
          <w:tcPr>
            <w:tcW w:w="1508" w:type="dxa"/>
          </w:tcPr>
          <w:p w14:paraId="00BA7AA2" w14:textId="5420077D" w:rsidR="00C4674B" w:rsidRPr="00183B76" w:rsidRDefault="00183B76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183B76">
              <w:rPr>
                <w:color w:val="358189"/>
                <w:sz w:val="36"/>
                <w:szCs w:val="36"/>
              </w:rPr>
              <w:t>9</w:t>
            </w:r>
          </w:p>
        </w:tc>
      </w:tr>
      <w:tr w:rsidR="00727303" w:rsidRPr="00183B76" w14:paraId="7188D68E" w14:textId="77777777" w:rsidTr="00183B76">
        <w:trPr>
          <w:trHeight w:val="1134"/>
        </w:trPr>
        <w:tc>
          <w:tcPr>
            <w:tcW w:w="7508" w:type="dxa"/>
          </w:tcPr>
          <w:p w14:paraId="6A4D555E" w14:textId="7A7B6CA0" w:rsidR="00C4674B" w:rsidRPr="00183B76" w:rsidRDefault="009818F6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183B76">
              <w:rPr>
                <w:color w:val="358189"/>
                <w:sz w:val="36"/>
                <w:szCs w:val="36"/>
              </w:rPr>
              <w:t>About this document</w:t>
            </w:r>
          </w:p>
        </w:tc>
        <w:tc>
          <w:tcPr>
            <w:tcW w:w="1508" w:type="dxa"/>
          </w:tcPr>
          <w:p w14:paraId="33D0EFB6" w14:textId="0F9C78D5" w:rsidR="00C4674B" w:rsidRPr="00183B76" w:rsidRDefault="00183B76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183B76">
              <w:rPr>
                <w:color w:val="358189"/>
                <w:sz w:val="36"/>
                <w:szCs w:val="36"/>
              </w:rPr>
              <w:t>12</w:t>
            </w:r>
          </w:p>
        </w:tc>
      </w:tr>
      <w:tr w:rsidR="00727303" w:rsidRPr="00183B76" w14:paraId="36FE107C" w14:textId="77777777" w:rsidTr="00183B76">
        <w:trPr>
          <w:trHeight w:val="1134"/>
        </w:trPr>
        <w:tc>
          <w:tcPr>
            <w:tcW w:w="7508" w:type="dxa"/>
          </w:tcPr>
          <w:p w14:paraId="65A08568" w14:textId="5A747A24" w:rsidR="00C4674B" w:rsidRPr="00183B76" w:rsidRDefault="009818F6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183B76">
              <w:rPr>
                <w:color w:val="358189"/>
                <w:sz w:val="36"/>
                <w:szCs w:val="36"/>
              </w:rPr>
              <w:t>AHRC objectives</w:t>
            </w:r>
          </w:p>
        </w:tc>
        <w:tc>
          <w:tcPr>
            <w:tcW w:w="1508" w:type="dxa"/>
          </w:tcPr>
          <w:p w14:paraId="5A2ACCC2" w14:textId="697433C7" w:rsidR="00C4674B" w:rsidRPr="00183B76" w:rsidRDefault="00183B76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183B76">
              <w:rPr>
                <w:color w:val="358189"/>
                <w:sz w:val="36"/>
                <w:szCs w:val="36"/>
              </w:rPr>
              <w:t>15</w:t>
            </w:r>
          </w:p>
        </w:tc>
      </w:tr>
      <w:tr w:rsidR="00727303" w:rsidRPr="00183B76" w14:paraId="737F23D0" w14:textId="77777777" w:rsidTr="00183B76">
        <w:trPr>
          <w:trHeight w:val="1134"/>
        </w:trPr>
        <w:tc>
          <w:tcPr>
            <w:tcW w:w="7508" w:type="dxa"/>
          </w:tcPr>
          <w:p w14:paraId="60975D8B" w14:textId="179F5738" w:rsidR="00C77246" w:rsidRPr="00183B76" w:rsidRDefault="00183B76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183B76">
              <w:rPr>
                <w:color w:val="358189"/>
                <w:sz w:val="36"/>
                <w:szCs w:val="36"/>
              </w:rPr>
              <w:t>AHRC support</w:t>
            </w:r>
          </w:p>
        </w:tc>
        <w:tc>
          <w:tcPr>
            <w:tcW w:w="1508" w:type="dxa"/>
          </w:tcPr>
          <w:p w14:paraId="29EC90E3" w14:textId="632CDDC4" w:rsidR="00C77246" w:rsidRPr="00183B76" w:rsidRDefault="00183B76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183B76">
              <w:rPr>
                <w:color w:val="358189"/>
                <w:sz w:val="36"/>
                <w:szCs w:val="36"/>
              </w:rPr>
              <w:t>1</w:t>
            </w:r>
            <w:r w:rsidR="003D62A8">
              <w:rPr>
                <w:color w:val="358189"/>
                <w:sz w:val="36"/>
                <w:szCs w:val="36"/>
              </w:rPr>
              <w:t>8</w:t>
            </w:r>
          </w:p>
        </w:tc>
      </w:tr>
      <w:tr w:rsidR="00727303" w:rsidRPr="00183B76" w14:paraId="0C3CA5D3" w14:textId="77777777" w:rsidTr="00183B76">
        <w:trPr>
          <w:trHeight w:val="1134"/>
        </w:trPr>
        <w:tc>
          <w:tcPr>
            <w:tcW w:w="7508" w:type="dxa"/>
          </w:tcPr>
          <w:p w14:paraId="0F458561" w14:textId="76B7AF46" w:rsidR="00C77246" w:rsidRPr="00183B76" w:rsidRDefault="00183B76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183B76">
              <w:rPr>
                <w:color w:val="358189"/>
                <w:sz w:val="36"/>
                <w:szCs w:val="36"/>
              </w:rPr>
              <w:t>AHRC contact information</w:t>
            </w:r>
          </w:p>
        </w:tc>
        <w:tc>
          <w:tcPr>
            <w:tcW w:w="1508" w:type="dxa"/>
          </w:tcPr>
          <w:p w14:paraId="791A97C0" w14:textId="4B44A40F" w:rsidR="00C77246" w:rsidRPr="00183B76" w:rsidRDefault="00183B76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183B76">
              <w:rPr>
                <w:color w:val="358189"/>
                <w:sz w:val="36"/>
                <w:szCs w:val="36"/>
              </w:rPr>
              <w:t>2</w:t>
            </w:r>
            <w:r w:rsidR="003D62A8">
              <w:rPr>
                <w:color w:val="358189"/>
                <w:sz w:val="36"/>
                <w:szCs w:val="36"/>
              </w:rPr>
              <w:t>1</w:t>
            </w:r>
          </w:p>
        </w:tc>
      </w:tr>
    </w:tbl>
    <w:p w14:paraId="71C0E48E" w14:textId="360B3E55" w:rsidR="00B15FE4" w:rsidRDefault="00B15FE4">
      <w:r>
        <w:br w:type="page"/>
      </w:r>
    </w:p>
    <w:p w14:paraId="7E11CC4D" w14:textId="28733B8C" w:rsidR="008735C0" w:rsidRDefault="008735C0" w:rsidP="008735C0">
      <w:pPr>
        <w:pStyle w:val="EasyReadPageHeader"/>
        <w:rPr>
          <w:color w:val="358189"/>
          <w:sz w:val="48"/>
          <w:szCs w:val="48"/>
        </w:rPr>
      </w:pPr>
      <w:r w:rsidRPr="00C71626">
        <w:rPr>
          <w:color w:val="358189"/>
          <w:sz w:val="48"/>
          <w:szCs w:val="48"/>
        </w:rPr>
        <w:lastRenderedPageBreak/>
        <w:t>Supporting Participation Program</w:t>
      </w:r>
    </w:p>
    <w:p w14:paraId="0BD7A74D" w14:textId="77777777" w:rsidR="008735C0" w:rsidRPr="00AA36ED" w:rsidRDefault="008735C0" w:rsidP="008735C0">
      <w:pPr>
        <w:pStyle w:val="EasyRead14"/>
        <w:rPr>
          <w:sz w:val="22"/>
          <w:szCs w:val="22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753"/>
        <w:gridCol w:w="5831"/>
      </w:tblGrid>
      <w:tr w:rsidR="00A711FE" w:rsidRPr="008E647D" w14:paraId="57071D4F" w14:textId="77777777" w:rsidTr="00A711FE">
        <w:trPr>
          <w:cantSplit/>
          <w:trHeight w:val="4253"/>
        </w:trPr>
        <w:tc>
          <w:tcPr>
            <w:tcW w:w="3055" w:type="dxa"/>
          </w:tcPr>
          <w:p w14:paraId="5E899BE4" w14:textId="77777777" w:rsidR="00A711FE" w:rsidRPr="000F3CBC" w:rsidRDefault="00A711FE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F246B1C" wp14:editId="7906AB8F">
                  <wp:extent cx="1801495" cy="1801495"/>
                  <wp:effectExtent l="0" t="0" r="8255" b="8255"/>
                  <wp:docPr id="1313429739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29739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02E6799" w14:textId="77777777" w:rsidR="00A711FE" w:rsidRPr="008E647D" w:rsidRDefault="00A711FE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6F493664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</w:p>
          <w:p w14:paraId="66B8840D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talks about the </w:t>
            </w:r>
          </w:p>
          <w:p w14:paraId="4FAECBF3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  <w:r w:rsidRPr="00003907">
              <w:rPr>
                <w:b/>
                <w:bCs/>
                <w:sz w:val="28"/>
                <w:szCs w:val="28"/>
              </w:rPr>
              <w:t>Supporting Participation Program</w:t>
            </w:r>
            <w:r>
              <w:rPr>
                <w:sz w:val="28"/>
                <w:szCs w:val="28"/>
              </w:rPr>
              <w:t>.</w:t>
            </w:r>
          </w:p>
          <w:p w14:paraId="7FD31253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</w:p>
          <w:p w14:paraId="5F72ED51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003907">
              <w:rPr>
                <w:b/>
                <w:bCs/>
                <w:sz w:val="28"/>
                <w:szCs w:val="28"/>
              </w:rPr>
              <w:t>SPP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A711FE" w:rsidRPr="00372800" w14:paraId="608E0367" w14:textId="77777777" w:rsidTr="00A711FE">
        <w:trPr>
          <w:cantSplit/>
          <w:trHeight w:val="4253"/>
        </w:trPr>
        <w:tc>
          <w:tcPr>
            <w:tcW w:w="3055" w:type="dxa"/>
            <w:hideMark/>
          </w:tcPr>
          <w:p w14:paraId="46FC3438" w14:textId="77777777" w:rsidR="00A711FE" w:rsidRPr="00372800" w:rsidRDefault="00A711FE" w:rsidP="006E4FD4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08A569E7" wp14:editId="337DB7F3">
                  <wp:extent cx="1800225" cy="1800225"/>
                  <wp:effectExtent l="0" t="0" r="9525" b="9525"/>
                  <wp:docPr id="1713459909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46C1DFC" w14:textId="77777777" w:rsidR="00A711FE" w:rsidRPr="00372800" w:rsidRDefault="00A711FE" w:rsidP="006E4FD4">
            <w:pPr>
              <w:pStyle w:val="EasyRead16"/>
              <w:rPr>
                <w:noProof/>
              </w:rPr>
            </w:pPr>
          </w:p>
        </w:tc>
        <w:tc>
          <w:tcPr>
            <w:tcW w:w="5831" w:type="dxa"/>
          </w:tcPr>
          <w:p w14:paraId="52C73DFD" w14:textId="77777777" w:rsidR="00A711FE" w:rsidRPr="00372800" w:rsidRDefault="00A711FE" w:rsidP="006E4FD4">
            <w:pPr>
              <w:pStyle w:val="EasyRead16"/>
              <w:rPr>
                <w:noProof/>
              </w:rPr>
            </w:pPr>
          </w:p>
          <w:p w14:paraId="40A1ECE6" w14:textId="77777777" w:rsidR="00A711FE" w:rsidRPr="00003907" w:rsidRDefault="00A711FE" w:rsidP="006E4FD4">
            <w:pPr>
              <w:pStyle w:val="EasyRead16"/>
              <w:rPr>
                <w:noProof/>
                <w:sz w:val="28"/>
                <w:szCs w:val="28"/>
              </w:rPr>
            </w:pPr>
          </w:p>
          <w:p w14:paraId="1F0A132A" w14:textId="77777777" w:rsidR="00A711FE" w:rsidRPr="00372800" w:rsidRDefault="00A711FE" w:rsidP="006E4FD4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Participation means taking part in something.</w:t>
            </w:r>
          </w:p>
        </w:tc>
      </w:tr>
      <w:tr w:rsidR="00A711FE" w:rsidRPr="00372800" w14:paraId="731C74C5" w14:textId="77777777" w:rsidTr="00A711FE">
        <w:trPr>
          <w:cantSplit/>
          <w:trHeight w:val="2835"/>
        </w:trPr>
        <w:tc>
          <w:tcPr>
            <w:tcW w:w="3055" w:type="dxa"/>
            <w:hideMark/>
          </w:tcPr>
          <w:p w14:paraId="43257BC1" w14:textId="77777777" w:rsidR="00A711FE" w:rsidRPr="00372800" w:rsidRDefault="00A711FE" w:rsidP="006E4FD4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40F8EF64" wp14:editId="3D77AEE7">
                  <wp:extent cx="1800225" cy="1800225"/>
                  <wp:effectExtent l="0" t="0" r="0" b="9525"/>
                  <wp:docPr id="62840825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0098630" w14:textId="77777777" w:rsidR="00A711FE" w:rsidRPr="00372800" w:rsidRDefault="00A711FE" w:rsidP="006E4FD4">
            <w:pPr>
              <w:pStyle w:val="EasyRead16"/>
              <w:rPr>
                <w:noProof/>
              </w:rPr>
            </w:pPr>
          </w:p>
        </w:tc>
        <w:tc>
          <w:tcPr>
            <w:tcW w:w="5831" w:type="dxa"/>
          </w:tcPr>
          <w:p w14:paraId="586DA891" w14:textId="77777777" w:rsidR="00A711FE" w:rsidRPr="00372800" w:rsidRDefault="00A711FE" w:rsidP="006E4FD4">
            <w:pPr>
              <w:pStyle w:val="EasyRead16"/>
              <w:rPr>
                <w:noProof/>
              </w:rPr>
            </w:pPr>
          </w:p>
          <w:p w14:paraId="01E8A74F" w14:textId="77777777" w:rsidR="00A711FE" w:rsidRPr="00003907" w:rsidRDefault="00A711FE" w:rsidP="006E4FD4">
            <w:pPr>
              <w:pStyle w:val="EasyRead16"/>
              <w:rPr>
                <w:noProof/>
                <w:sz w:val="28"/>
                <w:szCs w:val="28"/>
              </w:rPr>
            </w:pPr>
          </w:p>
          <w:p w14:paraId="55673300" w14:textId="77777777" w:rsidR="00A711FE" w:rsidRPr="00372800" w:rsidRDefault="00A711FE" w:rsidP="006E4FD4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Programs are done to support people in the community.</w:t>
            </w:r>
          </w:p>
        </w:tc>
      </w:tr>
      <w:tr w:rsidR="00A711FE" w:rsidRPr="008E647D" w14:paraId="47BFF969" w14:textId="77777777" w:rsidTr="00A711FE">
        <w:trPr>
          <w:cantSplit/>
          <w:trHeight w:val="5103"/>
        </w:trPr>
        <w:tc>
          <w:tcPr>
            <w:tcW w:w="3055" w:type="dxa"/>
          </w:tcPr>
          <w:p w14:paraId="25B89E62" w14:textId="77777777" w:rsidR="00A711FE" w:rsidRPr="008E647D" w:rsidRDefault="00A711FE" w:rsidP="006E4FD4">
            <w:pPr>
              <w:pStyle w:val="EasyRead16"/>
              <w:rPr>
                <w:sz w:val="28"/>
                <w:szCs w:val="28"/>
              </w:rPr>
            </w:pPr>
            <w:r w:rsidRPr="000F3CB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014A83D" wp14:editId="7E0C6B27">
                  <wp:extent cx="1801495" cy="1801495"/>
                  <wp:effectExtent l="0" t="0" r="8255" b="0"/>
                  <wp:docPr id="1079324755" name="Picture 6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56483" name="Picture 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6A0CFF9" w14:textId="77777777" w:rsidR="00A711FE" w:rsidRPr="008E647D" w:rsidRDefault="00A711FE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52574A0A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</w:p>
          <w:p w14:paraId="79C03F84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</w:p>
          <w:p w14:paraId="5F519BA5" w14:textId="77777777" w:rsidR="00A711FE" w:rsidRDefault="00A711FE" w:rsidP="006E4FD4">
            <w:pPr>
              <w:pStyle w:val="EasyRead16"/>
            </w:pPr>
            <w:r w:rsidRPr="4C6AD29D">
              <w:rPr>
                <w:sz w:val="28"/>
                <w:szCs w:val="28"/>
              </w:rPr>
              <w:t xml:space="preserve">SPP supports people with disability to go to </w:t>
            </w:r>
            <w:r w:rsidRPr="4C6AD29D">
              <w:rPr>
                <w:b/>
                <w:bCs/>
                <w:sz w:val="28"/>
                <w:szCs w:val="28"/>
              </w:rPr>
              <w:t>international forums</w:t>
            </w:r>
            <w:r w:rsidRPr="4C6AD29D">
              <w:rPr>
                <w:sz w:val="28"/>
                <w:szCs w:val="28"/>
              </w:rPr>
              <w:t xml:space="preserve"> on </w:t>
            </w:r>
            <w:r w:rsidRPr="4C6AD29D">
              <w:rPr>
                <w:b/>
                <w:bCs/>
                <w:sz w:val="28"/>
                <w:szCs w:val="28"/>
              </w:rPr>
              <w:t>human rights</w:t>
            </w:r>
            <w:r w:rsidRPr="4C6AD29D">
              <w:rPr>
                <w:sz w:val="28"/>
                <w:szCs w:val="28"/>
              </w:rPr>
              <w:t>.</w:t>
            </w:r>
          </w:p>
          <w:p w14:paraId="58CCE9F9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</w:p>
          <w:p w14:paraId="4838D7EA" w14:textId="77777777" w:rsidR="00A711FE" w:rsidRPr="004F2A45" w:rsidRDefault="00A711FE" w:rsidP="006E4FD4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7BA57005">
              <w:rPr>
                <w:sz w:val="28"/>
                <w:szCs w:val="28"/>
              </w:rPr>
              <w:t xml:space="preserve">Like the </w:t>
            </w:r>
            <w:r w:rsidRPr="00FF0327">
              <w:rPr>
                <w:b/>
                <w:bCs/>
                <w:sz w:val="28"/>
                <w:szCs w:val="28"/>
              </w:rPr>
              <w:t>United Nations</w:t>
            </w:r>
            <w:r w:rsidRPr="7BA57005">
              <w:rPr>
                <w:sz w:val="28"/>
                <w:szCs w:val="28"/>
              </w:rPr>
              <w:t xml:space="preserve"> </w:t>
            </w:r>
            <w:r w:rsidRPr="7BA57005">
              <w:rPr>
                <w:b/>
                <w:bCs/>
                <w:sz w:val="28"/>
                <w:szCs w:val="28"/>
              </w:rPr>
              <w:t>Conference of States Parties.</w:t>
            </w:r>
          </w:p>
        </w:tc>
      </w:tr>
      <w:tr w:rsidR="00A711FE" w:rsidRPr="008E647D" w14:paraId="3FD104C4" w14:textId="77777777" w:rsidTr="00A711FE">
        <w:trPr>
          <w:cantSplit/>
          <w:trHeight w:val="5670"/>
        </w:trPr>
        <w:tc>
          <w:tcPr>
            <w:tcW w:w="3055" w:type="dxa"/>
          </w:tcPr>
          <w:p w14:paraId="2ACFFCF9" w14:textId="77777777" w:rsidR="00A711FE" w:rsidRPr="00FA6872" w:rsidRDefault="00A711FE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B3DBF5C" wp14:editId="4D923BC9">
                  <wp:extent cx="1801495" cy="1801495"/>
                  <wp:effectExtent l="0" t="0" r="0" b="0"/>
                  <wp:docPr id="62294839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828AF68" w14:textId="77777777" w:rsidR="00A711FE" w:rsidRPr="008E647D" w:rsidRDefault="00A711FE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1BDDDF2F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</w:p>
          <w:p w14:paraId="29C7BC9B" w14:textId="77777777" w:rsidR="00A711FE" w:rsidRPr="005E50C1" w:rsidRDefault="00A711FE" w:rsidP="006E4FD4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United Nations</w:t>
            </w:r>
            <w:r w:rsidRPr="28E086E3">
              <w:rPr>
                <w:sz w:val="28"/>
                <w:szCs w:val="28"/>
              </w:rPr>
              <w:t xml:space="preserve"> is an organisation where countries come together to</w:t>
            </w:r>
          </w:p>
          <w:p w14:paraId="6E9B586D" w14:textId="77777777" w:rsidR="00A711FE" w:rsidRPr="005E50C1" w:rsidRDefault="00A711FE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589C50CC" w14:textId="77777777" w:rsidR="00A711FE" w:rsidRPr="005E50C1" w:rsidRDefault="00A711FE" w:rsidP="00A711FE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Talk about world issues</w:t>
            </w:r>
          </w:p>
          <w:p w14:paraId="7FD47E0B" w14:textId="77777777" w:rsidR="00A711FE" w:rsidRPr="005E50C1" w:rsidRDefault="00A711FE" w:rsidP="00A711FE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Fix world issues.</w:t>
            </w:r>
          </w:p>
          <w:p w14:paraId="15F46755" w14:textId="77777777" w:rsidR="00A711FE" w:rsidRPr="005E50C1" w:rsidRDefault="00A711FE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5C2CDAC1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28E086E3">
              <w:rPr>
                <w:b/>
                <w:bCs/>
                <w:sz w:val="28"/>
                <w:szCs w:val="28"/>
              </w:rPr>
              <w:t xml:space="preserve">UN </w:t>
            </w:r>
            <w:r w:rsidRPr="28E086E3">
              <w:rPr>
                <w:sz w:val="28"/>
                <w:szCs w:val="28"/>
              </w:rPr>
              <w:t>for short.</w:t>
            </w:r>
          </w:p>
        </w:tc>
      </w:tr>
      <w:tr w:rsidR="00A711FE" w:rsidRPr="008E647D" w14:paraId="44115246" w14:textId="77777777" w:rsidTr="00A711FE">
        <w:trPr>
          <w:cantSplit/>
          <w:trHeight w:val="2835"/>
        </w:trPr>
        <w:tc>
          <w:tcPr>
            <w:tcW w:w="3055" w:type="dxa"/>
          </w:tcPr>
          <w:p w14:paraId="50B0A732" w14:textId="77777777" w:rsidR="00A711FE" w:rsidRPr="00CD2BD0" w:rsidRDefault="00A711FE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E7797EC" wp14:editId="6BCDB47E">
                  <wp:extent cx="1801495" cy="1801495"/>
                  <wp:effectExtent l="0" t="0" r="8255" b="0"/>
                  <wp:docPr id="1283853293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341412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40B1AC2" w14:textId="77777777" w:rsidR="00A711FE" w:rsidRPr="008E647D" w:rsidRDefault="00A711FE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590E460A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</w:p>
          <w:p w14:paraId="13A1C501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Conference of States Parties</w:t>
            </w:r>
            <w:r w:rsidRPr="28E086E3">
              <w:rPr>
                <w:sz w:val="28"/>
                <w:szCs w:val="28"/>
              </w:rPr>
              <w:t xml:space="preserve"> is a meeting for all countries that agreed to support the rights of people with disability.</w:t>
            </w:r>
          </w:p>
          <w:p w14:paraId="400F62E6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</w:p>
          <w:p w14:paraId="2951D97D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</w:t>
            </w:r>
            <w:r w:rsidRPr="28E086E3">
              <w:rPr>
                <w:b/>
                <w:bCs/>
                <w:sz w:val="28"/>
                <w:szCs w:val="28"/>
              </w:rPr>
              <w:t>COSP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A711FE" w:rsidRPr="008E647D" w14:paraId="512A3712" w14:textId="77777777" w:rsidTr="00A711FE">
        <w:trPr>
          <w:cantSplit/>
          <w:trHeight w:val="5103"/>
        </w:trPr>
        <w:tc>
          <w:tcPr>
            <w:tcW w:w="3055" w:type="dxa"/>
          </w:tcPr>
          <w:p w14:paraId="678E144E" w14:textId="77777777" w:rsidR="00A711FE" w:rsidRPr="008E647D" w:rsidRDefault="00A711FE" w:rsidP="006E4FD4">
            <w:pPr>
              <w:pStyle w:val="EasyRead16"/>
              <w:rPr>
                <w:sz w:val="28"/>
                <w:szCs w:val="28"/>
              </w:rPr>
            </w:pPr>
            <w:r w:rsidRPr="00CD2BD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3E67AED" wp14:editId="6F3BFFB5">
                  <wp:extent cx="1801495" cy="1801495"/>
                  <wp:effectExtent l="0" t="0" r="8255" b="0"/>
                  <wp:docPr id="1218287961" name="Picture 7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89677" name="Picture 7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0ADDC1C" w14:textId="77777777" w:rsidR="00A711FE" w:rsidRPr="008E647D" w:rsidRDefault="00A711FE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38E20DF7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</w:p>
          <w:p w14:paraId="533E96DE" w14:textId="77777777" w:rsidR="00A711FE" w:rsidRDefault="00A711FE" w:rsidP="006E4FD4">
            <w:pPr>
              <w:pStyle w:val="EasyRead16"/>
            </w:pPr>
            <w:r w:rsidRPr="28E086E3">
              <w:rPr>
                <w:sz w:val="28"/>
                <w:szCs w:val="28"/>
              </w:rPr>
              <w:t>International forums are meetings where people from different countries talk about important issues.</w:t>
            </w:r>
          </w:p>
          <w:p w14:paraId="232EB032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</w:p>
        </w:tc>
      </w:tr>
      <w:tr w:rsidR="00A711FE" w:rsidRPr="008E647D" w14:paraId="1AE848F7" w14:textId="77777777" w:rsidTr="00A711FE">
        <w:trPr>
          <w:cantSplit/>
          <w:trHeight w:val="5103"/>
        </w:trPr>
        <w:tc>
          <w:tcPr>
            <w:tcW w:w="3055" w:type="dxa"/>
          </w:tcPr>
          <w:p w14:paraId="5B8F7D43" w14:textId="77777777" w:rsidR="00A711FE" w:rsidRPr="008E647D" w:rsidRDefault="00A711FE" w:rsidP="006E4FD4">
            <w:pPr>
              <w:pStyle w:val="EasyRead16"/>
              <w:rPr>
                <w:sz w:val="28"/>
                <w:szCs w:val="28"/>
              </w:rPr>
            </w:pPr>
            <w:r w:rsidRPr="004C366B">
              <w:rPr>
                <w:noProof/>
                <w:sz w:val="28"/>
                <w:szCs w:val="28"/>
              </w:rPr>
              <w:drawing>
                <wp:inline distT="0" distB="0" distL="0" distR="0" wp14:anchorId="18DD2D40" wp14:editId="510CB301">
                  <wp:extent cx="1801495" cy="1801495"/>
                  <wp:effectExtent l="0" t="0" r="8255" b="8255"/>
                  <wp:docPr id="1548979663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69687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AC5575F" w14:textId="77777777" w:rsidR="00A711FE" w:rsidRPr="008E647D" w:rsidRDefault="00A711FE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6FB59DCB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rights are rights that everyone has.</w:t>
            </w:r>
          </w:p>
          <w:p w14:paraId="25735D20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</w:p>
          <w:p w14:paraId="55C84926" w14:textId="77777777" w:rsidR="00A711FE" w:rsidRDefault="00A711FE" w:rsidP="006E4FD4">
            <w:p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 xml:space="preserve">Rights are </w:t>
            </w:r>
            <w:r w:rsidRPr="000049CC">
              <w:rPr>
                <w:b/>
                <w:bCs/>
                <w:sz w:val="28"/>
                <w:szCs w:val="28"/>
              </w:rPr>
              <w:t>rules</w:t>
            </w:r>
            <w:r w:rsidRPr="000049CC">
              <w:rPr>
                <w:sz w:val="28"/>
                <w:szCs w:val="28"/>
              </w:rPr>
              <w:t xml:space="preserve"> about treating everyone</w:t>
            </w:r>
          </w:p>
          <w:p w14:paraId="7FAB1D4E" w14:textId="77777777" w:rsidR="00A711FE" w:rsidRPr="000049CC" w:rsidRDefault="00A711FE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629025C1" w14:textId="77777777" w:rsidR="00A711FE" w:rsidRPr="000049CC" w:rsidRDefault="00A711FE" w:rsidP="00A711FE">
            <w:pPr>
              <w:numPr>
                <w:ilvl w:val="0"/>
                <w:numId w:val="15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Fair</w:t>
            </w:r>
          </w:p>
          <w:p w14:paraId="4F055705" w14:textId="77777777" w:rsidR="00A711FE" w:rsidRPr="005F43F7" w:rsidRDefault="00A711FE" w:rsidP="00A711FE">
            <w:pPr>
              <w:numPr>
                <w:ilvl w:val="0"/>
                <w:numId w:val="16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Equal.</w:t>
            </w:r>
          </w:p>
        </w:tc>
      </w:tr>
      <w:tr w:rsidR="00A711FE" w:rsidRPr="008E647D" w14:paraId="4FAC1F6A" w14:textId="77777777" w:rsidTr="00A711FE">
        <w:trPr>
          <w:cantSplit/>
          <w:trHeight w:val="2835"/>
        </w:trPr>
        <w:tc>
          <w:tcPr>
            <w:tcW w:w="3055" w:type="dxa"/>
          </w:tcPr>
          <w:p w14:paraId="5C43DFA8" w14:textId="77777777" w:rsidR="00A711FE" w:rsidRPr="00FA6872" w:rsidRDefault="00A711FE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3419234" wp14:editId="7E63ADBA">
                  <wp:extent cx="1801495" cy="1801495"/>
                  <wp:effectExtent l="0" t="0" r="8255" b="8255"/>
                  <wp:docPr id="721073582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2E80527" w14:textId="77777777" w:rsidR="00A711FE" w:rsidRPr="008E647D" w:rsidRDefault="00A711FE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0A1A69D6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</w:p>
          <w:p w14:paraId="325AE0DA" w14:textId="77777777" w:rsidR="00A711FE" w:rsidRDefault="00A711FE" w:rsidP="006E4FD4">
            <w:pPr>
              <w:pStyle w:val="EasyRead16"/>
            </w:pPr>
            <w:r w:rsidRPr="28E086E3">
              <w:rPr>
                <w:sz w:val="28"/>
                <w:szCs w:val="28"/>
              </w:rPr>
              <w:t xml:space="preserve">SPP helps Australia to follow the </w:t>
            </w:r>
          </w:p>
          <w:p w14:paraId="6370E82E" w14:textId="77777777" w:rsidR="00A711FE" w:rsidRDefault="00A711FE" w:rsidP="006E4FD4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7D881682" w14:textId="77777777" w:rsidR="00A711FE" w:rsidRDefault="00A711FE" w:rsidP="00A711FE">
            <w:pPr>
              <w:pStyle w:val="EasyRead16"/>
              <w:numPr>
                <w:ilvl w:val="0"/>
                <w:numId w:val="12"/>
              </w:numPr>
              <w:rPr>
                <w:b/>
                <w:bCs/>
                <w:sz w:val="28"/>
                <w:szCs w:val="28"/>
              </w:rPr>
            </w:pPr>
            <w:r w:rsidRPr="7BA57005">
              <w:rPr>
                <w:b/>
                <w:bCs/>
                <w:sz w:val="28"/>
                <w:szCs w:val="28"/>
              </w:rPr>
              <w:t>UN Convention on the Rights of Persons with Disabilities.</w:t>
            </w:r>
          </w:p>
          <w:p w14:paraId="68D46559" w14:textId="77777777" w:rsidR="00A711FE" w:rsidRDefault="00A711FE" w:rsidP="006E4FD4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3740E55E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say </w:t>
            </w:r>
            <w:r w:rsidRPr="28E086E3">
              <w:rPr>
                <w:b/>
                <w:bCs/>
                <w:sz w:val="28"/>
                <w:szCs w:val="28"/>
              </w:rPr>
              <w:t>CRPD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A711FE" w:rsidRPr="008E647D" w14:paraId="5FC015FA" w14:textId="77777777" w:rsidTr="00A711FE">
        <w:trPr>
          <w:cantSplit/>
          <w:trHeight w:val="5103"/>
        </w:trPr>
        <w:tc>
          <w:tcPr>
            <w:tcW w:w="3055" w:type="dxa"/>
          </w:tcPr>
          <w:p w14:paraId="193DFE4D" w14:textId="77777777" w:rsidR="00A711FE" w:rsidRPr="00FA6872" w:rsidRDefault="00A711FE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3077E7F" wp14:editId="13A6BB14">
                  <wp:extent cx="1801495" cy="1801495"/>
                  <wp:effectExtent l="0" t="0" r="8255" b="8255"/>
                  <wp:docPr id="1264796571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74676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A518CD0" w14:textId="77777777" w:rsidR="00A711FE" w:rsidRPr="008E647D" w:rsidRDefault="00A711FE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2593F449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</w:p>
          <w:p w14:paraId="380F5D93" w14:textId="77777777" w:rsidR="00A711FE" w:rsidRDefault="00A711FE" w:rsidP="006E4FD4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CRPD is an agreement between different countries.</w:t>
            </w:r>
          </w:p>
          <w:p w14:paraId="4085AE10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</w:p>
          <w:p w14:paraId="63737799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CRPD says how people with disability </w:t>
            </w:r>
            <w:r w:rsidRPr="28E086E3">
              <w:rPr>
                <w:b/>
                <w:bCs/>
                <w:sz w:val="28"/>
                <w:szCs w:val="28"/>
              </w:rPr>
              <w:t>must</w:t>
            </w:r>
            <w:r w:rsidRPr="28E086E3">
              <w:rPr>
                <w:sz w:val="28"/>
                <w:szCs w:val="28"/>
              </w:rPr>
              <w:t xml:space="preserve"> have their </w:t>
            </w:r>
            <w:r w:rsidRPr="28E086E3">
              <w:rPr>
                <w:b/>
                <w:bCs/>
                <w:sz w:val="28"/>
                <w:szCs w:val="28"/>
              </w:rPr>
              <w:t>rights</w:t>
            </w:r>
            <w:r w:rsidRPr="28E086E3">
              <w:rPr>
                <w:sz w:val="28"/>
                <w:szCs w:val="28"/>
              </w:rPr>
              <w:t xml:space="preserve"> respected.</w:t>
            </w:r>
          </w:p>
        </w:tc>
      </w:tr>
      <w:tr w:rsidR="00A711FE" w:rsidRPr="008E647D" w14:paraId="7E6DE110" w14:textId="77777777" w:rsidTr="00A711FE">
        <w:trPr>
          <w:cantSplit/>
          <w:trHeight w:val="5103"/>
        </w:trPr>
        <w:tc>
          <w:tcPr>
            <w:tcW w:w="3055" w:type="dxa"/>
          </w:tcPr>
          <w:p w14:paraId="6717F926" w14:textId="77777777" w:rsidR="00A711FE" w:rsidRPr="008E647D" w:rsidRDefault="00A711FE" w:rsidP="006E4FD4">
            <w:pPr>
              <w:pStyle w:val="EasyRead16"/>
              <w:rPr>
                <w:sz w:val="28"/>
                <w:szCs w:val="28"/>
              </w:rPr>
            </w:pPr>
            <w:r w:rsidRPr="00FA6872">
              <w:rPr>
                <w:noProof/>
                <w:sz w:val="28"/>
                <w:szCs w:val="28"/>
              </w:rPr>
              <w:drawing>
                <wp:inline distT="0" distB="0" distL="0" distR="0" wp14:anchorId="13FF509D" wp14:editId="7C599499">
                  <wp:extent cx="1588169" cy="1588169"/>
                  <wp:effectExtent l="0" t="0" r="0" b="0"/>
                  <wp:docPr id="2020692032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47276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96" cy="158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DBE2523" w14:textId="77777777" w:rsidR="00A711FE" w:rsidRPr="008E647D" w:rsidRDefault="00A711FE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22A36CA2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</w:p>
          <w:p w14:paraId="728B502D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SPP also supports people with disability to</w:t>
            </w:r>
          </w:p>
          <w:p w14:paraId="658FB991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</w:p>
          <w:p w14:paraId="55CEED2E" w14:textId="77777777" w:rsidR="00A711FE" w:rsidRPr="008E647D" w:rsidRDefault="00A711FE" w:rsidP="00A711FE">
            <w:pPr>
              <w:pStyle w:val="EasyRead16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 up about their rights</w:t>
            </w:r>
          </w:p>
        </w:tc>
      </w:tr>
      <w:tr w:rsidR="00A711FE" w:rsidRPr="008E647D" w14:paraId="31DCD000" w14:textId="77777777" w:rsidTr="00A711FE">
        <w:trPr>
          <w:cantSplit/>
          <w:trHeight w:val="2684"/>
        </w:trPr>
        <w:tc>
          <w:tcPr>
            <w:tcW w:w="3055" w:type="dxa"/>
          </w:tcPr>
          <w:p w14:paraId="58601D78" w14:textId="77777777" w:rsidR="00A711FE" w:rsidRPr="008E647D" w:rsidRDefault="00A711FE" w:rsidP="006E4FD4">
            <w:pPr>
              <w:pStyle w:val="EasyRead16"/>
              <w:rPr>
                <w:sz w:val="28"/>
                <w:szCs w:val="28"/>
              </w:rPr>
            </w:pPr>
            <w:r w:rsidRPr="00A676FB">
              <w:rPr>
                <w:noProof/>
                <w:sz w:val="28"/>
                <w:szCs w:val="28"/>
              </w:rPr>
              <w:drawing>
                <wp:inline distT="0" distB="0" distL="0" distR="0" wp14:anchorId="3906B9CA" wp14:editId="74E47B42">
                  <wp:extent cx="1801495" cy="1612232"/>
                  <wp:effectExtent l="0" t="0" r="8255" b="7620"/>
                  <wp:docPr id="1691337691" name="Picture 8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803075" name="Picture 8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1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A576BC4" w14:textId="77777777" w:rsidR="00A711FE" w:rsidRPr="008E647D" w:rsidRDefault="00A711FE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06CE42FB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</w:p>
          <w:p w14:paraId="31EC4591" w14:textId="77777777" w:rsidR="00A711FE" w:rsidRDefault="00A711FE" w:rsidP="006E4FD4">
            <w:pPr>
              <w:pStyle w:val="EasyRead16"/>
              <w:rPr>
                <w:sz w:val="28"/>
                <w:szCs w:val="28"/>
              </w:rPr>
            </w:pPr>
          </w:p>
          <w:p w14:paraId="50358FDC" w14:textId="77777777" w:rsidR="00A711FE" w:rsidRDefault="00A711FE" w:rsidP="00A711FE">
            <w:pPr>
              <w:pStyle w:val="EasyRead16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Represent their organisation.</w:t>
            </w:r>
          </w:p>
        </w:tc>
      </w:tr>
    </w:tbl>
    <w:p w14:paraId="4462483D" w14:textId="77777777" w:rsidR="008735C0" w:rsidRDefault="008735C0" w:rsidP="008735C0">
      <w:pPr>
        <w:pStyle w:val="EasyRead14"/>
        <w:rPr>
          <w:rFonts w:eastAsiaTheme="majorEastAsia" w:cstheme="majorBidi"/>
        </w:rPr>
      </w:pPr>
      <w:r>
        <w:br w:type="page"/>
      </w:r>
    </w:p>
    <w:p w14:paraId="4A15D581" w14:textId="77777777" w:rsidR="0037608D" w:rsidRDefault="0037608D" w:rsidP="0037608D">
      <w:pPr>
        <w:pStyle w:val="EasyReadHeadersize14text"/>
      </w:pPr>
      <w:r>
        <w:lastRenderedPageBreak/>
        <w:t>International forums in 2027</w:t>
      </w:r>
    </w:p>
    <w:p w14:paraId="42AC8D28" w14:textId="77777777" w:rsidR="0037608D" w:rsidRPr="00133F55" w:rsidRDefault="0037608D" w:rsidP="0037608D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37608D" w:rsidRPr="008E647D" w14:paraId="02B67BB5" w14:textId="77777777" w:rsidTr="00183B76">
        <w:trPr>
          <w:cantSplit/>
          <w:trHeight w:val="4870"/>
        </w:trPr>
        <w:tc>
          <w:tcPr>
            <w:tcW w:w="3053" w:type="dxa"/>
          </w:tcPr>
          <w:p w14:paraId="70B00275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FE0153">
              <w:rPr>
                <w:noProof/>
                <w:sz w:val="28"/>
                <w:szCs w:val="28"/>
              </w:rPr>
              <w:drawing>
                <wp:inline distT="0" distB="0" distL="0" distR="0" wp14:anchorId="009EEE3C" wp14:editId="1A9C2FDA">
                  <wp:extent cx="1801495" cy="1801495"/>
                  <wp:effectExtent l="0" t="0" r="8255" b="0"/>
                  <wp:docPr id="2073140250" name="Picture 8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140250" name="Picture 8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B5B34EC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50A034B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4C2D51FA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There are 3 international forums in 2027. </w:t>
            </w:r>
          </w:p>
          <w:p w14:paraId="01AEB5B9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267E1BC7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They are</w:t>
            </w:r>
          </w:p>
          <w:p w14:paraId="4EFC6328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4374D969" w14:textId="21BF14A2" w:rsidR="0037608D" w:rsidRPr="00AE5BB6" w:rsidRDefault="0037608D" w:rsidP="0037608D">
            <w:pPr>
              <w:pStyle w:val="EasyRead16"/>
              <w:numPr>
                <w:ilvl w:val="0"/>
                <w:numId w:val="20"/>
              </w:numPr>
              <w:rPr>
                <w:b/>
                <w:bCs/>
                <w:sz w:val="28"/>
                <w:szCs w:val="28"/>
              </w:rPr>
            </w:pPr>
            <w:r w:rsidRPr="00AE5BB6">
              <w:rPr>
                <w:b/>
                <w:bCs/>
                <w:sz w:val="28"/>
                <w:szCs w:val="28"/>
              </w:rPr>
              <w:t>20</w:t>
            </w:r>
            <w:r w:rsidR="00A94857" w:rsidRPr="00AE5BB6">
              <w:rPr>
                <w:b/>
                <w:bCs/>
                <w:sz w:val="28"/>
                <w:szCs w:val="28"/>
              </w:rPr>
              <w:t>th</w:t>
            </w:r>
            <w:r w:rsidRPr="00AE5BB6">
              <w:rPr>
                <w:b/>
                <w:bCs/>
                <w:sz w:val="28"/>
                <w:szCs w:val="28"/>
              </w:rPr>
              <w:t xml:space="preserve"> session of COSP</w:t>
            </w:r>
          </w:p>
          <w:p w14:paraId="74C56FDA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5560EED0" w14:textId="77777777" w:rsidR="0037608D" w:rsidRPr="009C607A" w:rsidRDefault="0037608D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133F55">
              <w:rPr>
                <w:b/>
                <w:bCs/>
                <w:sz w:val="28"/>
                <w:szCs w:val="28"/>
              </w:rPr>
              <w:t>COSP20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37608D" w:rsidRPr="008E647D" w14:paraId="15E2A233" w14:textId="77777777" w:rsidTr="00183B76">
        <w:trPr>
          <w:cantSplit/>
          <w:trHeight w:val="4089"/>
        </w:trPr>
        <w:tc>
          <w:tcPr>
            <w:tcW w:w="3053" w:type="dxa"/>
          </w:tcPr>
          <w:p w14:paraId="2DB46F93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834702">
              <w:rPr>
                <w:noProof/>
                <w:sz w:val="28"/>
                <w:szCs w:val="28"/>
              </w:rPr>
              <w:drawing>
                <wp:inline distT="0" distB="0" distL="0" distR="0" wp14:anchorId="0F4A53C5" wp14:editId="79D92638">
                  <wp:extent cx="1801495" cy="1525905"/>
                  <wp:effectExtent l="0" t="0" r="0" b="0"/>
                  <wp:docPr id="128908046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08046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52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E29234E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B3C746E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294B54A3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COSP20 will be in the </w:t>
            </w:r>
            <w:r w:rsidRPr="28E086E3">
              <w:rPr>
                <w:b/>
                <w:bCs/>
                <w:sz w:val="28"/>
                <w:szCs w:val="28"/>
              </w:rPr>
              <w:t xml:space="preserve">United States of America </w:t>
            </w:r>
            <w:r w:rsidRPr="28E086E3">
              <w:rPr>
                <w:sz w:val="28"/>
                <w:szCs w:val="28"/>
              </w:rPr>
              <w:t>on</w:t>
            </w:r>
          </w:p>
          <w:p w14:paraId="49FABF4A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33895E10" w14:textId="77777777" w:rsidR="0037608D" w:rsidRDefault="0037608D" w:rsidP="0037608D">
            <w:pPr>
              <w:pStyle w:val="EasyRead16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9 June to 11 June 2027.</w:t>
            </w:r>
          </w:p>
          <w:p w14:paraId="37EA6008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3572F30A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00956D98">
              <w:rPr>
                <w:b/>
                <w:bCs/>
                <w:sz w:val="28"/>
                <w:szCs w:val="28"/>
              </w:rPr>
              <w:t>USA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37608D" w:rsidRPr="008E647D" w14:paraId="70F5378F" w14:textId="77777777" w:rsidTr="00183B76">
        <w:trPr>
          <w:cantSplit/>
          <w:trHeight w:val="2835"/>
        </w:trPr>
        <w:tc>
          <w:tcPr>
            <w:tcW w:w="3053" w:type="dxa"/>
          </w:tcPr>
          <w:p w14:paraId="327530A8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4D15B7">
              <w:rPr>
                <w:noProof/>
                <w:sz w:val="28"/>
                <w:szCs w:val="28"/>
              </w:rPr>
              <w:drawing>
                <wp:inline distT="0" distB="0" distL="0" distR="0" wp14:anchorId="0BA595DC" wp14:editId="068D67F0">
                  <wp:extent cx="1801495" cy="1801495"/>
                  <wp:effectExtent l="0" t="0" r="8255" b="0"/>
                  <wp:docPr id="831617446" name="Picture 8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617446" name="Picture 8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4D8645D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C8F1AA1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68FD59F8" w14:textId="77777777" w:rsidR="0037608D" w:rsidRPr="00956D98" w:rsidRDefault="0037608D" w:rsidP="0037608D">
            <w:pPr>
              <w:pStyle w:val="EasyRead16"/>
              <w:numPr>
                <w:ilvl w:val="0"/>
                <w:numId w:val="20"/>
              </w:num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56D98">
              <w:rPr>
                <w:b/>
                <w:bCs/>
                <w:sz w:val="28"/>
                <w:szCs w:val="28"/>
              </w:rPr>
              <w:t>71st Session of the Commission on the Status of Women</w:t>
            </w:r>
          </w:p>
          <w:p w14:paraId="5A7163DF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4B11479D" w14:textId="77777777" w:rsidR="0037608D" w:rsidRPr="009471CC" w:rsidRDefault="0037608D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133F55">
              <w:rPr>
                <w:b/>
                <w:bCs/>
                <w:sz w:val="28"/>
                <w:szCs w:val="28"/>
              </w:rPr>
              <w:t>CSW71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37608D" w:rsidRPr="008E647D" w14:paraId="2ADBF244" w14:textId="77777777" w:rsidTr="00183B76">
        <w:trPr>
          <w:cantSplit/>
          <w:trHeight w:val="4952"/>
        </w:trPr>
        <w:tc>
          <w:tcPr>
            <w:tcW w:w="3053" w:type="dxa"/>
          </w:tcPr>
          <w:p w14:paraId="0A616DE0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447A3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3E116A7" wp14:editId="5BDB4907">
                  <wp:extent cx="1801495" cy="1801495"/>
                  <wp:effectExtent l="0" t="0" r="8255" b="8255"/>
                  <wp:docPr id="625137569" name="Picture 3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137569" name="Picture 3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6C0E6D7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164B659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4FB451EB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CSW is about </w:t>
            </w:r>
          </w:p>
          <w:p w14:paraId="53B77930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40B117F4" w14:textId="77777777" w:rsidR="0037608D" w:rsidRDefault="0037608D" w:rsidP="0037608D">
            <w:pPr>
              <w:pStyle w:val="EasyRead16"/>
              <w:numPr>
                <w:ilvl w:val="1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</w:t>
            </w:r>
            <w:r w:rsidRPr="00150BDC">
              <w:rPr>
                <w:b/>
                <w:bCs/>
                <w:sz w:val="28"/>
                <w:szCs w:val="28"/>
              </w:rPr>
              <w:t>rights of wom</w:t>
            </w:r>
            <w:r>
              <w:rPr>
                <w:b/>
                <w:bCs/>
                <w:sz w:val="28"/>
                <w:szCs w:val="28"/>
              </w:rPr>
              <w:t>e</w:t>
            </w:r>
            <w:r w:rsidRPr="00150BDC">
              <w:rPr>
                <w:b/>
                <w:bCs/>
                <w:sz w:val="28"/>
                <w:szCs w:val="28"/>
              </w:rPr>
              <w:t>n</w:t>
            </w:r>
          </w:p>
          <w:p w14:paraId="64F0CC99" w14:textId="77777777" w:rsidR="0037608D" w:rsidRPr="009471CC" w:rsidRDefault="0037608D" w:rsidP="0037608D">
            <w:pPr>
              <w:pStyle w:val="EasyRead16"/>
              <w:numPr>
                <w:ilvl w:val="1"/>
                <w:numId w:val="19"/>
              </w:numPr>
              <w:rPr>
                <w:sz w:val="28"/>
                <w:szCs w:val="28"/>
              </w:rPr>
            </w:pPr>
            <w:r w:rsidRPr="009471CC">
              <w:rPr>
                <w:b/>
                <w:bCs/>
                <w:sz w:val="28"/>
                <w:szCs w:val="28"/>
              </w:rPr>
              <w:t>Gender equality</w:t>
            </w:r>
          </w:p>
          <w:p w14:paraId="04E5E513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0291B511" w14:textId="77777777" w:rsidR="0037608D" w:rsidRPr="00A8629B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A8629B">
              <w:rPr>
                <w:sz w:val="28"/>
                <w:szCs w:val="28"/>
              </w:rPr>
              <w:t xml:space="preserve">Gender equality means that everyone is treated equal no matter your </w:t>
            </w:r>
            <w:r w:rsidRPr="00F11B14">
              <w:rPr>
                <w:b/>
                <w:bCs/>
                <w:sz w:val="28"/>
                <w:szCs w:val="28"/>
              </w:rPr>
              <w:t>gender</w:t>
            </w:r>
            <w:r w:rsidRPr="00A8629B">
              <w:rPr>
                <w:sz w:val="28"/>
                <w:szCs w:val="28"/>
              </w:rPr>
              <w:t>.</w:t>
            </w:r>
          </w:p>
        </w:tc>
      </w:tr>
      <w:tr w:rsidR="0037608D" w:rsidRPr="008E647D" w14:paraId="31F150ED" w14:textId="77777777" w:rsidTr="00183B76">
        <w:trPr>
          <w:cantSplit/>
          <w:trHeight w:val="5376"/>
        </w:trPr>
        <w:tc>
          <w:tcPr>
            <w:tcW w:w="3053" w:type="dxa"/>
          </w:tcPr>
          <w:p w14:paraId="52E9F12C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F0692D">
              <w:rPr>
                <w:noProof/>
                <w:sz w:val="28"/>
                <w:szCs w:val="28"/>
              </w:rPr>
              <w:drawing>
                <wp:inline distT="0" distB="0" distL="0" distR="0" wp14:anchorId="0C1A9BE2" wp14:editId="2C0F23C0">
                  <wp:extent cx="1801495" cy="1801495"/>
                  <wp:effectExtent l="0" t="0" r="8255" b="8255"/>
                  <wp:docPr id="618194418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194418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3D606FD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4D7083A" w14:textId="77777777" w:rsidR="0037608D" w:rsidRPr="00076211" w:rsidRDefault="0037608D" w:rsidP="00B56616">
            <w:pPr>
              <w:spacing w:line="360" w:lineRule="auto"/>
              <w:rPr>
                <w:sz w:val="28"/>
                <w:szCs w:val="28"/>
              </w:rPr>
            </w:pPr>
          </w:p>
          <w:p w14:paraId="78637DB2" w14:textId="77777777" w:rsidR="0037608D" w:rsidRPr="00076211" w:rsidRDefault="0037608D" w:rsidP="00B56616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People say what gender they are.</w:t>
            </w:r>
          </w:p>
          <w:p w14:paraId="1BDA13C5" w14:textId="77777777" w:rsidR="0037608D" w:rsidRPr="00076211" w:rsidRDefault="0037608D" w:rsidP="00B56616">
            <w:pPr>
              <w:spacing w:line="360" w:lineRule="auto"/>
              <w:rPr>
                <w:sz w:val="28"/>
                <w:szCs w:val="28"/>
              </w:rPr>
            </w:pPr>
          </w:p>
          <w:p w14:paraId="18353B05" w14:textId="77777777" w:rsidR="0037608D" w:rsidRPr="00076211" w:rsidRDefault="0037608D" w:rsidP="00B56616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They might be</w:t>
            </w:r>
          </w:p>
          <w:p w14:paraId="4D25E91C" w14:textId="77777777" w:rsidR="0037608D" w:rsidRPr="00076211" w:rsidRDefault="0037608D" w:rsidP="00B56616">
            <w:pPr>
              <w:spacing w:line="360" w:lineRule="auto"/>
              <w:rPr>
                <w:sz w:val="28"/>
                <w:szCs w:val="28"/>
              </w:rPr>
            </w:pPr>
          </w:p>
          <w:p w14:paraId="426CBD26" w14:textId="77777777" w:rsidR="0037608D" w:rsidRPr="00076211" w:rsidRDefault="0037608D" w:rsidP="0037608D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man</w:t>
            </w:r>
          </w:p>
          <w:p w14:paraId="60A13CCF" w14:textId="77777777" w:rsidR="0037608D" w:rsidRPr="00076211" w:rsidRDefault="0037608D" w:rsidP="0037608D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woman</w:t>
            </w:r>
          </w:p>
          <w:p w14:paraId="24A6C185" w14:textId="77777777" w:rsidR="0037608D" w:rsidRPr="00076211" w:rsidRDefault="0037608D" w:rsidP="0037608D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different gender</w:t>
            </w:r>
          </w:p>
          <w:p w14:paraId="2C5AC982" w14:textId="77777777" w:rsidR="0037608D" w:rsidRPr="005C6A42" w:rsidRDefault="0037608D" w:rsidP="0037608D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No gender.</w:t>
            </w:r>
          </w:p>
        </w:tc>
      </w:tr>
      <w:tr w:rsidR="0037608D" w:rsidRPr="008E647D" w14:paraId="698F672E" w14:textId="77777777" w:rsidTr="00183B76">
        <w:trPr>
          <w:cantSplit/>
          <w:trHeight w:val="2835"/>
        </w:trPr>
        <w:tc>
          <w:tcPr>
            <w:tcW w:w="3053" w:type="dxa"/>
          </w:tcPr>
          <w:p w14:paraId="11BA5FA1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4428D4">
              <w:rPr>
                <w:noProof/>
                <w:sz w:val="28"/>
                <w:szCs w:val="28"/>
              </w:rPr>
              <w:drawing>
                <wp:inline distT="0" distB="0" distL="0" distR="0" wp14:anchorId="2E22E83C" wp14:editId="5DFC1DC6">
                  <wp:extent cx="1801495" cy="1435735"/>
                  <wp:effectExtent l="0" t="0" r="0" b="0"/>
                  <wp:docPr id="107549140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549140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43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5F35A90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3E60D32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3B950A8F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CSW71 will be in the USA on</w:t>
            </w:r>
          </w:p>
          <w:p w14:paraId="5FC2F028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54841110" w14:textId="77777777" w:rsidR="0037608D" w:rsidRDefault="0037608D" w:rsidP="0037608D">
            <w:pPr>
              <w:pStyle w:val="EasyRead16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8 March to 19 March 2027.</w:t>
            </w:r>
          </w:p>
        </w:tc>
      </w:tr>
      <w:tr w:rsidR="0037608D" w:rsidRPr="008E647D" w14:paraId="738FA0EB" w14:textId="77777777" w:rsidTr="00183B76">
        <w:trPr>
          <w:cantSplit/>
          <w:trHeight w:val="3534"/>
        </w:trPr>
        <w:tc>
          <w:tcPr>
            <w:tcW w:w="3053" w:type="dxa"/>
          </w:tcPr>
          <w:p w14:paraId="3D763DC8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065EE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2A3B072" wp14:editId="77178FFF">
                  <wp:extent cx="1801495" cy="1801495"/>
                  <wp:effectExtent l="0" t="0" r="0" b="0"/>
                  <wp:docPr id="1230924428" name="Picture 9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924428" name="Picture 9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C2CF4F9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3BEF40F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2FA5CA2D" w14:textId="77777777" w:rsidR="0037608D" w:rsidRDefault="0037608D" w:rsidP="0037608D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D50E45">
              <w:rPr>
                <w:b/>
                <w:bCs/>
                <w:sz w:val="28"/>
                <w:szCs w:val="28"/>
              </w:rPr>
              <w:t>Asia Pacific Ministerial Conference on Disaster Risk Reduction</w:t>
            </w:r>
            <w:r>
              <w:rPr>
                <w:sz w:val="28"/>
                <w:szCs w:val="28"/>
              </w:rPr>
              <w:t>.</w:t>
            </w:r>
          </w:p>
          <w:p w14:paraId="0649FB50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5F3AF32B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D50E45">
              <w:rPr>
                <w:b/>
                <w:bCs/>
                <w:sz w:val="28"/>
                <w:szCs w:val="28"/>
              </w:rPr>
              <w:t>APMCDRR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37608D" w:rsidRPr="008E647D" w14:paraId="5059BFF9" w14:textId="77777777" w:rsidTr="00183B76">
        <w:trPr>
          <w:cantSplit/>
          <w:trHeight w:val="3402"/>
        </w:trPr>
        <w:tc>
          <w:tcPr>
            <w:tcW w:w="3053" w:type="dxa"/>
          </w:tcPr>
          <w:p w14:paraId="681D5194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ED714A">
              <w:rPr>
                <w:noProof/>
                <w:sz w:val="28"/>
                <w:szCs w:val="28"/>
              </w:rPr>
              <w:drawing>
                <wp:inline distT="0" distB="0" distL="0" distR="0" wp14:anchorId="5FF168C9" wp14:editId="1605C9B3">
                  <wp:extent cx="1801495" cy="1801495"/>
                  <wp:effectExtent l="0" t="0" r="8255" b="0"/>
                  <wp:docPr id="1026201312" name="Picture 9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201312" name="Picture 9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7CF7E7F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E349EE8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43C12324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APMCDRR is about </w:t>
            </w:r>
          </w:p>
          <w:p w14:paraId="636DF577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0C6ECAD3" w14:textId="77777777" w:rsidR="0037608D" w:rsidRDefault="0037608D" w:rsidP="0037608D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Preparing for </w:t>
            </w:r>
            <w:r w:rsidRPr="00D50E45">
              <w:rPr>
                <w:b/>
                <w:bCs/>
                <w:sz w:val="28"/>
                <w:szCs w:val="28"/>
              </w:rPr>
              <w:t>disasters</w:t>
            </w:r>
          </w:p>
          <w:p w14:paraId="1167A60B" w14:textId="77777777" w:rsidR="0037608D" w:rsidRDefault="0037608D" w:rsidP="0037608D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Keeping people safe during disasters.</w:t>
            </w:r>
          </w:p>
        </w:tc>
      </w:tr>
      <w:tr w:rsidR="0037608D" w:rsidRPr="008E647D" w14:paraId="7041FFC5" w14:textId="77777777" w:rsidTr="00183B76">
        <w:trPr>
          <w:cantSplit/>
          <w:trHeight w:val="3840"/>
        </w:trPr>
        <w:tc>
          <w:tcPr>
            <w:tcW w:w="3053" w:type="dxa"/>
          </w:tcPr>
          <w:p w14:paraId="1E269457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37229E">
              <w:rPr>
                <w:noProof/>
                <w:sz w:val="28"/>
                <w:szCs w:val="28"/>
              </w:rPr>
              <w:drawing>
                <wp:inline distT="0" distB="0" distL="0" distR="0" wp14:anchorId="04D4DC98" wp14:editId="1E78A95B">
                  <wp:extent cx="1801495" cy="1801495"/>
                  <wp:effectExtent l="0" t="0" r="0" b="0"/>
                  <wp:docPr id="1917550025" name="Picture 8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50025" name="Picture 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915A220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DF97B44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46FAD125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Natural disasters are things like</w:t>
            </w:r>
          </w:p>
          <w:p w14:paraId="1F36526F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02052593" w14:textId="77777777" w:rsidR="0037608D" w:rsidRDefault="0037608D" w:rsidP="0037608D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Cyclones</w:t>
            </w:r>
          </w:p>
          <w:p w14:paraId="1A7F2330" w14:textId="77777777" w:rsidR="0037608D" w:rsidRDefault="0037608D" w:rsidP="0037608D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Earthquakes</w:t>
            </w:r>
          </w:p>
          <w:p w14:paraId="1A75B76B" w14:textId="77777777" w:rsidR="0037608D" w:rsidRDefault="0037608D" w:rsidP="0037608D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Floods</w:t>
            </w:r>
          </w:p>
          <w:p w14:paraId="310A3939" w14:textId="77777777" w:rsidR="0037608D" w:rsidRDefault="0037608D" w:rsidP="0037608D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Volcanoes.</w:t>
            </w:r>
          </w:p>
        </w:tc>
      </w:tr>
      <w:tr w:rsidR="0037608D" w:rsidRPr="008E647D" w14:paraId="5AFAA23B" w14:textId="77777777" w:rsidTr="00183B76">
        <w:trPr>
          <w:cantSplit/>
          <w:trHeight w:val="2835"/>
        </w:trPr>
        <w:tc>
          <w:tcPr>
            <w:tcW w:w="3053" w:type="dxa"/>
          </w:tcPr>
          <w:p w14:paraId="2EFE0E05" w14:textId="005F3695" w:rsidR="0037608D" w:rsidRPr="008E647D" w:rsidRDefault="007C18EE" w:rsidP="00B56616">
            <w:pPr>
              <w:pStyle w:val="EasyRead16"/>
              <w:rPr>
                <w:sz w:val="28"/>
                <w:szCs w:val="28"/>
              </w:rPr>
            </w:pPr>
            <w:r w:rsidRPr="009D518C">
              <w:rPr>
                <w:noProof/>
                <w:sz w:val="28"/>
                <w:szCs w:val="28"/>
              </w:rPr>
              <w:drawing>
                <wp:inline distT="0" distB="0" distL="0" distR="0" wp14:anchorId="5FBDA048" wp14:editId="2247258F">
                  <wp:extent cx="1801495" cy="1473200"/>
                  <wp:effectExtent l="0" t="0" r="0" b="0"/>
                  <wp:docPr id="210592122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592122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36CAD8E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B4B1553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6A7DEAD7" w14:textId="37592AD1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7CD99074">
              <w:rPr>
                <w:sz w:val="28"/>
                <w:szCs w:val="28"/>
              </w:rPr>
              <w:t xml:space="preserve">APMCDRR will be in Japan </w:t>
            </w:r>
            <w:r w:rsidR="001557CE">
              <w:rPr>
                <w:sz w:val="28"/>
                <w:szCs w:val="28"/>
              </w:rPr>
              <w:t>o</w:t>
            </w:r>
            <w:r w:rsidRPr="7CD99074">
              <w:rPr>
                <w:sz w:val="28"/>
                <w:szCs w:val="28"/>
              </w:rPr>
              <w:t>n</w:t>
            </w:r>
          </w:p>
          <w:p w14:paraId="7BA72433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6798C39D" w14:textId="2535D509" w:rsidR="00703924" w:rsidRDefault="007C18EE" w:rsidP="0037608D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October to 29 </w:t>
            </w:r>
            <w:r w:rsidR="20C2ACD2" w:rsidRPr="1CA0CC21">
              <w:rPr>
                <w:sz w:val="28"/>
                <w:szCs w:val="28"/>
              </w:rPr>
              <w:t xml:space="preserve">October </w:t>
            </w:r>
            <w:r w:rsidR="0037608D" w:rsidRPr="1CA0CC21">
              <w:rPr>
                <w:sz w:val="28"/>
                <w:szCs w:val="28"/>
              </w:rPr>
              <w:t>2027.</w:t>
            </w:r>
            <w:r w:rsidR="4AAABDC1" w:rsidRPr="1CA0CC21">
              <w:rPr>
                <w:sz w:val="28"/>
                <w:szCs w:val="28"/>
              </w:rPr>
              <w:t xml:space="preserve"> </w:t>
            </w:r>
          </w:p>
          <w:p w14:paraId="5624C085" w14:textId="567DDE09" w:rsidR="0037608D" w:rsidRDefault="0037608D" w:rsidP="004634C5">
            <w:pPr>
              <w:pStyle w:val="EasyRead16"/>
              <w:rPr>
                <w:sz w:val="28"/>
                <w:szCs w:val="28"/>
              </w:rPr>
            </w:pPr>
          </w:p>
        </w:tc>
      </w:tr>
    </w:tbl>
    <w:p w14:paraId="26C49E14" w14:textId="451C799A" w:rsidR="008515B4" w:rsidRPr="00727303" w:rsidRDefault="008735C0" w:rsidP="00462D1A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About this document</w:t>
      </w:r>
    </w:p>
    <w:p w14:paraId="4AA26239" w14:textId="77777777" w:rsidR="008515B4" w:rsidRDefault="008515B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556737" w:rsidRPr="008E647D" w14:paraId="3076022B" w14:textId="77777777" w:rsidTr="00183B76">
        <w:trPr>
          <w:cantSplit/>
          <w:trHeight w:val="3969"/>
        </w:trPr>
        <w:tc>
          <w:tcPr>
            <w:tcW w:w="3053" w:type="dxa"/>
          </w:tcPr>
          <w:p w14:paraId="3473143A" w14:textId="29BF0D7F" w:rsidR="00556737" w:rsidRPr="008E647D" w:rsidRDefault="00010426" w:rsidP="003A72AF">
            <w:pPr>
              <w:pStyle w:val="EasyRead16"/>
              <w:rPr>
                <w:sz w:val="28"/>
                <w:szCs w:val="28"/>
              </w:rPr>
            </w:pPr>
            <w:r w:rsidRPr="00010426">
              <w:rPr>
                <w:noProof/>
                <w:sz w:val="28"/>
                <w:szCs w:val="28"/>
              </w:rPr>
              <w:drawing>
                <wp:inline distT="0" distB="0" distL="0" distR="0" wp14:anchorId="07576327" wp14:editId="7CD2139B">
                  <wp:extent cx="1801495" cy="1801495"/>
                  <wp:effectExtent l="0" t="0" r="0" b="0"/>
                  <wp:docPr id="1856015891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6015891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C617AED" w14:textId="77777777" w:rsidR="00556737" w:rsidRPr="008E647D" w:rsidRDefault="00556737" w:rsidP="002D03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A60B1BE" w14:textId="77777777" w:rsidR="00BA355C" w:rsidRDefault="00BA355C" w:rsidP="002D033F">
            <w:pPr>
              <w:pStyle w:val="EasyRead16"/>
              <w:rPr>
                <w:sz w:val="28"/>
                <w:szCs w:val="28"/>
              </w:rPr>
            </w:pPr>
          </w:p>
          <w:p w14:paraId="6E02D6DB" w14:textId="77777777" w:rsidR="00567258" w:rsidRDefault="00567258" w:rsidP="002D033F">
            <w:pPr>
              <w:pStyle w:val="EasyRead16"/>
              <w:rPr>
                <w:sz w:val="28"/>
                <w:szCs w:val="28"/>
              </w:rPr>
            </w:pPr>
          </w:p>
          <w:p w14:paraId="3DDBB330" w14:textId="71E5A10A" w:rsidR="00EA063B" w:rsidRPr="008E647D" w:rsidRDefault="00EA063B">
            <w:pPr>
              <w:pStyle w:val="EasyRead16"/>
              <w:rPr>
                <w:sz w:val="28"/>
                <w:szCs w:val="28"/>
              </w:rPr>
            </w:pPr>
            <w:r w:rsidRPr="0139862A">
              <w:rPr>
                <w:sz w:val="28"/>
                <w:szCs w:val="28"/>
              </w:rPr>
              <w:t xml:space="preserve">This document is </w:t>
            </w:r>
            <w:r w:rsidR="28952550" w:rsidRPr="0139862A">
              <w:rPr>
                <w:sz w:val="28"/>
                <w:szCs w:val="28"/>
              </w:rPr>
              <w:t>in</w:t>
            </w:r>
            <w:r w:rsidRPr="0139862A">
              <w:rPr>
                <w:sz w:val="28"/>
                <w:szCs w:val="28"/>
              </w:rPr>
              <w:t xml:space="preserve"> </w:t>
            </w:r>
            <w:r w:rsidRPr="0139862A">
              <w:rPr>
                <w:b/>
                <w:bCs/>
                <w:sz w:val="28"/>
                <w:szCs w:val="28"/>
              </w:rPr>
              <w:t>3 parts</w:t>
            </w:r>
            <w:r w:rsidRPr="0139862A">
              <w:rPr>
                <w:sz w:val="28"/>
                <w:szCs w:val="28"/>
              </w:rPr>
              <w:t>.</w:t>
            </w:r>
          </w:p>
        </w:tc>
      </w:tr>
      <w:tr w:rsidR="00556737" w:rsidRPr="008E647D" w14:paraId="2630B365" w14:textId="77777777" w:rsidTr="00183B76">
        <w:trPr>
          <w:cantSplit/>
          <w:trHeight w:val="5103"/>
        </w:trPr>
        <w:tc>
          <w:tcPr>
            <w:tcW w:w="3053" w:type="dxa"/>
          </w:tcPr>
          <w:p w14:paraId="06AC6FC9" w14:textId="77777777" w:rsidR="002B6CED" w:rsidRDefault="002B6CED" w:rsidP="003A72AF">
            <w:pPr>
              <w:pStyle w:val="EasyRead16"/>
              <w:rPr>
                <w:sz w:val="28"/>
                <w:szCs w:val="28"/>
              </w:rPr>
            </w:pPr>
          </w:p>
          <w:p w14:paraId="320DA0DA" w14:textId="77777777" w:rsidR="002B6CED" w:rsidRDefault="002B6CED" w:rsidP="003A72AF">
            <w:pPr>
              <w:pStyle w:val="EasyRead16"/>
              <w:rPr>
                <w:sz w:val="28"/>
                <w:szCs w:val="28"/>
              </w:rPr>
            </w:pPr>
          </w:p>
          <w:p w14:paraId="3A3DFB45" w14:textId="20492B44" w:rsidR="00556737" w:rsidRPr="008E647D" w:rsidRDefault="002B6CED" w:rsidP="003A72AF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77FB07D" wp14:editId="5D78C2B2">
                  <wp:extent cx="1801495" cy="625475"/>
                  <wp:effectExtent l="0" t="0" r="8255" b="3175"/>
                  <wp:docPr id="2092796521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2796521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62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76E16EC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47F2D65" w14:textId="77777777" w:rsidR="00556737" w:rsidRDefault="00556737" w:rsidP="00BA355C">
            <w:pPr>
              <w:pStyle w:val="EasyRead16"/>
              <w:rPr>
                <w:sz w:val="28"/>
                <w:szCs w:val="28"/>
              </w:rPr>
            </w:pPr>
          </w:p>
          <w:p w14:paraId="157ECC29" w14:textId="3853890D" w:rsidR="00A7133E" w:rsidRDefault="00567258" w:rsidP="1F28140A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1F28140A">
              <w:rPr>
                <w:b/>
                <w:bCs/>
                <w:sz w:val="28"/>
                <w:szCs w:val="28"/>
              </w:rPr>
              <w:t>Part 1</w:t>
            </w:r>
            <w:r w:rsidRPr="1F28140A">
              <w:rPr>
                <w:sz w:val="28"/>
                <w:szCs w:val="28"/>
              </w:rPr>
              <w:t xml:space="preserve"> </w:t>
            </w:r>
            <w:r w:rsidR="260D1645" w:rsidRPr="1F28140A">
              <w:rPr>
                <w:sz w:val="28"/>
                <w:szCs w:val="28"/>
              </w:rPr>
              <w:t>is</w:t>
            </w:r>
            <w:r w:rsidRPr="1F28140A">
              <w:rPr>
                <w:sz w:val="28"/>
                <w:szCs w:val="28"/>
              </w:rPr>
              <w:t xml:space="preserve"> about</w:t>
            </w:r>
            <w:r w:rsidR="283D644F" w:rsidRPr="1F28140A">
              <w:rPr>
                <w:sz w:val="28"/>
                <w:szCs w:val="28"/>
              </w:rPr>
              <w:t xml:space="preserve"> the</w:t>
            </w:r>
            <w:r w:rsidR="00BE78EA">
              <w:rPr>
                <w:sz w:val="28"/>
                <w:szCs w:val="28"/>
              </w:rPr>
              <w:t xml:space="preserve"> </w:t>
            </w:r>
            <w:r w:rsidR="003D71DE" w:rsidRPr="00315FDF">
              <w:rPr>
                <w:sz w:val="28"/>
                <w:szCs w:val="28"/>
              </w:rPr>
              <w:t>AHRC</w:t>
            </w:r>
          </w:p>
          <w:p w14:paraId="704CF9BD" w14:textId="77777777" w:rsidR="00567258" w:rsidRDefault="00567258" w:rsidP="00BA355C">
            <w:pPr>
              <w:pStyle w:val="EasyRead16"/>
              <w:rPr>
                <w:sz w:val="28"/>
                <w:szCs w:val="28"/>
              </w:rPr>
            </w:pPr>
          </w:p>
          <w:p w14:paraId="16354922" w14:textId="77C09144" w:rsidR="00567258" w:rsidRPr="00215EB8" w:rsidRDefault="00966B09" w:rsidP="00215EB8">
            <w:pPr>
              <w:pStyle w:val="EasyRead16"/>
              <w:numPr>
                <w:ilvl w:val="0"/>
                <w:numId w:val="13"/>
              </w:numPr>
              <w:rPr>
                <w:b/>
                <w:bCs/>
                <w:sz w:val="28"/>
                <w:szCs w:val="28"/>
              </w:rPr>
            </w:pPr>
            <w:r w:rsidRPr="1F28140A">
              <w:rPr>
                <w:b/>
                <w:bCs/>
                <w:sz w:val="28"/>
                <w:szCs w:val="28"/>
              </w:rPr>
              <w:t xml:space="preserve"> </w:t>
            </w:r>
            <w:r w:rsidR="74A4CFFE" w:rsidRPr="1F28140A">
              <w:rPr>
                <w:b/>
                <w:bCs/>
                <w:sz w:val="28"/>
                <w:szCs w:val="28"/>
              </w:rPr>
              <w:t>O</w:t>
            </w:r>
            <w:r w:rsidRPr="1F28140A">
              <w:rPr>
                <w:b/>
                <w:bCs/>
                <w:sz w:val="28"/>
                <w:szCs w:val="28"/>
              </w:rPr>
              <w:t>bjectives</w:t>
            </w:r>
          </w:p>
          <w:p w14:paraId="76DD6320" w14:textId="4478F3E6" w:rsidR="00215EB8" w:rsidRPr="008E647D" w:rsidRDefault="00215EB8" w:rsidP="00215EB8">
            <w:pPr>
              <w:pStyle w:val="EasyRead16"/>
              <w:rPr>
                <w:sz w:val="28"/>
                <w:szCs w:val="28"/>
              </w:rPr>
            </w:pPr>
          </w:p>
        </w:tc>
      </w:tr>
      <w:tr w:rsidR="00966B09" w:rsidRPr="008E647D" w14:paraId="4BDD41C5" w14:textId="77777777" w:rsidTr="00183B76">
        <w:trPr>
          <w:cantSplit/>
          <w:trHeight w:val="2835"/>
        </w:trPr>
        <w:tc>
          <w:tcPr>
            <w:tcW w:w="3053" w:type="dxa"/>
          </w:tcPr>
          <w:p w14:paraId="368BD5C1" w14:textId="0735EEA8" w:rsidR="00966B09" w:rsidRPr="008E647D" w:rsidRDefault="00582706" w:rsidP="003A72AF">
            <w:pPr>
              <w:pStyle w:val="EasyRead16"/>
              <w:rPr>
                <w:sz w:val="28"/>
                <w:szCs w:val="28"/>
              </w:rPr>
            </w:pPr>
            <w:r w:rsidRPr="00582706">
              <w:rPr>
                <w:noProof/>
                <w:sz w:val="28"/>
                <w:szCs w:val="28"/>
              </w:rPr>
              <w:drawing>
                <wp:inline distT="0" distB="0" distL="0" distR="0" wp14:anchorId="26D5F954" wp14:editId="62687C63">
                  <wp:extent cx="1801495" cy="1801495"/>
                  <wp:effectExtent l="0" t="0" r="8255" b="8255"/>
                  <wp:docPr id="461056659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056659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D942FA5" w14:textId="77777777" w:rsidR="00966B09" w:rsidRPr="008E647D" w:rsidRDefault="00966B09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2945D88" w14:textId="77777777" w:rsidR="00966B09" w:rsidRDefault="00966B09" w:rsidP="00BA355C">
            <w:pPr>
              <w:pStyle w:val="EasyRead16"/>
              <w:rPr>
                <w:sz w:val="28"/>
                <w:szCs w:val="28"/>
              </w:rPr>
            </w:pPr>
          </w:p>
          <w:p w14:paraId="03AF7D7D" w14:textId="77777777" w:rsidR="00E753DB" w:rsidRDefault="00E753DB" w:rsidP="00BA355C">
            <w:pPr>
              <w:pStyle w:val="EasyRead16"/>
              <w:rPr>
                <w:sz w:val="28"/>
                <w:szCs w:val="28"/>
              </w:rPr>
            </w:pPr>
          </w:p>
          <w:p w14:paraId="28F4A150" w14:textId="7E6DE43F" w:rsidR="00E753DB" w:rsidRDefault="00E753DB" w:rsidP="00BA355C">
            <w:pPr>
              <w:pStyle w:val="EasyRead16"/>
              <w:rPr>
                <w:sz w:val="28"/>
                <w:szCs w:val="28"/>
              </w:rPr>
            </w:pPr>
            <w:r w:rsidRPr="005B59AF">
              <w:rPr>
                <w:sz w:val="28"/>
                <w:szCs w:val="28"/>
              </w:rPr>
              <w:t>Objectives are things that we want to do.</w:t>
            </w:r>
          </w:p>
        </w:tc>
      </w:tr>
      <w:tr w:rsidR="00556737" w:rsidRPr="008E647D" w14:paraId="78F089DC" w14:textId="77777777" w:rsidTr="00183B76">
        <w:trPr>
          <w:cantSplit/>
          <w:trHeight w:val="5670"/>
        </w:trPr>
        <w:tc>
          <w:tcPr>
            <w:tcW w:w="3053" w:type="dxa"/>
          </w:tcPr>
          <w:p w14:paraId="355EEB68" w14:textId="2639BE52" w:rsidR="00556737" w:rsidRPr="008E647D" w:rsidRDefault="006C4B4A" w:rsidP="003A72AF">
            <w:pPr>
              <w:pStyle w:val="EasyRead16"/>
              <w:rPr>
                <w:sz w:val="28"/>
                <w:szCs w:val="28"/>
              </w:rPr>
            </w:pPr>
            <w:r w:rsidRPr="006C4B4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17221B4" wp14:editId="7CABB5C0">
                  <wp:extent cx="1801495" cy="1801495"/>
                  <wp:effectExtent l="0" t="0" r="8255" b="8255"/>
                  <wp:docPr id="1453321459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321459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8D62F07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FF9FC81" w14:textId="77777777" w:rsidR="00F978EC" w:rsidRDefault="00F978EC" w:rsidP="00A64955">
            <w:pPr>
              <w:pStyle w:val="EasyRead16"/>
              <w:rPr>
                <w:sz w:val="28"/>
                <w:szCs w:val="28"/>
              </w:rPr>
            </w:pPr>
          </w:p>
          <w:p w14:paraId="59252CD8" w14:textId="0B8CBCBB" w:rsidR="00F978EC" w:rsidRPr="008809B3" w:rsidRDefault="00F978EC" w:rsidP="00F978EC">
            <w:pPr>
              <w:pStyle w:val="EasyRead16"/>
              <w:numPr>
                <w:ilvl w:val="0"/>
                <w:numId w:val="13"/>
              </w:numPr>
              <w:rPr>
                <w:b/>
                <w:bCs/>
                <w:sz w:val="28"/>
                <w:szCs w:val="28"/>
              </w:rPr>
            </w:pPr>
            <w:r w:rsidRPr="0139862A">
              <w:rPr>
                <w:b/>
                <w:bCs/>
                <w:sz w:val="28"/>
                <w:szCs w:val="28"/>
              </w:rPr>
              <w:t>Roles and responsibilities</w:t>
            </w:r>
            <w:r w:rsidR="0BCDD9F9" w:rsidRPr="0139862A">
              <w:rPr>
                <w:b/>
                <w:bCs/>
                <w:sz w:val="28"/>
                <w:szCs w:val="28"/>
              </w:rPr>
              <w:t>.</w:t>
            </w:r>
          </w:p>
          <w:p w14:paraId="77672B00" w14:textId="77777777" w:rsidR="00F978EC" w:rsidRDefault="00F978EC" w:rsidP="00F978EC">
            <w:pPr>
              <w:pStyle w:val="EasyRead16"/>
              <w:rPr>
                <w:sz w:val="28"/>
                <w:szCs w:val="28"/>
              </w:rPr>
            </w:pPr>
          </w:p>
          <w:p w14:paraId="56B6BCA0" w14:textId="62FC7AA3" w:rsidR="008809B3" w:rsidRDefault="008809B3" w:rsidP="008809B3">
            <w:pPr>
              <w:pStyle w:val="EasyRead16"/>
              <w:rPr>
                <w:sz w:val="28"/>
                <w:szCs w:val="28"/>
              </w:rPr>
            </w:pPr>
            <w:r w:rsidRPr="59C394FF">
              <w:rPr>
                <w:sz w:val="28"/>
                <w:szCs w:val="28"/>
              </w:rPr>
              <w:t xml:space="preserve">Roles and responsibilities are the things you need to do </w:t>
            </w:r>
            <w:r>
              <w:rPr>
                <w:sz w:val="28"/>
                <w:szCs w:val="28"/>
              </w:rPr>
              <w:t>for SPP</w:t>
            </w:r>
            <w:r w:rsidRPr="59C394FF">
              <w:rPr>
                <w:sz w:val="28"/>
                <w:szCs w:val="28"/>
              </w:rPr>
              <w:t>.</w:t>
            </w:r>
          </w:p>
          <w:p w14:paraId="3B6F1DB7" w14:textId="77777777" w:rsidR="008809B3" w:rsidRDefault="008809B3" w:rsidP="008809B3">
            <w:pPr>
              <w:pStyle w:val="EasyRead16"/>
              <w:rPr>
                <w:sz w:val="28"/>
                <w:szCs w:val="28"/>
              </w:rPr>
            </w:pPr>
          </w:p>
          <w:p w14:paraId="1579B3B9" w14:textId="30D3DC49" w:rsidR="00F978EC" w:rsidRPr="008E647D" w:rsidRDefault="008809B3" w:rsidP="008809B3">
            <w:pPr>
              <w:pStyle w:val="EasyRead16"/>
              <w:rPr>
                <w:sz w:val="28"/>
                <w:szCs w:val="28"/>
              </w:rPr>
            </w:pPr>
            <w:r w:rsidRPr="59C394FF">
              <w:rPr>
                <w:sz w:val="28"/>
                <w:szCs w:val="28"/>
              </w:rPr>
              <w:t>This makes sure everyone knows what they need to do.</w:t>
            </w:r>
          </w:p>
        </w:tc>
      </w:tr>
      <w:tr w:rsidR="00556737" w:rsidRPr="008E647D" w14:paraId="6ABFB1C7" w14:textId="77777777" w:rsidTr="00183B76">
        <w:trPr>
          <w:cantSplit/>
          <w:trHeight w:val="4536"/>
        </w:trPr>
        <w:tc>
          <w:tcPr>
            <w:tcW w:w="3053" w:type="dxa"/>
          </w:tcPr>
          <w:p w14:paraId="3EE5ABF7" w14:textId="4EB48811" w:rsidR="00556737" w:rsidRPr="008E647D" w:rsidRDefault="009D6DDB" w:rsidP="003A72AF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D19612A" wp14:editId="524D5B12">
                  <wp:extent cx="1801495" cy="941070"/>
                  <wp:effectExtent l="0" t="0" r="8255" b="0"/>
                  <wp:docPr id="428684956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684956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94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1A757E6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3FB55F9" w14:textId="77777777" w:rsidR="00556737" w:rsidRDefault="00556737" w:rsidP="00A64955">
            <w:pPr>
              <w:pStyle w:val="EasyRead16"/>
              <w:rPr>
                <w:sz w:val="28"/>
                <w:szCs w:val="28"/>
              </w:rPr>
            </w:pPr>
          </w:p>
          <w:p w14:paraId="4A3EE9FD" w14:textId="01C1B831" w:rsidR="00265AA5" w:rsidRDefault="00265AA5" w:rsidP="1F28140A">
            <w:pPr>
              <w:pStyle w:val="EasyRead16"/>
              <w:rPr>
                <w:sz w:val="28"/>
                <w:szCs w:val="28"/>
              </w:rPr>
            </w:pPr>
            <w:r w:rsidRPr="1F28140A">
              <w:rPr>
                <w:b/>
                <w:bCs/>
                <w:sz w:val="28"/>
                <w:szCs w:val="28"/>
              </w:rPr>
              <w:t>Part 2</w:t>
            </w:r>
            <w:r w:rsidRPr="00AE5BB6">
              <w:rPr>
                <w:sz w:val="28"/>
                <w:szCs w:val="28"/>
              </w:rPr>
              <w:t xml:space="preserve"> </w:t>
            </w:r>
            <w:r w:rsidR="3191F4E8" w:rsidRPr="00AE5BB6">
              <w:rPr>
                <w:sz w:val="28"/>
                <w:szCs w:val="28"/>
              </w:rPr>
              <w:t>is</w:t>
            </w:r>
            <w:r w:rsidRPr="00682DB9">
              <w:rPr>
                <w:sz w:val="28"/>
                <w:szCs w:val="28"/>
              </w:rPr>
              <w:t xml:space="preserve"> </w:t>
            </w:r>
            <w:r w:rsidRPr="1F28140A">
              <w:rPr>
                <w:sz w:val="28"/>
                <w:szCs w:val="28"/>
              </w:rPr>
              <w:t>about</w:t>
            </w:r>
            <w:r w:rsidR="77FBF94C" w:rsidRPr="1F28140A">
              <w:rPr>
                <w:sz w:val="28"/>
                <w:szCs w:val="28"/>
              </w:rPr>
              <w:t xml:space="preserve"> </w:t>
            </w:r>
            <w:r w:rsidR="5A5DC733" w:rsidRPr="1F28140A">
              <w:rPr>
                <w:sz w:val="28"/>
                <w:szCs w:val="28"/>
              </w:rPr>
              <w:t xml:space="preserve">the </w:t>
            </w:r>
            <w:r w:rsidR="77FBF94C" w:rsidRPr="1F28140A">
              <w:rPr>
                <w:sz w:val="28"/>
                <w:szCs w:val="28"/>
              </w:rPr>
              <w:t>Australian Government</w:t>
            </w:r>
          </w:p>
          <w:p w14:paraId="1CCABED6" w14:textId="77777777" w:rsidR="00265AA5" w:rsidRDefault="00265AA5" w:rsidP="00A64955">
            <w:pPr>
              <w:pStyle w:val="EasyRead16"/>
              <w:rPr>
                <w:sz w:val="28"/>
                <w:szCs w:val="28"/>
              </w:rPr>
            </w:pPr>
          </w:p>
          <w:p w14:paraId="0C030411" w14:textId="49F68184" w:rsidR="00265AA5" w:rsidRPr="008E647D" w:rsidRDefault="00265AA5" w:rsidP="00265AA5">
            <w:pPr>
              <w:pStyle w:val="EasyRead16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1F28140A">
              <w:rPr>
                <w:sz w:val="28"/>
                <w:szCs w:val="28"/>
              </w:rPr>
              <w:t xml:space="preserve"> </w:t>
            </w:r>
            <w:r w:rsidR="48AA9A35" w:rsidRPr="1F28140A">
              <w:rPr>
                <w:sz w:val="28"/>
                <w:szCs w:val="28"/>
              </w:rPr>
              <w:t>O</w:t>
            </w:r>
            <w:r w:rsidR="00E753DB" w:rsidRPr="1F28140A">
              <w:rPr>
                <w:sz w:val="28"/>
                <w:szCs w:val="28"/>
              </w:rPr>
              <w:t>bjectives</w:t>
            </w:r>
          </w:p>
        </w:tc>
      </w:tr>
      <w:tr w:rsidR="00265AA5" w:rsidRPr="008E647D" w14:paraId="53EE5737" w14:textId="77777777" w:rsidTr="00183B76">
        <w:trPr>
          <w:cantSplit/>
          <w:trHeight w:val="2835"/>
        </w:trPr>
        <w:tc>
          <w:tcPr>
            <w:tcW w:w="3053" w:type="dxa"/>
          </w:tcPr>
          <w:p w14:paraId="7CD5619D" w14:textId="4010D2BE" w:rsidR="00265AA5" w:rsidRPr="008E647D" w:rsidRDefault="006C4B4A" w:rsidP="003A72AF">
            <w:pPr>
              <w:pStyle w:val="EasyRead16"/>
              <w:rPr>
                <w:sz w:val="28"/>
                <w:szCs w:val="28"/>
              </w:rPr>
            </w:pPr>
            <w:r w:rsidRPr="006C4B4A">
              <w:rPr>
                <w:noProof/>
                <w:sz w:val="28"/>
                <w:szCs w:val="28"/>
              </w:rPr>
              <w:drawing>
                <wp:inline distT="0" distB="0" distL="0" distR="0" wp14:anchorId="60718C9A" wp14:editId="758389E0">
                  <wp:extent cx="1801495" cy="1801495"/>
                  <wp:effectExtent l="0" t="0" r="8255" b="8255"/>
                  <wp:docPr id="73812688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12688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10EC298" w14:textId="77777777" w:rsidR="00265AA5" w:rsidRPr="008E647D" w:rsidRDefault="00265AA5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72D0483" w14:textId="77777777" w:rsidR="00265AA5" w:rsidRDefault="00265AA5" w:rsidP="00A64955">
            <w:pPr>
              <w:pStyle w:val="EasyRead16"/>
              <w:rPr>
                <w:sz w:val="28"/>
                <w:szCs w:val="28"/>
              </w:rPr>
            </w:pPr>
          </w:p>
          <w:p w14:paraId="76BC6F7C" w14:textId="77777777" w:rsidR="00265AA5" w:rsidRDefault="00265AA5" w:rsidP="00A64955">
            <w:pPr>
              <w:pStyle w:val="EasyRead16"/>
              <w:rPr>
                <w:sz w:val="28"/>
                <w:szCs w:val="28"/>
              </w:rPr>
            </w:pPr>
          </w:p>
          <w:p w14:paraId="4E4BFB23" w14:textId="1FBDF002" w:rsidR="00265AA5" w:rsidRDefault="00265AA5" w:rsidP="00265AA5">
            <w:pPr>
              <w:pStyle w:val="EasyRead16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0139862A">
              <w:rPr>
                <w:sz w:val="28"/>
                <w:szCs w:val="28"/>
              </w:rPr>
              <w:t>Roles and responsibilities</w:t>
            </w:r>
            <w:r w:rsidR="09845F68" w:rsidRPr="0139862A">
              <w:rPr>
                <w:sz w:val="28"/>
                <w:szCs w:val="28"/>
              </w:rPr>
              <w:t>.</w:t>
            </w:r>
          </w:p>
        </w:tc>
      </w:tr>
      <w:tr w:rsidR="00CB050D" w:rsidRPr="008E647D" w14:paraId="57AD10EC" w14:textId="77777777" w:rsidTr="00183B76">
        <w:trPr>
          <w:cantSplit/>
          <w:trHeight w:val="4101"/>
        </w:trPr>
        <w:tc>
          <w:tcPr>
            <w:tcW w:w="3053" w:type="dxa"/>
          </w:tcPr>
          <w:p w14:paraId="04051B9B" w14:textId="40F3499A" w:rsidR="00CB050D" w:rsidRPr="008E647D" w:rsidRDefault="008E5675" w:rsidP="003A72AF">
            <w:pPr>
              <w:pStyle w:val="EasyRead16"/>
              <w:rPr>
                <w:sz w:val="28"/>
                <w:szCs w:val="28"/>
              </w:rPr>
            </w:pPr>
            <w:r w:rsidRPr="008E567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66D501C" wp14:editId="70B54777">
                  <wp:extent cx="1801495" cy="1801495"/>
                  <wp:effectExtent l="0" t="0" r="8255" b="0"/>
                  <wp:docPr id="245442292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442292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300BD4F" w14:textId="77777777" w:rsidR="00CB050D" w:rsidRPr="008E647D" w:rsidRDefault="00CB050D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3E93161" w14:textId="77777777" w:rsidR="00CB050D" w:rsidRDefault="00CB050D" w:rsidP="00A64955">
            <w:pPr>
              <w:pStyle w:val="EasyRead16"/>
              <w:rPr>
                <w:sz w:val="28"/>
                <w:szCs w:val="28"/>
              </w:rPr>
            </w:pPr>
          </w:p>
          <w:p w14:paraId="7E4708F4" w14:textId="76EE5234" w:rsidR="00CB050D" w:rsidRDefault="00CB050D">
            <w:pPr>
              <w:pStyle w:val="EasyRead16"/>
              <w:rPr>
                <w:sz w:val="28"/>
                <w:szCs w:val="28"/>
              </w:rPr>
            </w:pPr>
            <w:r w:rsidRPr="00621D0B">
              <w:rPr>
                <w:b/>
                <w:bCs/>
                <w:sz w:val="28"/>
                <w:szCs w:val="28"/>
              </w:rPr>
              <w:t>Part 3</w:t>
            </w:r>
            <w:r w:rsidRPr="0139862A">
              <w:rPr>
                <w:sz w:val="28"/>
                <w:szCs w:val="28"/>
              </w:rPr>
              <w:t xml:space="preserve"> </w:t>
            </w:r>
            <w:r w:rsidR="1E8F8F28" w:rsidRPr="0139862A">
              <w:rPr>
                <w:sz w:val="28"/>
                <w:szCs w:val="28"/>
              </w:rPr>
              <w:t xml:space="preserve">is </w:t>
            </w:r>
            <w:r w:rsidRPr="0139862A">
              <w:rPr>
                <w:sz w:val="28"/>
                <w:szCs w:val="28"/>
              </w:rPr>
              <w:t>about</w:t>
            </w:r>
          </w:p>
          <w:p w14:paraId="774B87D2" w14:textId="77777777" w:rsidR="00CB050D" w:rsidRDefault="00CB050D" w:rsidP="00A64955">
            <w:pPr>
              <w:pStyle w:val="EasyRead16"/>
              <w:rPr>
                <w:sz w:val="28"/>
                <w:szCs w:val="28"/>
              </w:rPr>
            </w:pPr>
          </w:p>
          <w:p w14:paraId="2BFEDD7D" w14:textId="77777777" w:rsidR="00CB050D" w:rsidRPr="00473BEF" w:rsidRDefault="00CB050D" w:rsidP="00CB050D">
            <w:pPr>
              <w:pStyle w:val="EasyRead16"/>
              <w:numPr>
                <w:ilvl w:val="0"/>
                <w:numId w:val="17"/>
              </w:numPr>
              <w:rPr>
                <w:b/>
                <w:bCs/>
                <w:sz w:val="28"/>
                <w:szCs w:val="28"/>
              </w:rPr>
            </w:pPr>
            <w:r w:rsidRPr="00473BEF">
              <w:rPr>
                <w:b/>
                <w:bCs/>
                <w:sz w:val="28"/>
                <w:szCs w:val="28"/>
              </w:rPr>
              <w:t>Disability Representative Organisations</w:t>
            </w:r>
          </w:p>
          <w:p w14:paraId="3B31A319" w14:textId="77777777" w:rsidR="00CB050D" w:rsidRDefault="00CB050D" w:rsidP="00CB050D">
            <w:pPr>
              <w:pStyle w:val="EasyRead16"/>
              <w:rPr>
                <w:sz w:val="28"/>
                <w:szCs w:val="28"/>
              </w:rPr>
            </w:pPr>
          </w:p>
          <w:p w14:paraId="5E6B5BC9" w14:textId="24417A84" w:rsidR="00CB050D" w:rsidRDefault="00CB050D" w:rsidP="00CB050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them </w:t>
            </w:r>
            <w:r w:rsidRPr="00CB050D">
              <w:rPr>
                <w:b/>
                <w:bCs/>
                <w:sz w:val="28"/>
                <w:szCs w:val="28"/>
              </w:rPr>
              <w:t>DROs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473BEF" w:rsidRPr="008E647D" w14:paraId="030E6CAC" w14:textId="77777777" w:rsidTr="00183B76">
        <w:trPr>
          <w:cantSplit/>
          <w:trHeight w:val="3402"/>
        </w:trPr>
        <w:tc>
          <w:tcPr>
            <w:tcW w:w="3053" w:type="dxa"/>
          </w:tcPr>
          <w:p w14:paraId="6246BFD0" w14:textId="7E561C98" w:rsidR="00473BEF" w:rsidRPr="008E647D" w:rsidRDefault="008E5675" w:rsidP="003A72AF">
            <w:pPr>
              <w:pStyle w:val="EasyRead16"/>
              <w:rPr>
                <w:sz w:val="28"/>
                <w:szCs w:val="28"/>
              </w:rPr>
            </w:pPr>
            <w:r w:rsidRPr="008E5675">
              <w:rPr>
                <w:noProof/>
                <w:sz w:val="28"/>
                <w:szCs w:val="28"/>
              </w:rPr>
              <w:drawing>
                <wp:inline distT="0" distB="0" distL="0" distR="0" wp14:anchorId="0B195D03" wp14:editId="0EE134DA">
                  <wp:extent cx="1801495" cy="1801495"/>
                  <wp:effectExtent l="0" t="0" r="0" b="8255"/>
                  <wp:docPr id="47970672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70672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F3969D3" w14:textId="77777777" w:rsidR="00473BEF" w:rsidRPr="008E647D" w:rsidRDefault="00473BEF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D83F7CD" w14:textId="77777777" w:rsidR="00473BEF" w:rsidRDefault="00473BEF" w:rsidP="00A64955">
            <w:pPr>
              <w:pStyle w:val="EasyRead16"/>
              <w:rPr>
                <w:sz w:val="28"/>
                <w:szCs w:val="28"/>
              </w:rPr>
            </w:pPr>
          </w:p>
          <w:p w14:paraId="7E6E3E8F" w14:textId="77777777" w:rsidR="00473BEF" w:rsidRDefault="00473BEF" w:rsidP="00473BEF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8D78ED">
              <w:rPr>
                <w:b/>
                <w:bCs/>
                <w:sz w:val="28"/>
                <w:szCs w:val="28"/>
              </w:rPr>
              <w:t>Advocacy</w:t>
            </w:r>
            <w:r>
              <w:rPr>
                <w:sz w:val="28"/>
                <w:szCs w:val="28"/>
              </w:rPr>
              <w:t xml:space="preserve"> organisations</w:t>
            </w:r>
          </w:p>
          <w:p w14:paraId="7BFB5C65" w14:textId="77777777" w:rsidR="00473BEF" w:rsidRDefault="00473BEF" w:rsidP="00473BEF">
            <w:pPr>
              <w:pStyle w:val="EasyRead16"/>
              <w:rPr>
                <w:sz w:val="28"/>
                <w:szCs w:val="28"/>
              </w:rPr>
            </w:pPr>
          </w:p>
          <w:p w14:paraId="689DA6A1" w14:textId="5A7E4EE1" w:rsidR="00473BEF" w:rsidRDefault="008D78ED" w:rsidP="00473BEF">
            <w:pPr>
              <w:pStyle w:val="EasyRead16"/>
              <w:rPr>
                <w:sz w:val="28"/>
                <w:szCs w:val="28"/>
              </w:rPr>
            </w:pPr>
            <w:r w:rsidRPr="00F56233">
              <w:rPr>
                <w:rFonts w:cs="Arial"/>
                <w:sz w:val="28"/>
                <w:szCs w:val="28"/>
              </w:rPr>
              <w:t xml:space="preserve">Advocacy is when someone supports you to speak up for your </w:t>
            </w:r>
            <w:r w:rsidRPr="00F56233">
              <w:rPr>
                <w:rFonts w:cs="Arial"/>
                <w:b/>
                <w:bCs/>
                <w:sz w:val="28"/>
                <w:szCs w:val="28"/>
              </w:rPr>
              <w:t>rights</w:t>
            </w:r>
            <w:r w:rsidRPr="00F56233">
              <w:rPr>
                <w:rFonts w:cs="Arial"/>
                <w:sz w:val="28"/>
                <w:szCs w:val="28"/>
              </w:rPr>
              <w:t>.</w:t>
            </w:r>
          </w:p>
        </w:tc>
      </w:tr>
      <w:tr w:rsidR="008D78ED" w:rsidRPr="008E647D" w14:paraId="3CE31947" w14:textId="77777777" w:rsidTr="00183B76">
        <w:trPr>
          <w:cantSplit/>
          <w:trHeight w:val="3402"/>
        </w:trPr>
        <w:tc>
          <w:tcPr>
            <w:tcW w:w="3053" w:type="dxa"/>
          </w:tcPr>
          <w:p w14:paraId="7C5329F9" w14:textId="044A770E" w:rsidR="008D78ED" w:rsidRPr="008E647D" w:rsidRDefault="006C4B4A" w:rsidP="003A72AF">
            <w:pPr>
              <w:pStyle w:val="EasyRead16"/>
              <w:rPr>
                <w:sz w:val="28"/>
                <w:szCs w:val="28"/>
              </w:rPr>
            </w:pPr>
            <w:r w:rsidRPr="006C4B4A">
              <w:rPr>
                <w:noProof/>
                <w:sz w:val="28"/>
                <w:szCs w:val="28"/>
              </w:rPr>
              <w:drawing>
                <wp:inline distT="0" distB="0" distL="0" distR="0" wp14:anchorId="37C60AA2" wp14:editId="6FBBB37A">
                  <wp:extent cx="1801495" cy="1801495"/>
                  <wp:effectExtent l="0" t="0" r="8255" b="8255"/>
                  <wp:docPr id="368960978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960978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D7E2EEB" w14:textId="77777777" w:rsidR="008D78ED" w:rsidRPr="008E647D" w:rsidRDefault="008D78ED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C55B5AB" w14:textId="77777777" w:rsidR="008D78ED" w:rsidRDefault="008D78ED" w:rsidP="00A64955">
            <w:pPr>
              <w:pStyle w:val="EasyRead16"/>
              <w:rPr>
                <w:sz w:val="28"/>
                <w:szCs w:val="28"/>
              </w:rPr>
            </w:pPr>
          </w:p>
          <w:p w14:paraId="28AD0A7F" w14:textId="77777777" w:rsidR="008D78ED" w:rsidRDefault="008D78ED" w:rsidP="00A64955">
            <w:pPr>
              <w:pStyle w:val="EasyRead16"/>
              <w:rPr>
                <w:sz w:val="28"/>
                <w:szCs w:val="28"/>
              </w:rPr>
            </w:pPr>
          </w:p>
          <w:p w14:paraId="0CDAB1C9" w14:textId="47CCABF5" w:rsidR="008D78ED" w:rsidRDefault="777B6CE7" w:rsidP="008D78ED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1F28140A">
              <w:rPr>
                <w:sz w:val="28"/>
                <w:szCs w:val="28"/>
              </w:rPr>
              <w:t>Their r</w:t>
            </w:r>
            <w:r w:rsidR="008D78ED" w:rsidRPr="1F28140A">
              <w:rPr>
                <w:sz w:val="28"/>
                <w:szCs w:val="28"/>
              </w:rPr>
              <w:t>oles and responsibilities</w:t>
            </w:r>
            <w:r w:rsidR="106DEA8A" w:rsidRPr="1F28140A">
              <w:rPr>
                <w:sz w:val="28"/>
                <w:szCs w:val="28"/>
              </w:rPr>
              <w:t>.</w:t>
            </w:r>
          </w:p>
        </w:tc>
      </w:tr>
      <w:tr w:rsidR="008D78ED" w:rsidRPr="008E647D" w14:paraId="41038127" w14:textId="77777777" w:rsidTr="00183B76">
        <w:trPr>
          <w:cantSplit/>
          <w:trHeight w:val="2835"/>
        </w:trPr>
        <w:tc>
          <w:tcPr>
            <w:tcW w:w="3053" w:type="dxa"/>
          </w:tcPr>
          <w:p w14:paraId="688FCBD0" w14:textId="6343F641" w:rsidR="008D78ED" w:rsidRPr="008E647D" w:rsidRDefault="00215789" w:rsidP="003A72AF">
            <w:pPr>
              <w:pStyle w:val="EasyRead16"/>
              <w:rPr>
                <w:sz w:val="28"/>
                <w:szCs w:val="28"/>
              </w:rPr>
            </w:pPr>
            <w:r w:rsidRPr="00215789">
              <w:rPr>
                <w:noProof/>
                <w:sz w:val="28"/>
                <w:szCs w:val="28"/>
              </w:rPr>
              <w:drawing>
                <wp:inline distT="0" distB="0" distL="0" distR="0" wp14:anchorId="19A04F1D" wp14:editId="04E56761">
                  <wp:extent cx="1801495" cy="1801495"/>
                  <wp:effectExtent l="0" t="0" r="0" b="0"/>
                  <wp:docPr id="741388185" name="Picture 6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388185" name="Picture 6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F8ACDC4" w14:textId="77777777" w:rsidR="008D78ED" w:rsidRPr="008E647D" w:rsidRDefault="008D78ED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8D3AACE" w14:textId="77777777" w:rsidR="008D78ED" w:rsidRDefault="008D78ED" w:rsidP="00A64955">
            <w:pPr>
              <w:pStyle w:val="EasyRead16"/>
              <w:rPr>
                <w:sz w:val="28"/>
                <w:szCs w:val="28"/>
              </w:rPr>
            </w:pPr>
          </w:p>
          <w:p w14:paraId="0D3990FC" w14:textId="77777777" w:rsidR="008D78ED" w:rsidRDefault="008D78ED" w:rsidP="00A64955">
            <w:pPr>
              <w:pStyle w:val="EasyRead16"/>
              <w:rPr>
                <w:sz w:val="28"/>
                <w:szCs w:val="28"/>
              </w:rPr>
            </w:pPr>
          </w:p>
          <w:p w14:paraId="3B04C4ED" w14:textId="16EAEE0D" w:rsidR="008D78ED" w:rsidRDefault="008D78ED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</w:t>
            </w:r>
            <w:r w:rsidRPr="00215789">
              <w:rPr>
                <w:b/>
                <w:bCs/>
                <w:sz w:val="28"/>
                <w:szCs w:val="28"/>
              </w:rPr>
              <w:t xml:space="preserve">part </w:t>
            </w:r>
            <w:r w:rsidR="00215789" w:rsidRPr="00215789">
              <w:rPr>
                <w:b/>
                <w:bCs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5CF94119" w14:textId="296A007E" w:rsidR="002200F4" w:rsidRPr="00727303" w:rsidRDefault="004556A0" w:rsidP="002200F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AHRC objectives</w:t>
      </w:r>
    </w:p>
    <w:p w14:paraId="61434DAC" w14:textId="77777777" w:rsidR="002200F4" w:rsidRDefault="002200F4" w:rsidP="002200F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31ADF" w:rsidRPr="008E647D" w14:paraId="56F54405" w14:textId="77777777" w:rsidTr="0230DC9E">
        <w:trPr>
          <w:cantSplit/>
          <w:trHeight w:val="3402"/>
        </w:trPr>
        <w:tc>
          <w:tcPr>
            <w:tcW w:w="3053" w:type="dxa"/>
          </w:tcPr>
          <w:p w14:paraId="20941D6A" w14:textId="74661672" w:rsidR="00231ADF" w:rsidRPr="008E647D" w:rsidRDefault="00CC736B" w:rsidP="0054018D">
            <w:pPr>
              <w:pStyle w:val="EasyRead16"/>
              <w:rPr>
                <w:sz w:val="28"/>
                <w:szCs w:val="28"/>
              </w:rPr>
            </w:pPr>
            <w:r w:rsidRPr="00CC736B">
              <w:rPr>
                <w:noProof/>
                <w:sz w:val="28"/>
                <w:szCs w:val="28"/>
              </w:rPr>
              <w:drawing>
                <wp:inline distT="0" distB="0" distL="0" distR="0" wp14:anchorId="3E8498B3" wp14:editId="186C116E">
                  <wp:extent cx="1801495" cy="1801495"/>
                  <wp:effectExtent l="0" t="0" r="0" b="8255"/>
                  <wp:docPr id="1851205586" name="Picture 6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1205586" name="Picture 6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D393157" w14:textId="77777777" w:rsidR="00231ADF" w:rsidRPr="008E647D" w:rsidRDefault="00231ADF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6941583" w14:textId="77777777" w:rsidR="00231ADF" w:rsidRDefault="00231ADF" w:rsidP="0054018D">
            <w:pPr>
              <w:pStyle w:val="EasyRead16"/>
              <w:rPr>
                <w:sz w:val="28"/>
                <w:szCs w:val="28"/>
              </w:rPr>
            </w:pPr>
          </w:p>
          <w:p w14:paraId="6D8AA056" w14:textId="77777777" w:rsidR="00D71AC1" w:rsidRDefault="00D71AC1" w:rsidP="0054018D">
            <w:pPr>
              <w:pStyle w:val="EasyRead16"/>
              <w:rPr>
                <w:sz w:val="28"/>
                <w:szCs w:val="28"/>
              </w:rPr>
            </w:pPr>
          </w:p>
          <w:p w14:paraId="4626BB89" w14:textId="0885BD42" w:rsidR="00EA4DCE" w:rsidRPr="008E647D" w:rsidRDefault="00EA4DCE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AHRC</w:t>
            </w:r>
            <w:r w:rsidR="000C210F">
              <w:rPr>
                <w:sz w:val="28"/>
                <w:szCs w:val="28"/>
              </w:rPr>
              <w:t xml:space="preserve"> have things they want to do at all international forums.</w:t>
            </w:r>
          </w:p>
        </w:tc>
      </w:tr>
      <w:tr w:rsidR="00231ADF" w:rsidRPr="008E647D" w14:paraId="79FC8C10" w14:textId="77777777" w:rsidTr="0230DC9E">
        <w:trPr>
          <w:cantSplit/>
          <w:trHeight w:val="6166"/>
        </w:trPr>
        <w:tc>
          <w:tcPr>
            <w:tcW w:w="3053" w:type="dxa"/>
          </w:tcPr>
          <w:p w14:paraId="1A3F5813" w14:textId="030102A6" w:rsidR="00231ADF" w:rsidRPr="008E647D" w:rsidRDefault="003A732B" w:rsidP="0054018D">
            <w:pPr>
              <w:pStyle w:val="EasyRead16"/>
              <w:rPr>
                <w:sz w:val="28"/>
                <w:szCs w:val="28"/>
              </w:rPr>
            </w:pPr>
            <w:r w:rsidRPr="003A732B">
              <w:rPr>
                <w:noProof/>
                <w:sz w:val="28"/>
                <w:szCs w:val="28"/>
              </w:rPr>
              <w:drawing>
                <wp:inline distT="0" distB="0" distL="0" distR="0" wp14:anchorId="4938FAC6" wp14:editId="32B9AE9A">
                  <wp:extent cx="1801495" cy="1801495"/>
                  <wp:effectExtent l="0" t="0" r="8255" b="0"/>
                  <wp:docPr id="973608408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60840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B2285BB" w14:textId="77777777" w:rsidR="00231ADF" w:rsidRPr="008E647D" w:rsidRDefault="00231ADF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1270C85" w14:textId="77777777" w:rsidR="00231ADF" w:rsidRDefault="00231ADF" w:rsidP="0054018D">
            <w:pPr>
              <w:pStyle w:val="EasyRead16"/>
              <w:rPr>
                <w:sz w:val="28"/>
                <w:szCs w:val="28"/>
              </w:rPr>
            </w:pPr>
          </w:p>
          <w:p w14:paraId="27994E43" w14:textId="77777777" w:rsidR="00D71AC1" w:rsidRDefault="00D71AC1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AHRC want to</w:t>
            </w:r>
          </w:p>
          <w:p w14:paraId="4CFAAD5F" w14:textId="77777777" w:rsidR="00D71AC1" w:rsidRDefault="00D71AC1" w:rsidP="0054018D">
            <w:pPr>
              <w:pStyle w:val="EasyRead16"/>
              <w:rPr>
                <w:sz w:val="28"/>
                <w:szCs w:val="28"/>
              </w:rPr>
            </w:pPr>
          </w:p>
          <w:p w14:paraId="348FDF1A" w14:textId="77777777" w:rsidR="00D71AC1" w:rsidRDefault="00D71AC1" w:rsidP="00D71AC1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Support </w:t>
            </w:r>
            <w:r w:rsidRPr="005D2E6B">
              <w:rPr>
                <w:b/>
                <w:bCs/>
                <w:sz w:val="28"/>
                <w:szCs w:val="28"/>
              </w:rPr>
              <w:t>civil society</w:t>
            </w:r>
          </w:p>
          <w:p w14:paraId="3C21A3FF" w14:textId="77777777" w:rsidR="005D2E6B" w:rsidRDefault="005D2E6B" w:rsidP="005D2E6B">
            <w:pPr>
              <w:pStyle w:val="EasyRead16"/>
              <w:rPr>
                <w:sz w:val="28"/>
                <w:szCs w:val="28"/>
              </w:rPr>
            </w:pPr>
          </w:p>
          <w:p w14:paraId="719D3BAB" w14:textId="77777777" w:rsidR="005D2E6B" w:rsidRDefault="005D2E6B" w:rsidP="005D2E6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Civil society is groups of people working together to support something.</w:t>
            </w:r>
          </w:p>
          <w:p w14:paraId="38071265" w14:textId="77777777" w:rsidR="005D2E6B" w:rsidRDefault="005D2E6B" w:rsidP="005D2E6B">
            <w:pPr>
              <w:pStyle w:val="EasyRead16"/>
              <w:rPr>
                <w:sz w:val="28"/>
                <w:szCs w:val="28"/>
              </w:rPr>
            </w:pPr>
          </w:p>
          <w:p w14:paraId="02598F87" w14:textId="77777777" w:rsidR="005D2E6B" w:rsidRDefault="005D2E6B" w:rsidP="005D2E6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is </w:t>
            </w:r>
            <w:r w:rsidRPr="003677CA">
              <w:rPr>
                <w:b/>
                <w:bCs/>
                <w:sz w:val="28"/>
                <w:szCs w:val="28"/>
              </w:rPr>
              <w:t>not</w:t>
            </w:r>
          </w:p>
          <w:p w14:paraId="40E3D18F" w14:textId="77777777" w:rsidR="005D2E6B" w:rsidRDefault="005D2E6B" w:rsidP="005D2E6B">
            <w:pPr>
              <w:pStyle w:val="EasyRead16"/>
              <w:rPr>
                <w:sz w:val="28"/>
                <w:szCs w:val="28"/>
              </w:rPr>
            </w:pPr>
          </w:p>
          <w:p w14:paraId="7EEB3889" w14:textId="77777777" w:rsidR="005D2E6B" w:rsidRDefault="005D2E6B" w:rsidP="005D2E6B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77AC5D">
              <w:rPr>
                <w:sz w:val="28"/>
                <w:szCs w:val="28"/>
              </w:rPr>
              <w:t>The government</w:t>
            </w:r>
          </w:p>
          <w:p w14:paraId="46710C95" w14:textId="20E4CB98" w:rsidR="00D71AC1" w:rsidRPr="008E647D" w:rsidRDefault="005D2E6B" w:rsidP="005D2E6B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77AC5D">
              <w:rPr>
                <w:sz w:val="28"/>
                <w:szCs w:val="28"/>
              </w:rPr>
              <w:t>Business.</w:t>
            </w:r>
          </w:p>
        </w:tc>
      </w:tr>
      <w:tr w:rsidR="00231ADF" w:rsidRPr="008E647D" w14:paraId="64281C47" w14:textId="77777777" w:rsidTr="0230DC9E">
        <w:trPr>
          <w:cantSplit/>
          <w:trHeight w:val="2835"/>
        </w:trPr>
        <w:tc>
          <w:tcPr>
            <w:tcW w:w="3053" w:type="dxa"/>
          </w:tcPr>
          <w:p w14:paraId="68963D24" w14:textId="494B0298" w:rsidR="00231ADF" w:rsidRPr="008E647D" w:rsidRDefault="00DB6243" w:rsidP="0054018D">
            <w:pPr>
              <w:pStyle w:val="EasyRead16"/>
              <w:rPr>
                <w:sz w:val="28"/>
                <w:szCs w:val="28"/>
              </w:rPr>
            </w:pPr>
            <w:r w:rsidRPr="00DB6243">
              <w:rPr>
                <w:noProof/>
                <w:sz w:val="28"/>
                <w:szCs w:val="28"/>
              </w:rPr>
              <w:drawing>
                <wp:inline distT="0" distB="0" distL="0" distR="0" wp14:anchorId="03C47FD9" wp14:editId="662EF6A9">
                  <wp:extent cx="1801495" cy="1801495"/>
                  <wp:effectExtent l="0" t="0" r="8255" b="8255"/>
                  <wp:docPr id="391747162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74716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6B48DAE" w14:textId="77777777" w:rsidR="00231ADF" w:rsidRPr="008E647D" w:rsidRDefault="00231ADF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61F42CF" w14:textId="77777777" w:rsidR="00231ADF" w:rsidRDefault="00231ADF" w:rsidP="0054018D">
            <w:pPr>
              <w:pStyle w:val="EasyRead16"/>
              <w:rPr>
                <w:sz w:val="28"/>
                <w:szCs w:val="28"/>
              </w:rPr>
            </w:pPr>
          </w:p>
          <w:p w14:paraId="0EF833F7" w14:textId="77777777" w:rsidR="005D2E6B" w:rsidRDefault="005D2E6B" w:rsidP="0054018D">
            <w:pPr>
              <w:pStyle w:val="EasyRead16"/>
              <w:rPr>
                <w:sz w:val="28"/>
                <w:szCs w:val="28"/>
              </w:rPr>
            </w:pPr>
          </w:p>
          <w:p w14:paraId="37AC32DD" w14:textId="45E38CA8" w:rsidR="005D2E6B" w:rsidRPr="008E647D" w:rsidRDefault="005D2E6B" w:rsidP="005D2E6B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Include people with </w:t>
            </w:r>
            <w:r w:rsidR="000B0A62">
              <w:rPr>
                <w:sz w:val="28"/>
                <w:szCs w:val="28"/>
              </w:rPr>
              <w:t>disability</w:t>
            </w:r>
            <w:r w:rsidR="007B06E6">
              <w:rPr>
                <w:sz w:val="28"/>
                <w:szCs w:val="28"/>
              </w:rPr>
              <w:t>.</w:t>
            </w:r>
            <w:r w:rsidR="000B0A62">
              <w:rPr>
                <w:sz w:val="28"/>
                <w:szCs w:val="28"/>
              </w:rPr>
              <w:t xml:space="preserve"> </w:t>
            </w:r>
          </w:p>
        </w:tc>
      </w:tr>
      <w:tr w:rsidR="00231ADF" w:rsidRPr="008E647D" w14:paraId="59D44BE9" w14:textId="77777777" w:rsidTr="0230DC9E">
        <w:trPr>
          <w:cantSplit/>
          <w:trHeight w:val="3232"/>
        </w:trPr>
        <w:tc>
          <w:tcPr>
            <w:tcW w:w="3053" w:type="dxa"/>
          </w:tcPr>
          <w:p w14:paraId="71D1C162" w14:textId="4486A17C" w:rsidR="00231ADF" w:rsidRPr="008E647D" w:rsidRDefault="003A7BA3" w:rsidP="0054018D">
            <w:pPr>
              <w:pStyle w:val="EasyRead16"/>
              <w:rPr>
                <w:sz w:val="28"/>
                <w:szCs w:val="28"/>
              </w:rPr>
            </w:pPr>
            <w:r w:rsidRPr="003A7BA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8A05C2C" wp14:editId="701EBC69">
                  <wp:extent cx="1801495" cy="1801495"/>
                  <wp:effectExtent l="0" t="0" r="8255" b="8255"/>
                  <wp:docPr id="1510214893" name="Picture 7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0214893" name="Picture 7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6F4B488" w14:textId="77777777" w:rsidR="00231ADF" w:rsidRPr="008E647D" w:rsidRDefault="00231ADF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51736F1" w14:textId="77777777" w:rsidR="00231ADF" w:rsidRDefault="00231ADF" w:rsidP="0054018D">
            <w:pPr>
              <w:pStyle w:val="EasyRead16"/>
              <w:rPr>
                <w:sz w:val="28"/>
                <w:szCs w:val="28"/>
              </w:rPr>
            </w:pPr>
          </w:p>
          <w:p w14:paraId="3B03D5ED" w14:textId="3BA4A5C8" w:rsidR="007B06E6" w:rsidRDefault="007B06E6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AHRC want to</w:t>
            </w:r>
            <w:r w:rsidR="002642D7">
              <w:rPr>
                <w:sz w:val="28"/>
                <w:szCs w:val="28"/>
              </w:rPr>
              <w:t xml:space="preserve"> help </w:t>
            </w:r>
            <w:r w:rsidR="0090101E">
              <w:rPr>
                <w:sz w:val="28"/>
                <w:szCs w:val="28"/>
              </w:rPr>
              <w:t xml:space="preserve">organisations </w:t>
            </w:r>
            <w:r w:rsidR="00644995">
              <w:rPr>
                <w:sz w:val="28"/>
                <w:szCs w:val="28"/>
              </w:rPr>
              <w:t xml:space="preserve">and people </w:t>
            </w:r>
            <w:r w:rsidR="0090101E">
              <w:rPr>
                <w:sz w:val="28"/>
                <w:szCs w:val="28"/>
              </w:rPr>
              <w:t>to</w:t>
            </w:r>
          </w:p>
          <w:p w14:paraId="48F8196B" w14:textId="77777777" w:rsidR="000B0A62" w:rsidRDefault="000B0A62" w:rsidP="0054018D">
            <w:pPr>
              <w:pStyle w:val="EasyRead16"/>
              <w:rPr>
                <w:sz w:val="28"/>
                <w:szCs w:val="28"/>
              </w:rPr>
            </w:pPr>
          </w:p>
          <w:p w14:paraId="44BE767C" w14:textId="0E07C9E4" w:rsidR="000B0A62" w:rsidRPr="008E647D" w:rsidRDefault="000B0A62" w:rsidP="000B0A62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Take part in decisions about</w:t>
            </w:r>
            <w:r w:rsidR="00A159A3">
              <w:rPr>
                <w:sz w:val="28"/>
                <w:szCs w:val="28"/>
              </w:rPr>
              <w:t xml:space="preserve"> CRPD</w:t>
            </w:r>
          </w:p>
        </w:tc>
      </w:tr>
      <w:tr w:rsidR="00A159A3" w:rsidRPr="008E647D" w14:paraId="7FFD4BFA" w14:textId="77777777" w:rsidTr="0230DC9E">
        <w:trPr>
          <w:cantSplit/>
          <w:trHeight w:val="3232"/>
        </w:trPr>
        <w:tc>
          <w:tcPr>
            <w:tcW w:w="3053" w:type="dxa"/>
          </w:tcPr>
          <w:p w14:paraId="2D143C9B" w14:textId="75AC3FBD" w:rsidR="00A159A3" w:rsidRPr="008E647D" w:rsidRDefault="004E66DB" w:rsidP="0054018D">
            <w:pPr>
              <w:pStyle w:val="EasyRead16"/>
              <w:rPr>
                <w:sz w:val="28"/>
                <w:szCs w:val="28"/>
              </w:rPr>
            </w:pPr>
            <w:r w:rsidRPr="004E66DB">
              <w:rPr>
                <w:noProof/>
                <w:sz w:val="28"/>
                <w:szCs w:val="28"/>
              </w:rPr>
              <w:drawing>
                <wp:inline distT="0" distB="0" distL="0" distR="0" wp14:anchorId="5EE2BE91" wp14:editId="351B3721">
                  <wp:extent cx="1801495" cy="1801495"/>
                  <wp:effectExtent l="0" t="0" r="0" b="0"/>
                  <wp:docPr id="788712469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8712469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C65CAB7" w14:textId="77777777" w:rsidR="00A159A3" w:rsidRPr="008E647D" w:rsidRDefault="00A159A3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CBEFC56" w14:textId="77777777" w:rsidR="00A159A3" w:rsidRDefault="00A159A3" w:rsidP="0054018D">
            <w:pPr>
              <w:pStyle w:val="EasyRead16"/>
              <w:rPr>
                <w:sz w:val="28"/>
                <w:szCs w:val="28"/>
              </w:rPr>
            </w:pPr>
          </w:p>
          <w:p w14:paraId="2F00F3B7" w14:textId="77777777" w:rsidR="00A159A3" w:rsidRDefault="00A159A3" w:rsidP="0054018D">
            <w:pPr>
              <w:pStyle w:val="EasyRead16"/>
              <w:rPr>
                <w:sz w:val="28"/>
                <w:szCs w:val="28"/>
              </w:rPr>
            </w:pPr>
          </w:p>
          <w:p w14:paraId="681EC876" w14:textId="5B8286BF" w:rsidR="00A159A3" w:rsidRDefault="0090101E" w:rsidP="00A159A3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</w:t>
            </w:r>
            <w:r w:rsidR="00A159A3">
              <w:rPr>
                <w:sz w:val="28"/>
                <w:szCs w:val="28"/>
              </w:rPr>
              <w:t>nderstand hu</w:t>
            </w:r>
            <w:r w:rsidR="00005BA9">
              <w:rPr>
                <w:sz w:val="28"/>
                <w:szCs w:val="28"/>
              </w:rPr>
              <w:t>man rights</w:t>
            </w:r>
          </w:p>
        </w:tc>
      </w:tr>
      <w:tr w:rsidR="00005BA9" w:rsidRPr="008E647D" w14:paraId="03AE2FCD" w14:textId="77777777" w:rsidTr="0230DC9E">
        <w:trPr>
          <w:cantSplit/>
          <w:trHeight w:val="3232"/>
        </w:trPr>
        <w:tc>
          <w:tcPr>
            <w:tcW w:w="3053" w:type="dxa"/>
          </w:tcPr>
          <w:p w14:paraId="3CFAD049" w14:textId="33D43A5F" w:rsidR="00005BA9" w:rsidRPr="008E647D" w:rsidRDefault="00B87526" w:rsidP="007F051B">
            <w:pPr>
              <w:spacing w:after="200" w:line="276" w:lineRule="auto"/>
              <w:rPr>
                <w:sz w:val="28"/>
                <w:szCs w:val="28"/>
              </w:rPr>
            </w:pPr>
            <w:r w:rsidRPr="00B87526">
              <w:rPr>
                <w:noProof/>
                <w:sz w:val="28"/>
                <w:szCs w:val="28"/>
              </w:rPr>
              <w:drawing>
                <wp:inline distT="0" distB="0" distL="0" distR="0" wp14:anchorId="16E93076" wp14:editId="3367EDD1">
                  <wp:extent cx="1801495" cy="1801495"/>
                  <wp:effectExtent l="0" t="0" r="8255" b="8255"/>
                  <wp:docPr id="775348444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5348444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D156645" w14:textId="77777777" w:rsidR="00005BA9" w:rsidRPr="008E647D" w:rsidRDefault="00005BA9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BCA455D" w14:textId="77777777" w:rsidR="00005BA9" w:rsidRDefault="00005BA9" w:rsidP="0054018D">
            <w:pPr>
              <w:pStyle w:val="EasyRead16"/>
              <w:rPr>
                <w:sz w:val="28"/>
                <w:szCs w:val="28"/>
              </w:rPr>
            </w:pPr>
          </w:p>
          <w:p w14:paraId="76A3CB4E" w14:textId="77777777" w:rsidR="00005BA9" w:rsidRDefault="00005BA9" w:rsidP="0054018D">
            <w:pPr>
              <w:pStyle w:val="EasyRead16"/>
              <w:rPr>
                <w:sz w:val="28"/>
                <w:szCs w:val="28"/>
              </w:rPr>
            </w:pPr>
          </w:p>
          <w:p w14:paraId="35996848" w14:textId="3D81FD3B" w:rsidR="00005BA9" w:rsidRDefault="000918EA" w:rsidP="00005BA9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7F051B">
              <w:rPr>
                <w:b/>
                <w:bCs/>
                <w:sz w:val="28"/>
                <w:szCs w:val="28"/>
              </w:rPr>
              <w:t>Promote</w:t>
            </w:r>
            <w:r w:rsidR="00644995">
              <w:rPr>
                <w:sz w:val="28"/>
                <w:szCs w:val="28"/>
              </w:rPr>
              <w:t xml:space="preserve"> </w:t>
            </w:r>
            <w:r w:rsidR="00005BA9">
              <w:rPr>
                <w:sz w:val="28"/>
                <w:szCs w:val="28"/>
              </w:rPr>
              <w:t>human rights</w:t>
            </w:r>
          </w:p>
          <w:p w14:paraId="774389B6" w14:textId="77777777" w:rsidR="000918EA" w:rsidRDefault="000918EA" w:rsidP="000918EA">
            <w:pPr>
              <w:pStyle w:val="EasyRead16"/>
              <w:rPr>
                <w:sz w:val="28"/>
                <w:szCs w:val="28"/>
              </w:rPr>
            </w:pPr>
          </w:p>
          <w:p w14:paraId="39015888" w14:textId="0A447C28" w:rsidR="000918EA" w:rsidRDefault="00511803" w:rsidP="00DC2F8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Promote means to encourage other people to do something.</w:t>
            </w:r>
          </w:p>
        </w:tc>
      </w:tr>
      <w:tr w:rsidR="00EC0E87" w:rsidRPr="008E647D" w14:paraId="6B2EEBD0" w14:textId="77777777" w:rsidTr="0230DC9E">
        <w:trPr>
          <w:cantSplit/>
          <w:trHeight w:val="3232"/>
        </w:trPr>
        <w:tc>
          <w:tcPr>
            <w:tcW w:w="3053" w:type="dxa"/>
          </w:tcPr>
          <w:p w14:paraId="4380CC9E" w14:textId="5C50215A" w:rsidR="00EC0E87" w:rsidRPr="007F7B7E" w:rsidRDefault="00565E03" w:rsidP="0054018D">
            <w:pPr>
              <w:pStyle w:val="EasyRead16"/>
              <w:rPr>
                <w:noProof/>
                <w:sz w:val="28"/>
                <w:szCs w:val="28"/>
              </w:rPr>
            </w:pPr>
            <w:r w:rsidRPr="007F7B7E">
              <w:rPr>
                <w:noProof/>
                <w:sz w:val="28"/>
                <w:szCs w:val="28"/>
              </w:rPr>
              <w:drawing>
                <wp:inline distT="0" distB="0" distL="0" distR="0" wp14:anchorId="091C6E36" wp14:editId="052D3C1E">
                  <wp:extent cx="1801495" cy="1801495"/>
                  <wp:effectExtent l="0" t="0" r="8255" b="0"/>
                  <wp:docPr id="753820963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318753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F36A543" w14:textId="77777777" w:rsidR="00EC0E87" w:rsidRPr="008E647D" w:rsidRDefault="00EC0E87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17AD216" w14:textId="77777777" w:rsidR="00EC0E87" w:rsidRDefault="00EC0E87" w:rsidP="0054018D">
            <w:pPr>
              <w:pStyle w:val="EasyRead16"/>
              <w:rPr>
                <w:sz w:val="28"/>
                <w:szCs w:val="28"/>
              </w:rPr>
            </w:pPr>
          </w:p>
          <w:p w14:paraId="6DDE8B45" w14:textId="77777777" w:rsidR="00EC0E87" w:rsidRDefault="00EC0E87" w:rsidP="0054018D">
            <w:pPr>
              <w:pStyle w:val="EasyRead16"/>
              <w:rPr>
                <w:sz w:val="28"/>
                <w:szCs w:val="28"/>
              </w:rPr>
            </w:pPr>
          </w:p>
          <w:p w14:paraId="596692BC" w14:textId="77777777" w:rsidR="00EC0E87" w:rsidRDefault="00EC0E87" w:rsidP="00EC0E87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Work with </w:t>
            </w:r>
            <w:r w:rsidR="00CC71D0">
              <w:rPr>
                <w:sz w:val="28"/>
                <w:szCs w:val="28"/>
              </w:rPr>
              <w:t>other countries on human rights</w:t>
            </w:r>
          </w:p>
          <w:p w14:paraId="51B822B9" w14:textId="77777777" w:rsidR="0045778D" w:rsidRDefault="0045778D" w:rsidP="0045778D">
            <w:pPr>
              <w:pStyle w:val="EasyRead16"/>
              <w:rPr>
                <w:sz w:val="28"/>
                <w:szCs w:val="28"/>
              </w:rPr>
            </w:pPr>
          </w:p>
          <w:p w14:paraId="2E6EC957" w14:textId="45A8A25D" w:rsidR="0045778D" w:rsidRDefault="0045778D" w:rsidP="004577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called </w:t>
            </w:r>
            <w:r w:rsidRPr="00D611C5">
              <w:rPr>
                <w:b/>
                <w:bCs/>
                <w:sz w:val="28"/>
                <w:szCs w:val="28"/>
              </w:rPr>
              <w:t>international engagement</w:t>
            </w:r>
            <w:r>
              <w:rPr>
                <w:sz w:val="28"/>
                <w:szCs w:val="28"/>
              </w:rPr>
              <w:t>.</w:t>
            </w:r>
          </w:p>
        </w:tc>
      </w:tr>
      <w:tr w:rsidR="00CC71D0" w:rsidRPr="008E647D" w14:paraId="58FADB66" w14:textId="77777777" w:rsidTr="0230DC9E">
        <w:trPr>
          <w:cantSplit/>
          <w:trHeight w:val="3232"/>
        </w:trPr>
        <w:tc>
          <w:tcPr>
            <w:tcW w:w="3053" w:type="dxa"/>
          </w:tcPr>
          <w:p w14:paraId="58584F82" w14:textId="0F79E83A" w:rsidR="00CC71D0" w:rsidRPr="007F7B7E" w:rsidRDefault="00D96E46" w:rsidP="0054018D">
            <w:pPr>
              <w:pStyle w:val="EasyRead16"/>
              <w:rPr>
                <w:noProof/>
                <w:sz w:val="28"/>
                <w:szCs w:val="28"/>
              </w:rPr>
            </w:pPr>
            <w:r w:rsidRPr="00D96E46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08F2241" wp14:editId="35011271">
                  <wp:extent cx="1801495" cy="1801495"/>
                  <wp:effectExtent l="0" t="0" r="8255" b="0"/>
                  <wp:docPr id="1683079115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3079115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EEF1447" w14:textId="77777777" w:rsidR="00CC71D0" w:rsidRPr="008E647D" w:rsidRDefault="00CC71D0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39ABF08" w14:textId="77777777" w:rsidR="00CC71D0" w:rsidRDefault="00CC71D0" w:rsidP="0054018D">
            <w:pPr>
              <w:pStyle w:val="EasyRead16"/>
              <w:rPr>
                <w:sz w:val="28"/>
                <w:szCs w:val="28"/>
              </w:rPr>
            </w:pPr>
          </w:p>
          <w:p w14:paraId="1D53C14E" w14:textId="77777777" w:rsidR="00CC71D0" w:rsidRDefault="00CC71D0" w:rsidP="0054018D">
            <w:pPr>
              <w:pStyle w:val="EasyRead16"/>
              <w:rPr>
                <w:sz w:val="28"/>
                <w:szCs w:val="28"/>
              </w:rPr>
            </w:pPr>
          </w:p>
          <w:p w14:paraId="44E9D0C4" w14:textId="508A718C" w:rsidR="00CC71D0" w:rsidRDefault="003A44C5" w:rsidP="00D611C5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Work to support human rights around the world.</w:t>
            </w:r>
          </w:p>
        </w:tc>
      </w:tr>
      <w:tr w:rsidR="00005BA9" w:rsidRPr="008E647D" w14:paraId="70FF8B74" w14:textId="77777777" w:rsidTr="0230DC9E">
        <w:trPr>
          <w:cantSplit/>
          <w:trHeight w:val="2835"/>
        </w:trPr>
        <w:tc>
          <w:tcPr>
            <w:tcW w:w="3053" w:type="dxa"/>
          </w:tcPr>
          <w:p w14:paraId="4FAD6C73" w14:textId="1490C1D4" w:rsidR="00005BA9" w:rsidRPr="008E647D" w:rsidRDefault="002020ED" w:rsidP="0054018D">
            <w:pPr>
              <w:pStyle w:val="EasyRead16"/>
              <w:rPr>
                <w:sz w:val="28"/>
                <w:szCs w:val="28"/>
              </w:rPr>
            </w:pPr>
            <w:r w:rsidRPr="002020ED">
              <w:rPr>
                <w:noProof/>
                <w:sz w:val="28"/>
                <w:szCs w:val="28"/>
              </w:rPr>
              <w:drawing>
                <wp:inline distT="0" distB="0" distL="0" distR="0" wp14:anchorId="3A1BE9D9" wp14:editId="0FFE975A">
                  <wp:extent cx="1801495" cy="1801495"/>
                  <wp:effectExtent l="0" t="0" r="8255" b="8255"/>
                  <wp:docPr id="196743577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743577" name="Pictur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B2646FA" w14:textId="77777777" w:rsidR="00005BA9" w:rsidRPr="008E647D" w:rsidRDefault="00005BA9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AFC0C72" w14:textId="77777777" w:rsidR="00005BA9" w:rsidRDefault="00005BA9" w:rsidP="0054018D">
            <w:pPr>
              <w:pStyle w:val="EasyRead16"/>
              <w:rPr>
                <w:sz w:val="28"/>
                <w:szCs w:val="28"/>
              </w:rPr>
            </w:pPr>
          </w:p>
          <w:p w14:paraId="5A635335" w14:textId="77777777" w:rsidR="00005BA9" w:rsidRDefault="00005BA9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AHRC is a</w:t>
            </w:r>
            <w:r w:rsidR="00420DC7">
              <w:rPr>
                <w:sz w:val="28"/>
                <w:szCs w:val="28"/>
              </w:rPr>
              <w:t xml:space="preserve"> </w:t>
            </w:r>
            <w:r w:rsidR="00420DC7" w:rsidRPr="00706FE3">
              <w:rPr>
                <w:b/>
                <w:bCs/>
                <w:sz w:val="28"/>
                <w:szCs w:val="28"/>
              </w:rPr>
              <w:t>National Human Rights Institution</w:t>
            </w:r>
            <w:r w:rsidR="00420DC7">
              <w:rPr>
                <w:sz w:val="28"/>
                <w:szCs w:val="28"/>
              </w:rPr>
              <w:t>.</w:t>
            </w:r>
          </w:p>
          <w:p w14:paraId="402E9DF6" w14:textId="77777777" w:rsidR="00420DC7" w:rsidRDefault="00420DC7" w:rsidP="0054018D">
            <w:pPr>
              <w:pStyle w:val="EasyRead16"/>
              <w:rPr>
                <w:sz w:val="28"/>
                <w:szCs w:val="28"/>
              </w:rPr>
            </w:pPr>
          </w:p>
          <w:p w14:paraId="21F72C8F" w14:textId="38B6752C" w:rsidR="00420DC7" w:rsidRDefault="00420DC7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</w:t>
            </w:r>
            <w:r w:rsidR="00693E01">
              <w:rPr>
                <w:sz w:val="28"/>
                <w:szCs w:val="28"/>
              </w:rPr>
              <w:t xml:space="preserve">them </w:t>
            </w:r>
            <w:r w:rsidRPr="00706FE3">
              <w:rPr>
                <w:b/>
                <w:bCs/>
                <w:sz w:val="28"/>
                <w:szCs w:val="28"/>
              </w:rPr>
              <w:t>NHRI</w:t>
            </w:r>
            <w:r>
              <w:rPr>
                <w:sz w:val="28"/>
                <w:szCs w:val="28"/>
              </w:rPr>
              <w:t xml:space="preserve"> for short.</w:t>
            </w:r>
          </w:p>
          <w:p w14:paraId="048332EB" w14:textId="77777777" w:rsidR="00706FE3" w:rsidRDefault="00706FE3" w:rsidP="0054018D">
            <w:pPr>
              <w:pStyle w:val="EasyRead16"/>
              <w:rPr>
                <w:sz w:val="28"/>
                <w:szCs w:val="28"/>
              </w:rPr>
            </w:pPr>
          </w:p>
          <w:p w14:paraId="060AB736" w14:textId="77777777" w:rsidR="006E2C16" w:rsidRDefault="388D17F2">
            <w:pPr>
              <w:pStyle w:val="EasyRead16"/>
              <w:rPr>
                <w:sz w:val="28"/>
                <w:szCs w:val="28"/>
              </w:rPr>
            </w:pPr>
            <w:r w:rsidRPr="0230DC9E">
              <w:rPr>
                <w:sz w:val="28"/>
                <w:szCs w:val="28"/>
              </w:rPr>
              <w:t xml:space="preserve">NHRIs help </w:t>
            </w:r>
          </w:p>
          <w:p w14:paraId="02C76C63" w14:textId="77777777" w:rsidR="006E2C16" w:rsidRDefault="006E2C16">
            <w:pPr>
              <w:pStyle w:val="EasyRead16"/>
              <w:rPr>
                <w:sz w:val="28"/>
                <w:szCs w:val="28"/>
              </w:rPr>
            </w:pPr>
          </w:p>
          <w:p w14:paraId="167DBE70" w14:textId="69201C0D" w:rsidR="006E2C16" w:rsidRPr="007F051B" w:rsidRDefault="006E2C16" w:rsidP="00374850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388D17F2" w:rsidRPr="0230DC9E">
              <w:rPr>
                <w:sz w:val="28"/>
                <w:szCs w:val="28"/>
              </w:rPr>
              <w:t xml:space="preserve">rotect human rights in </w:t>
            </w:r>
            <w:r w:rsidR="71D7CB95" w:rsidRPr="0230DC9E">
              <w:rPr>
                <w:sz w:val="28"/>
                <w:szCs w:val="28"/>
              </w:rPr>
              <w:t>their</w:t>
            </w:r>
            <w:r w:rsidR="388D17F2" w:rsidRPr="0230DC9E">
              <w:rPr>
                <w:sz w:val="28"/>
                <w:szCs w:val="28"/>
              </w:rPr>
              <w:t xml:space="preserve"> country</w:t>
            </w:r>
          </w:p>
        </w:tc>
      </w:tr>
      <w:tr w:rsidR="00840B13" w:rsidRPr="008E647D" w14:paraId="1C1914E2" w14:textId="77777777" w:rsidTr="0230DC9E">
        <w:trPr>
          <w:cantSplit/>
          <w:trHeight w:val="2835"/>
        </w:trPr>
        <w:tc>
          <w:tcPr>
            <w:tcW w:w="3053" w:type="dxa"/>
          </w:tcPr>
          <w:p w14:paraId="6DAEA901" w14:textId="504C1473" w:rsidR="00840B13" w:rsidRPr="002020ED" w:rsidRDefault="00407367" w:rsidP="0054018D">
            <w:pPr>
              <w:pStyle w:val="EasyRead16"/>
              <w:rPr>
                <w:noProof/>
                <w:sz w:val="28"/>
                <w:szCs w:val="28"/>
              </w:rPr>
            </w:pPr>
            <w:r w:rsidRPr="00407367">
              <w:rPr>
                <w:noProof/>
                <w:sz w:val="28"/>
                <w:szCs w:val="28"/>
              </w:rPr>
              <w:drawing>
                <wp:inline distT="0" distB="0" distL="0" distR="0" wp14:anchorId="3D6EA125" wp14:editId="1CF577B8">
                  <wp:extent cx="1801495" cy="1801495"/>
                  <wp:effectExtent l="0" t="0" r="8255" b="0"/>
                  <wp:docPr id="888996324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996324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09685CB" w14:textId="77777777" w:rsidR="00840B13" w:rsidRPr="008E647D" w:rsidRDefault="00840B13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FDC9B34" w14:textId="77777777" w:rsidR="00840B13" w:rsidRDefault="00840B13" w:rsidP="0054018D">
            <w:pPr>
              <w:pStyle w:val="EasyRead16"/>
              <w:rPr>
                <w:sz w:val="28"/>
                <w:szCs w:val="28"/>
              </w:rPr>
            </w:pPr>
          </w:p>
          <w:p w14:paraId="055A38B8" w14:textId="77777777" w:rsidR="00840B13" w:rsidRDefault="00840B13" w:rsidP="0054018D">
            <w:pPr>
              <w:pStyle w:val="EasyRead16"/>
              <w:rPr>
                <w:sz w:val="28"/>
                <w:szCs w:val="28"/>
              </w:rPr>
            </w:pPr>
          </w:p>
          <w:p w14:paraId="0997B576" w14:textId="61F3E497" w:rsidR="00840B13" w:rsidRDefault="00840B13" w:rsidP="00374850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rights around the world.</w:t>
            </w:r>
          </w:p>
        </w:tc>
      </w:tr>
      <w:tr w:rsidR="00A5519E" w:rsidRPr="008E647D" w14:paraId="10F8BC3F" w14:textId="77777777" w:rsidTr="0230DC9E">
        <w:trPr>
          <w:cantSplit/>
          <w:trHeight w:val="2835"/>
        </w:trPr>
        <w:tc>
          <w:tcPr>
            <w:tcW w:w="3053" w:type="dxa"/>
          </w:tcPr>
          <w:p w14:paraId="3ADBAFA1" w14:textId="67B02F05" w:rsidR="00A5519E" w:rsidRPr="002020ED" w:rsidRDefault="00407367" w:rsidP="0054018D">
            <w:pPr>
              <w:pStyle w:val="EasyRead16"/>
              <w:rPr>
                <w:noProof/>
                <w:sz w:val="28"/>
                <w:szCs w:val="28"/>
              </w:rPr>
            </w:pPr>
            <w:r w:rsidRPr="00407367">
              <w:rPr>
                <w:noProof/>
                <w:sz w:val="28"/>
                <w:szCs w:val="28"/>
              </w:rPr>
              <w:drawing>
                <wp:inline distT="0" distB="0" distL="0" distR="0" wp14:anchorId="2FF08046" wp14:editId="60CFBF94">
                  <wp:extent cx="1801495" cy="1801495"/>
                  <wp:effectExtent l="0" t="0" r="8255" b="8255"/>
                  <wp:docPr id="89577309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77309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8ED7DF8" w14:textId="77777777" w:rsidR="00A5519E" w:rsidRPr="008E647D" w:rsidRDefault="00A5519E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6FA1C12" w14:textId="77777777" w:rsidR="00A5519E" w:rsidRDefault="00A5519E" w:rsidP="0054018D">
            <w:pPr>
              <w:pStyle w:val="EasyRead16"/>
              <w:rPr>
                <w:sz w:val="28"/>
                <w:szCs w:val="28"/>
              </w:rPr>
            </w:pPr>
          </w:p>
          <w:p w14:paraId="1ECC087D" w14:textId="77777777" w:rsidR="00A5519E" w:rsidRDefault="00A5519E" w:rsidP="0054018D">
            <w:pPr>
              <w:pStyle w:val="EasyRead16"/>
              <w:rPr>
                <w:sz w:val="28"/>
                <w:szCs w:val="28"/>
              </w:rPr>
            </w:pPr>
          </w:p>
          <w:p w14:paraId="6A065BB2" w14:textId="1F6E603A" w:rsidR="00A5519E" w:rsidRDefault="001F7B94" w:rsidP="00374850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Share </w:t>
            </w:r>
            <w:r w:rsidR="009603C5">
              <w:rPr>
                <w:sz w:val="28"/>
                <w:szCs w:val="28"/>
              </w:rPr>
              <w:t xml:space="preserve">and learn </w:t>
            </w:r>
            <w:r>
              <w:rPr>
                <w:sz w:val="28"/>
                <w:szCs w:val="28"/>
              </w:rPr>
              <w:t>about how t</w:t>
            </w:r>
            <w:r w:rsidR="004C218D">
              <w:rPr>
                <w:sz w:val="28"/>
                <w:szCs w:val="28"/>
              </w:rPr>
              <w:t xml:space="preserve">o </w:t>
            </w:r>
            <w:r w:rsidR="00534602">
              <w:rPr>
                <w:sz w:val="28"/>
                <w:szCs w:val="28"/>
              </w:rPr>
              <w:t>follow</w:t>
            </w:r>
            <w:r w:rsidR="004C218D">
              <w:rPr>
                <w:sz w:val="28"/>
                <w:szCs w:val="28"/>
              </w:rPr>
              <w:t xml:space="preserve"> the CRPD</w:t>
            </w:r>
            <w:r w:rsidR="00534602">
              <w:rPr>
                <w:sz w:val="28"/>
                <w:szCs w:val="28"/>
              </w:rPr>
              <w:t>.</w:t>
            </w:r>
          </w:p>
        </w:tc>
      </w:tr>
    </w:tbl>
    <w:p w14:paraId="455D1309" w14:textId="77777777" w:rsidR="00FD2666" w:rsidRDefault="00FD2666">
      <w:r>
        <w:br w:type="page"/>
      </w:r>
    </w:p>
    <w:p w14:paraId="5930158F" w14:textId="157CD77C" w:rsidR="002200F4" w:rsidRPr="00727303" w:rsidRDefault="004556A0" w:rsidP="002200F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AHRC support</w:t>
      </w:r>
    </w:p>
    <w:p w14:paraId="24B7EBB6" w14:textId="77777777" w:rsidR="002200F4" w:rsidRDefault="002200F4" w:rsidP="002200F4"/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C5A1B" w:rsidRPr="008E647D" w14:paraId="27BFA48B" w14:textId="77777777" w:rsidTr="75C6EF83">
        <w:trPr>
          <w:cantSplit/>
          <w:trHeight w:val="3119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7CDA73B2" w14:textId="1567B81C" w:rsidR="002C5A1B" w:rsidRPr="008E647D" w:rsidRDefault="00CC736B" w:rsidP="0054018D">
            <w:pPr>
              <w:pStyle w:val="EasyRead16"/>
              <w:rPr>
                <w:sz w:val="28"/>
                <w:szCs w:val="28"/>
              </w:rPr>
            </w:pPr>
            <w:r w:rsidRPr="00CC736B">
              <w:rPr>
                <w:noProof/>
                <w:sz w:val="28"/>
                <w:szCs w:val="28"/>
              </w:rPr>
              <w:drawing>
                <wp:inline distT="0" distB="0" distL="0" distR="0" wp14:anchorId="318F2790" wp14:editId="387E4FFF">
                  <wp:extent cx="1801495" cy="1801495"/>
                  <wp:effectExtent l="0" t="0" r="8255" b="8255"/>
                  <wp:docPr id="478825225" name="Picture 7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825225" name="Picture 7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3956315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3E832C9D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06411448" w14:textId="5971FE0D" w:rsidR="007F7E0B" w:rsidRDefault="4B8CE6C6" w:rsidP="0054018D">
            <w:pPr>
              <w:pStyle w:val="EasyRead16"/>
            </w:pPr>
            <w:r w:rsidRPr="0139862A">
              <w:rPr>
                <w:sz w:val="28"/>
                <w:szCs w:val="28"/>
              </w:rPr>
              <w:t>AHRC will work with DHDA for the</w:t>
            </w:r>
            <w:r w:rsidR="07297E84" w:rsidRPr="0139862A">
              <w:rPr>
                <w:sz w:val="28"/>
                <w:szCs w:val="28"/>
              </w:rPr>
              <w:t xml:space="preserve"> </w:t>
            </w:r>
          </w:p>
          <w:p w14:paraId="5CB261EB" w14:textId="507C3E61" w:rsidR="007F7E0B" w:rsidRDefault="007F7E0B" w:rsidP="0139862A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22569FAD" w14:textId="1FB01B33" w:rsidR="007F7E0B" w:rsidRDefault="63AB3D94">
            <w:pPr>
              <w:pStyle w:val="EasyRead1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75C6EF83">
              <w:rPr>
                <w:b/>
                <w:bCs/>
                <w:sz w:val="28"/>
                <w:szCs w:val="28"/>
              </w:rPr>
              <w:t>A</w:t>
            </w:r>
            <w:r w:rsidR="2FFF2204" w:rsidRPr="75C6EF83">
              <w:rPr>
                <w:b/>
                <w:bCs/>
                <w:sz w:val="28"/>
                <w:szCs w:val="28"/>
              </w:rPr>
              <w:t xml:space="preserve">pplications </w:t>
            </w:r>
            <w:r w:rsidR="26326D35" w:rsidRPr="75C6EF83">
              <w:rPr>
                <w:sz w:val="28"/>
                <w:szCs w:val="28"/>
              </w:rPr>
              <w:t>to be part of SPP</w:t>
            </w:r>
            <w:r w:rsidR="3C35FEB8" w:rsidRPr="75C6EF83">
              <w:rPr>
                <w:sz w:val="28"/>
                <w:szCs w:val="28"/>
              </w:rPr>
              <w:t>.</w:t>
            </w:r>
          </w:p>
          <w:p w14:paraId="431B4137" w14:textId="77777777" w:rsidR="00935096" w:rsidRDefault="00935096" w:rsidP="0054018D">
            <w:pPr>
              <w:pStyle w:val="EasyRead16"/>
              <w:rPr>
                <w:sz w:val="28"/>
                <w:szCs w:val="28"/>
              </w:rPr>
            </w:pPr>
          </w:p>
          <w:p w14:paraId="7506FA5C" w14:textId="348C0753" w:rsidR="00935096" w:rsidRPr="008E647D" w:rsidRDefault="00935096" w:rsidP="0054018D">
            <w:pPr>
              <w:pStyle w:val="EasyRead16"/>
              <w:rPr>
                <w:sz w:val="28"/>
                <w:szCs w:val="28"/>
              </w:rPr>
            </w:pPr>
          </w:p>
        </w:tc>
      </w:tr>
      <w:tr w:rsidR="002C5A1B" w:rsidRPr="008E647D" w14:paraId="0AC23963" w14:textId="77777777" w:rsidTr="75C6EF83">
        <w:trPr>
          <w:cantSplit/>
          <w:trHeight w:val="3119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7E182B8E" w14:textId="665821BE" w:rsidR="002C5A1B" w:rsidRPr="008E647D" w:rsidRDefault="00405871" w:rsidP="0054018D">
            <w:pPr>
              <w:pStyle w:val="EasyRead16"/>
              <w:rPr>
                <w:sz w:val="28"/>
                <w:szCs w:val="28"/>
              </w:rPr>
            </w:pPr>
            <w:r w:rsidRPr="007238CF">
              <w:rPr>
                <w:noProof/>
                <w:sz w:val="28"/>
                <w:szCs w:val="28"/>
              </w:rPr>
              <w:drawing>
                <wp:inline distT="0" distB="0" distL="0" distR="0" wp14:anchorId="5E1356AE" wp14:editId="4615417E">
                  <wp:extent cx="1801495" cy="1801495"/>
                  <wp:effectExtent l="0" t="0" r="0" b="8255"/>
                  <wp:docPr id="1565720389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612921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04BD63C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540C7E31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7E51F191" w14:textId="77777777" w:rsidR="00674DF6" w:rsidRDefault="00674DF6" w:rsidP="00674DF6">
            <w:pPr>
              <w:pStyle w:val="EasyRead16"/>
              <w:rPr>
                <w:sz w:val="28"/>
                <w:szCs w:val="28"/>
              </w:rPr>
            </w:pPr>
          </w:p>
          <w:p w14:paraId="786661C8" w14:textId="11E217F3" w:rsidR="00674DF6" w:rsidRPr="008E647D" w:rsidRDefault="00674DF6">
            <w:pPr>
              <w:pStyle w:val="EasyRead16"/>
              <w:rPr>
                <w:sz w:val="28"/>
                <w:szCs w:val="28"/>
              </w:rPr>
            </w:pPr>
            <w:r w:rsidRPr="75C6EF83">
              <w:rPr>
                <w:rFonts w:eastAsia="Arial" w:cs="Arial"/>
                <w:color w:val="000000" w:themeColor="text1"/>
                <w:sz w:val="28"/>
                <w:szCs w:val="28"/>
              </w:rPr>
              <w:t>An</w:t>
            </w:r>
            <w:r w:rsidR="738B0C4C" w:rsidRPr="75C6EF83">
              <w:rPr>
                <w:rFonts w:eastAsia="Arial" w:cs="Arial"/>
                <w:color w:val="000000" w:themeColor="text1"/>
                <w:sz w:val="28"/>
                <w:szCs w:val="28"/>
              </w:rPr>
              <w:t xml:space="preserve"> application </w:t>
            </w:r>
            <w:r w:rsidRPr="75C6EF83">
              <w:rPr>
                <w:rFonts w:eastAsia="Arial" w:cs="Arial"/>
                <w:color w:val="000000" w:themeColor="text1"/>
                <w:sz w:val="28"/>
                <w:szCs w:val="28"/>
              </w:rPr>
              <w:t>is when someone says they want to take part in something.</w:t>
            </w:r>
          </w:p>
        </w:tc>
      </w:tr>
      <w:tr w:rsidR="002C5A1B" w:rsidRPr="008E647D" w14:paraId="06D17C96" w14:textId="77777777" w:rsidTr="75C6EF83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582032E7" w14:textId="04DC416C" w:rsidR="002C5A1B" w:rsidRPr="008E647D" w:rsidRDefault="00283CBE" w:rsidP="0054018D">
            <w:pPr>
              <w:pStyle w:val="EasyRead16"/>
              <w:rPr>
                <w:sz w:val="28"/>
                <w:szCs w:val="28"/>
              </w:rPr>
            </w:pPr>
            <w:r w:rsidRPr="00283CBE">
              <w:rPr>
                <w:noProof/>
                <w:sz w:val="28"/>
                <w:szCs w:val="28"/>
              </w:rPr>
              <w:drawing>
                <wp:inline distT="0" distB="0" distL="0" distR="0" wp14:anchorId="598389B1" wp14:editId="5C51B839">
                  <wp:extent cx="1801495" cy="1801495"/>
                  <wp:effectExtent l="0" t="0" r="0" b="0"/>
                  <wp:docPr id="679305252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9305252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64D9AA3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3E09959D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60572841" w14:textId="77777777" w:rsidR="005630EC" w:rsidRDefault="05F8E13E" w:rsidP="0054018D">
            <w:pPr>
              <w:pStyle w:val="EasyRead16"/>
              <w:rPr>
                <w:sz w:val="28"/>
                <w:szCs w:val="28"/>
              </w:rPr>
            </w:pPr>
            <w:r w:rsidRPr="00621D0B">
              <w:rPr>
                <w:sz w:val="28"/>
                <w:szCs w:val="28"/>
              </w:rPr>
              <w:t>AHRC</w:t>
            </w:r>
            <w:r w:rsidRPr="0139862A">
              <w:rPr>
                <w:sz w:val="28"/>
                <w:szCs w:val="28"/>
              </w:rPr>
              <w:t xml:space="preserve"> and </w:t>
            </w:r>
            <w:r w:rsidRPr="00621D0B">
              <w:rPr>
                <w:sz w:val="28"/>
                <w:szCs w:val="28"/>
              </w:rPr>
              <w:t>DHDA</w:t>
            </w:r>
            <w:r w:rsidRPr="0139862A">
              <w:rPr>
                <w:sz w:val="28"/>
                <w:szCs w:val="28"/>
              </w:rPr>
              <w:t xml:space="preserve"> will</w:t>
            </w:r>
          </w:p>
          <w:p w14:paraId="260EC4A3" w14:textId="77777777" w:rsidR="00427909" w:rsidRDefault="00427909" w:rsidP="0054018D">
            <w:pPr>
              <w:pStyle w:val="EasyRead16"/>
              <w:rPr>
                <w:sz w:val="28"/>
                <w:szCs w:val="28"/>
              </w:rPr>
            </w:pPr>
          </w:p>
          <w:p w14:paraId="4A324D6F" w14:textId="2F5DDA73" w:rsidR="00427909" w:rsidRPr="008E647D" w:rsidRDefault="00427909">
            <w:pPr>
              <w:pStyle w:val="EasyRead16"/>
              <w:numPr>
                <w:ilvl w:val="0"/>
                <w:numId w:val="26"/>
              </w:numPr>
            </w:pPr>
            <w:r w:rsidRPr="75C6EF83">
              <w:rPr>
                <w:sz w:val="28"/>
                <w:szCs w:val="28"/>
              </w:rPr>
              <w:t xml:space="preserve">Make the rules for the </w:t>
            </w:r>
            <w:r w:rsidR="42645FF9" w:rsidRPr="75C6EF83">
              <w:rPr>
                <w:sz w:val="28"/>
                <w:szCs w:val="28"/>
              </w:rPr>
              <w:t>application</w:t>
            </w:r>
          </w:p>
        </w:tc>
      </w:tr>
      <w:tr w:rsidR="002C5A1B" w:rsidRPr="008E647D" w14:paraId="31EC2585" w14:textId="77777777" w:rsidTr="75C6EF83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2DA53121" w14:textId="38286B8F" w:rsidR="002C5A1B" w:rsidRPr="008E647D" w:rsidRDefault="00283CBE" w:rsidP="0054018D">
            <w:pPr>
              <w:pStyle w:val="EasyRead16"/>
              <w:rPr>
                <w:sz w:val="28"/>
                <w:szCs w:val="28"/>
              </w:rPr>
            </w:pPr>
            <w:r w:rsidRPr="00283CBE">
              <w:rPr>
                <w:noProof/>
                <w:sz w:val="28"/>
                <w:szCs w:val="28"/>
              </w:rPr>
              <w:drawing>
                <wp:inline distT="0" distB="0" distL="0" distR="0" wp14:anchorId="7234B7FA" wp14:editId="2EB12128">
                  <wp:extent cx="1801495" cy="1801495"/>
                  <wp:effectExtent l="0" t="0" r="0" b="0"/>
                  <wp:docPr id="619933190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933190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55A8007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115BC26E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6AD9929C" w14:textId="77777777" w:rsidR="0064631F" w:rsidRDefault="0064631F" w:rsidP="0054018D">
            <w:pPr>
              <w:pStyle w:val="EasyRead16"/>
              <w:rPr>
                <w:sz w:val="28"/>
                <w:szCs w:val="28"/>
              </w:rPr>
            </w:pPr>
          </w:p>
          <w:p w14:paraId="6BEE597E" w14:textId="38664C4B" w:rsidR="0064631F" w:rsidRPr="008E647D" w:rsidRDefault="0064631F" w:rsidP="0064631F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75C6EF83">
              <w:rPr>
                <w:sz w:val="28"/>
                <w:szCs w:val="28"/>
              </w:rPr>
              <w:t xml:space="preserve">Write information about the </w:t>
            </w:r>
            <w:r w:rsidR="3876316D" w:rsidRPr="75C6EF83">
              <w:rPr>
                <w:sz w:val="28"/>
                <w:szCs w:val="28"/>
              </w:rPr>
              <w:t>application</w:t>
            </w:r>
            <w:r w:rsidRPr="75C6EF83">
              <w:rPr>
                <w:sz w:val="28"/>
                <w:szCs w:val="28"/>
              </w:rPr>
              <w:t>.</w:t>
            </w:r>
          </w:p>
        </w:tc>
      </w:tr>
      <w:tr w:rsidR="0064631F" w:rsidRPr="008E647D" w14:paraId="07A6FD02" w14:textId="77777777" w:rsidTr="75C6EF83">
        <w:trPr>
          <w:cantSplit/>
          <w:trHeight w:val="4820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30C3E654" w14:textId="7A32B92C" w:rsidR="0064631F" w:rsidRPr="008E647D" w:rsidRDefault="0062538E" w:rsidP="0054018D">
            <w:pPr>
              <w:pStyle w:val="EasyRead16"/>
              <w:rPr>
                <w:sz w:val="28"/>
                <w:szCs w:val="28"/>
              </w:rPr>
            </w:pPr>
            <w:r w:rsidRPr="0062538E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C1A59CE" wp14:editId="191AA824">
                  <wp:extent cx="1801495" cy="1801495"/>
                  <wp:effectExtent l="0" t="0" r="8255" b="0"/>
                  <wp:docPr id="96200164" name="Picture 7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00164" name="Picture 7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667F0DE" w14:textId="77777777" w:rsidR="0064631F" w:rsidRPr="008E647D" w:rsidRDefault="0064631F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6A5A2592" w14:textId="77777777" w:rsidR="0064631F" w:rsidRDefault="0064631F" w:rsidP="0054018D">
            <w:pPr>
              <w:pStyle w:val="EasyRead16"/>
              <w:rPr>
                <w:sz w:val="28"/>
                <w:szCs w:val="28"/>
              </w:rPr>
            </w:pPr>
          </w:p>
          <w:p w14:paraId="6CCB8C23" w14:textId="77777777" w:rsidR="0064631F" w:rsidRDefault="03C013A9" w:rsidP="0054018D">
            <w:pPr>
              <w:pStyle w:val="EasyRead16"/>
              <w:rPr>
                <w:sz w:val="28"/>
                <w:szCs w:val="28"/>
              </w:rPr>
            </w:pPr>
            <w:r w:rsidRPr="00621D0B">
              <w:rPr>
                <w:sz w:val="28"/>
                <w:szCs w:val="28"/>
              </w:rPr>
              <w:t>AHRC</w:t>
            </w:r>
            <w:r w:rsidRPr="0139862A">
              <w:rPr>
                <w:sz w:val="28"/>
                <w:szCs w:val="28"/>
              </w:rPr>
              <w:t xml:space="preserve"> will</w:t>
            </w:r>
          </w:p>
          <w:p w14:paraId="4BDB3EFF" w14:textId="77777777" w:rsidR="00473F94" w:rsidRDefault="00473F94" w:rsidP="0054018D">
            <w:pPr>
              <w:pStyle w:val="EasyRead16"/>
              <w:rPr>
                <w:sz w:val="28"/>
                <w:szCs w:val="28"/>
              </w:rPr>
            </w:pPr>
          </w:p>
          <w:p w14:paraId="3ED0ACCA" w14:textId="77777777" w:rsidR="00473F94" w:rsidRPr="00AE5BB6" w:rsidRDefault="00473F94" w:rsidP="00473F94">
            <w:pPr>
              <w:pStyle w:val="EasyRead16"/>
              <w:numPr>
                <w:ilvl w:val="0"/>
                <w:numId w:val="27"/>
              </w:numPr>
            </w:pPr>
            <w:r w:rsidRPr="75C6EF83">
              <w:rPr>
                <w:sz w:val="28"/>
                <w:szCs w:val="28"/>
              </w:rPr>
              <w:t>Be fair when they look at applications</w:t>
            </w:r>
          </w:p>
          <w:p w14:paraId="2E19DAA9" w14:textId="77777777" w:rsidR="00EF6DF7" w:rsidRDefault="00EF6DF7" w:rsidP="00AE5BB6">
            <w:pPr>
              <w:pStyle w:val="EasyRead16"/>
              <w:ind w:left="720"/>
            </w:pPr>
          </w:p>
          <w:p w14:paraId="3C905202" w14:textId="22223A18" w:rsidR="00AC5B68" w:rsidRDefault="5FA957B5" w:rsidP="001B34B9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 w:rsidRPr="75C6EF83">
              <w:rPr>
                <w:sz w:val="28"/>
                <w:szCs w:val="28"/>
              </w:rPr>
              <w:t>F</w:t>
            </w:r>
            <w:r w:rsidR="00104E5F" w:rsidRPr="75C6EF83">
              <w:rPr>
                <w:sz w:val="28"/>
                <w:szCs w:val="28"/>
              </w:rPr>
              <w:t>ollow the rules when they look at all applications.</w:t>
            </w:r>
          </w:p>
        </w:tc>
      </w:tr>
      <w:tr w:rsidR="00473F94" w:rsidRPr="008E647D" w14:paraId="1F305268" w14:textId="77777777" w:rsidTr="75C6EF83">
        <w:trPr>
          <w:cantSplit/>
          <w:trHeight w:val="4820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0EBA8EBF" w14:textId="516B05C6" w:rsidR="00473F94" w:rsidRPr="008E647D" w:rsidRDefault="0075051C" w:rsidP="0054018D">
            <w:pPr>
              <w:pStyle w:val="EasyRead16"/>
              <w:rPr>
                <w:sz w:val="28"/>
                <w:szCs w:val="28"/>
              </w:rPr>
            </w:pPr>
            <w:r w:rsidRPr="0075051C">
              <w:rPr>
                <w:noProof/>
                <w:sz w:val="28"/>
                <w:szCs w:val="28"/>
              </w:rPr>
              <w:drawing>
                <wp:inline distT="0" distB="0" distL="0" distR="0" wp14:anchorId="6E7DBD4A" wp14:editId="721B3705">
                  <wp:extent cx="1801495" cy="1801495"/>
                  <wp:effectExtent l="0" t="0" r="0" b="8255"/>
                  <wp:docPr id="1683062635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3062635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602DFF3" w14:textId="77777777" w:rsidR="00473F94" w:rsidRPr="008E647D" w:rsidRDefault="00473F94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5CA10CCB" w14:textId="77777777" w:rsidR="00473F94" w:rsidRDefault="00473F94" w:rsidP="0054018D">
            <w:pPr>
              <w:pStyle w:val="EasyRead16"/>
              <w:rPr>
                <w:sz w:val="28"/>
                <w:szCs w:val="28"/>
              </w:rPr>
            </w:pPr>
          </w:p>
          <w:p w14:paraId="7A3F51E3" w14:textId="77777777" w:rsidR="00473F94" w:rsidRDefault="00473F94" w:rsidP="0054018D">
            <w:pPr>
              <w:pStyle w:val="EasyRead16"/>
              <w:rPr>
                <w:sz w:val="28"/>
                <w:szCs w:val="28"/>
              </w:rPr>
            </w:pPr>
          </w:p>
          <w:p w14:paraId="45E5B9D4" w14:textId="39899863" w:rsidR="00F95D60" w:rsidRDefault="61E5BCA5" w:rsidP="00F95D60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 w:rsidRPr="0230DC9E">
              <w:rPr>
                <w:sz w:val="28"/>
                <w:szCs w:val="28"/>
              </w:rPr>
              <w:t>Write a report about who should get a grant</w:t>
            </w:r>
            <w:r w:rsidR="61587CCE" w:rsidRPr="0230DC9E">
              <w:rPr>
                <w:sz w:val="28"/>
                <w:szCs w:val="28"/>
              </w:rPr>
              <w:t>.</w:t>
            </w:r>
          </w:p>
          <w:p w14:paraId="0872136C" w14:textId="382AE9B6" w:rsidR="00F95D60" w:rsidRDefault="00F95D60" w:rsidP="57E7D22B">
            <w:pPr>
              <w:pStyle w:val="EasyRead16"/>
              <w:rPr>
                <w:sz w:val="28"/>
                <w:szCs w:val="28"/>
              </w:rPr>
            </w:pPr>
          </w:p>
          <w:p w14:paraId="57562758" w14:textId="25F5F536" w:rsidR="00F95D60" w:rsidRDefault="4947EEF0" w:rsidP="005E52B6">
            <w:pPr>
              <w:pStyle w:val="EasyRead16"/>
              <w:rPr>
                <w:rFonts w:eastAsia="Arial" w:cs="Arial"/>
                <w:color w:val="000000" w:themeColor="text1"/>
                <w:sz w:val="28"/>
                <w:szCs w:val="28"/>
              </w:rPr>
            </w:pPr>
            <w:r w:rsidRPr="1CA0CC21">
              <w:rPr>
                <w:rFonts w:eastAsia="Arial" w:cs="Arial"/>
                <w:color w:val="000000" w:themeColor="text1"/>
                <w:sz w:val="28"/>
                <w:szCs w:val="28"/>
              </w:rPr>
              <w:t>They will share the report with DHDA</w:t>
            </w:r>
            <w:r w:rsidR="3E9ADC10" w:rsidRPr="1CA0CC21">
              <w:rPr>
                <w:rFonts w:eastAsia="Arial" w:cs="Arial"/>
                <w:color w:val="000000" w:themeColor="text1"/>
                <w:sz w:val="28"/>
                <w:szCs w:val="28"/>
              </w:rPr>
              <w:t xml:space="preserve"> to decide.</w:t>
            </w:r>
          </w:p>
        </w:tc>
      </w:tr>
      <w:tr w:rsidR="00473F94" w:rsidRPr="008E647D" w14:paraId="55979A56" w14:textId="77777777" w:rsidTr="75C6EF83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1F7B0374" w14:textId="6F7F2CAF" w:rsidR="00473F94" w:rsidRPr="008E647D" w:rsidRDefault="0075051C" w:rsidP="0054018D">
            <w:pPr>
              <w:pStyle w:val="EasyRead16"/>
              <w:rPr>
                <w:sz w:val="28"/>
                <w:szCs w:val="28"/>
              </w:rPr>
            </w:pPr>
            <w:r w:rsidRPr="0075051C">
              <w:rPr>
                <w:noProof/>
                <w:sz w:val="28"/>
                <w:szCs w:val="28"/>
              </w:rPr>
              <w:drawing>
                <wp:inline distT="0" distB="0" distL="0" distR="0" wp14:anchorId="3521344A" wp14:editId="6FBE499E">
                  <wp:extent cx="1801495" cy="1801495"/>
                  <wp:effectExtent l="0" t="0" r="8255" b="8255"/>
                  <wp:docPr id="1088383901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383901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D402FC3" w14:textId="77777777" w:rsidR="00473F94" w:rsidRPr="008E647D" w:rsidRDefault="00473F94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31F49F19" w14:textId="77777777" w:rsidR="00473F94" w:rsidRDefault="00473F94" w:rsidP="0054018D">
            <w:pPr>
              <w:pStyle w:val="EasyRead16"/>
              <w:rPr>
                <w:sz w:val="28"/>
                <w:szCs w:val="28"/>
              </w:rPr>
            </w:pPr>
          </w:p>
          <w:p w14:paraId="1C14C062" w14:textId="1BB1A997" w:rsidR="00F95D60" w:rsidRDefault="734A998A" w:rsidP="1CA0CC21">
            <w:pPr>
              <w:pStyle w:val="EasyRead16"/>
              <w:rPr>
                <w:sz w:val="28"/>
                <w:szCs w:val="28"/>
              </w:rPr>
            </w:pPr>
            <w:r w:rsidRPr="1CA0CC21">
              <w:rPr>
                <w:sz w:val="28"/>
                <w:szCs w:val="28"/>
              </w:rPr>
              <w:t>AHRC will</w:t>
            </w:r>
          </w:p>
          <w:p w14:paraId="5A4C7DA1" w14:textId="4658628C" w:rsidR="00F95D60" w:rsidRDefault="00F95D60" w:rsidP="0054018D">
            <w:pPr>
              <w:pStyle w:val="EasyRead16"/>
              <w:rPr>
                <w:sz w:val="28"/>
                <w:szCs w:val="28"/>
              </w:rPr>
            </w:pPr>
          </w:p>
          <w:p w14:paraId="5A89E1A3" w14:textId="75DE446A" w:rsidR="00F95D60" w:rsidRDefault="004F427C" w:rsidP="00F95D60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Tell the people who put in an application if they</w:t>
            </w:r>
          </w:p>
          <w:p w14:paraId="453F682F" w14:textId="77777777" w:rsidR="004F427C" w:rsidRDefault="004F427C" w:rsidP="004F427C">
            <w:pPr>
              <w:pStyle w:val="EasyRead16"/>
              <w:rPr>
                <w:sz w:val="28"/>
                <w:szCs w:val="28"/>
              </w:rPr>
            </w:pPr>
          </w:p>
          <w:p w14:paraId="2BC5BA8C" w14:textId="32BD7AA6" w:rsidR="004F427C" w:rsidRPr="004F427C" w:rsidRDefault="004F427C" w:rsidP="001E240B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Got a grant</w:t>
            </w:r>
          </w:p>
          <w:p w14:paraId="327535A4" w14:textId="5B590C93" w:rsidR="004F427C" w:rsidRDefault="004F427C" w:rsidP="001E240B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Did </w:t>
            </w:r>
            <w:r w:rsidRPr="004F427C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get a grant.</w:t>
            </w:r>
          </w:p>
        </w:tc>
      </w:tr>
      <w:tr w:rsidR="00473F94" w:rsidRPr="008E647D" w14:paraId="724B79DD" w14:textId="77777777" w:rsidTr="75C6EF83">
        <w:trPr>
          <w:cantSplit/>
          <w:trHeight w:val="5103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22D54A2A" w14:textId="540AE5C0" w:rsidR="00473F94" w:rsidRPr="008E647D" w:rsidRDefault="00576B0B" w:rsidP="0054018D">
            <w:pPr>
              <w:pStyle w:val="EasyRead16"/>
              <w:rPr>
                <w:sz w:val="28"/>
                <w:szCs w:val="28"/>
              </w:rPr>
            </w:pPr>
            <w:r w:rsidRPr="00576B0B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71A5614" wp14:editId="659DBF3C">
                  <wp:extent cx="1801495" cy="1724660"/>
                  <wp:effectExtent l="0" t="0" r="0" b="0"/>
                  <wp:docPr id="741448801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448801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24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B8AF723" w14:textId="77777777" w:rsidR="00473F94" w:rsidRPr="008E647D" w:rsidRDefault="00473F94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1A829CFA" w14:textId="77777777" w:rsidR="00473F94" w:rsidRDefault="00473F94" w:rsidP="0054018D">
            <w:pPr>
              <w:pStyle w:val="EasyRead16"/>
              <w:rPr>
                <w:sz w:val="28"/>
                <w:szCs w:val="28"/>
              </w:rPr>
            </w:pPr>
          </w:p>
          <w:p w14:paraId="135F4F97" w14:textId="77777777" w:rsidR="004F427C" w:rsidRDefault="004F427C" w:rsidP="0054018D">
            <w:pPr>
              <w:pStyle w:val="EasyRead16"/>
              <w:rPr>
                <w:sz w:val="28"/>
                <w:szCs w:val="28"/>
              </w:rPr>
            </w:pPr>
          </w:p>
          <w:p w14:paraId="4D37D74D" w14:textId="113C2562" w:rsidR="004F427C" w:rsidRDefault="33AAEAE1" w:rsidP="004F427C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 w:rsidRPr="0230DC9E">
              <w:rPr>
                <w:sz w:val="28"/>
                <w:szCs w:val="28"/>
              </w:rPr>
              <w:t xml:space="preserve">Look after </w:t>
            </w:r>
            <w:r w:rsidR="0A55DB53" w:rsidRPr="0230DC9E">
              <w:rPr>
                <w:sz w:val="28"/>
                <w:szCs w:val="28"/>
              </w:rPr>
              <w:t xml:space="preserve">the SPP information on </w:t>
            </w:r>
            <w:r w:rsidR="21F1B1BD" w:rsidRPr="0230DC9E">
              <w:rPr>
                <w:sz w:val="28"/>
                <w:szCs w:val="28"/>
              </w:rPr>
              <w:t>the</w:t>
            </w:r>
            <w:r w:rsidR="48E21CFD" w:rsidRPr="0230DC9E">
              <w:rPr>
                <w:sz w:val="28"/>
                <w:szCs w:val="28"/>
              </w:rPr>
              <w:t>ir</w:t>
            </w:r>
            <w:r w:rsidR="21F1B1BD" w:rsidRPr="0230DC9E">
              <w:rPr>
                <w:sz w:val="28"/>
                <w:szCs w:val="28"/>
              </w:rPr>
              <w:t xml:space="preserve"> website </w:t>
            </w:r>
          </w:p>
        </w:tc>
      </w:tr>
      <w:tr w:rsidR="006C50A0" w:rsidRPr="008E647D" w14:paraId="7BF37670" w14:textId="77777777" w:rsidTr="75C6EF83">
        <w:trPr>
          <w:cantSplit/>
          <w:trHeight w:val="5103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4E137153" w14:textId="48AF8475" w:rsidR="006C50A0" w:rsidRPr="008E647D" w:rsidRDefault="00576B0B" w:rsidP="0054018D">
            <w:pPr>
              <w:pStyle w:val="EasyRead16"/>
              <w:rPr>
                <w:sz w:val="28"/>
                <w:szCs w:val="28"/>
              </w:rPr>
            </w:pPr>
            <w:r w:rsidRPr="00576B0B">
              <w:rPr>
                <w:noProof/>
                <w:sz w:val="28"/>
                <w:szCs w:val="28"/>
              </w:rPr>
              <w:drawing>
                <wp:inline distT="0" distB="0" distL="0" distR="0" wp14:anchorId="4F6089C6" wp14:editId="7AC4A93F">
                  <wp:extent cx="1801495" cy="1753235"/>
                  <wp:effectExtent l="0" t="0" r="0" b="0"/>
                  <wp:docPr id="1746598145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6598145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5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AEF4EAC" w14:textId="77777777" w:rsidR="006C50A0" w:rsidRPr="008E647D" w:rsidRDefault="006C50A0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29485A1B" w14:textId="43287C08" w:rsidR="00C23A67" w:rsidRDefault="00C23A67" w:rsidP="0054018D">
            <w:pPr>
              <w:pStyle w:val="EasyRead16"/>
              <w:rPr>
                <w:sz w:val="28"/>
                <w:szCs w:val="28"/>
              </w:rPr>
            </w:pPr>
          </w:p>
          <w:p w14:paraId="2E1DFFCC" w14:textId="77777777" w:rsidR="006C50A0" w:rsidRDefault="006C50A0" w:rsidP="0054018D">
            <w:pPr>
              <w:pStyle w:val="EasyRead16"/>
              <w:rPr>
                <w:sz w:val="28"/>
                <w:szCs w:val="28"/>
              </w:rPr>
            </w:pPr>
          </w:p>
          <w:p w14:paraId="764CFB89" w14:textId="77777777" w:rsidR="006C50A0" w:rsidRDefault="006C50A0" w:rsidP="006C50A0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Support activities </w:t>
            </w:r>
            <w:r w:rsidR="00C23A67" w:rsidRPr="00C23A67">
              <w:rPr>
                <w:b/>
                <w:bCs/>
                <w:sz w:val="28"/>
                <w:szCs w:val="28"/>
              </w:rPr>
              <w:t>before</w:t>
            </w:r>
            <w:r w:rsidR="00C23A67">
              <w:rPr>
                <w:sz w:val="28"/>
                <w:szCs w:val="28"/>
              </w:rPr>
              <w:t xml:space="preserve"> each forum</w:t>
            </w:r>
          </w:p>
          <w:p w14:paraId="6A3EE1D4" w14:textId="77777777" w:rsidR="00C23A67" w:rsidRDefault="00C23A67" w:rsidP="00C23A67">
            <w:pPr>
              <w:pStyle w:val="EasyRead16"/>
              <w:rPr>
                <w:sz w:val="28"/>
                <w:szCs w:val="28"/>
              </w:rPr>
            </w:pPr>
          </w:p>
          <w:p w14:paraId="29AA0E4D" w14:textId="2333E7A8" w:rsidR="00C23A67" w:rsidRDefault="00C23A67" w:rsidP="00C23A6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</w:t>
            </w:r>
            <w:r w:rsidR="00A845CA">
              <w:rPr>
                <w:sz w:val="28"/>
                <w:szCs w:val="28"/>
              </w:rPr>
              <w:t>will be done with the government.</w:t>
            </w:r>
          </w:p>
        </w:tc>
      </w:tr>
      <w:tr w:rsidR="00473F94" w:rsidRPr="008E647D" w14:paraId="7430E0AB" w14:textId="77777777" w:rsidTr="75C6EF83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7D75E0A0" w14:textId="226468DC" w:rsidR="00473F94" w:rsidRPr="008E647D" w:rsidRDefault="00576B0B" w:rsidP="0054018D">
            <w:pPr>
              <w:pStyle w:val="EasyRead16"/>
              <w:rPr>
                <w:sz w:val="28"/>
                <w:szCs w:val="28"/>
              </w:rPr>
            </w:pPr>
            <w:r w:rsidRPr="00576B0B">
              <w:rPr>
                <w:noProof/>
                <w:sz w:val="28"/>
                <w:szCs w:val="28"/>
              </w:rPr>
              <w:drawing>
                <wp:inline distT="0" distB="0" distL="0" distR="0" wp14:anchorId="03564056" wp14:editId="3323AD85">
                  <wp:extent cx="1801495" cy="1881505"/>
                  <wp:effectExtent l="0" t="0" r="0" b="0"/>
                  <wp:docPr id="1186216426" name="Picture 2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216426" name="Picture 2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8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E3750AA" w14:textId="77777777" w:rsidR="00473F94" w:rsidRPr="008E647D" w:rsidRDefault="00473F94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6970DB22" w14:textId="77777777" w:rsidR="00473F94" w:rsidRDefault="00473F94" w:rsidP="0054018D">
            <w:pPr>
              <w:pStyle w:val="EasyRead16"/>
              <w:rPr>
                <w:sz w:val="28"/>
                <w:szCs w:val="28"/>
              </w:rPr>
            </w:pPr>
          </w:p>
          <w:p w14:paraId="1EA9FA1E" w14:textId="77777777" w:rsidR="00C23A67" w:rsidRDefault="00C23A67" w:rsidP="0054018D">
            <w:pPr>
              <w:pStyle w:val="EasyRead16"/>
              <w:rPr>
                <w:sz w:val="28"/>
                <w:szCs w:val="28"/>
              </w:rPr>
            </w:pPr>
          </w:p>
          <w:p w14:paraId="33B3C6B6" w14:textId="73909C5A" w:rsidR="00C23A67" w:rsidRDefault="00C23A67" w:rsidP="00C23A67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Support activities </w:t>
            </w:r>
            <w:r w:rsidRPr="00C23A67">
              <w:rPr>
                <w:b/>
                <w:bCs/>
                <w:sz w:val="28"/>
                <w:szCs w:val="28"/>
              </w:rPr>
              <w:t>after</w:t>
            </w:r>
            <w:r>
              <w:rPr>
                <w:sz w:val="28"/>
                <w:szCs w:val="28"/>
              </w:rPr>
              <w:t xml:space="preserve"> each forum</w:t>
            </w:r>
            <w:r w:rsidR="00772B0C">
              <w:rPr>
                <w:sz w:val="28"/>
                <w:szCs w:val="28"/>
              </w:rPr>
              <w:t>.</w:t>
            </w:r>
          </w:p>
          <w:p w14:paraId="6720E225" w14:textId="77777777" w:rsidR="00772B0C" w:rsidRDefault="00772B0C" w:rsidP="00772B0C">
            <w:pPr>
              <w:pStyle w:val="EasyRead16"/>
              <w:rPr>
                <w:sz w:val="28"/>
                <w:szCs w:val="28"/>
              </w:rPr>
            </w:pPr>
          </w:p>
          <w:p w14:paraId="1B1E4B06" w14:textId="7552089A" w:rsidR="00772B0C" w:rsidRDefault="00772B0C" w:rsidP="00772B0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will be done with the government.</w:t>
            </w:r>
          </w:p>
        </w:tc>
      </w:tr>
    </w:tbl>
    <w:p w14:paraId="41BC33B1" w14:textId="77777777" w:rsidR="002200F4" w:rsidRDefault="002200F4" w:rsidP="002200F4">
      <w:r>
        <w:br w:type="page"/>
      </w:r>
    </w:p>
    <w:p w14:paraId="6C17F5F9" w14:textId="0981AF2B" w:rsidR="002200F4" w:rsidRPr="00727303" w:rsidRDefault="004556A0" w:rsidP="002200F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AHRC contact i</w:t>
      </w:r>
      <w:r w:rsidR="00037E9C">
        <w:rPr>
          <w:color w:val="358189"/>
          <w:sz w:val="48"/>
          <w:szCs w:val="48"/>
        </w:rPr>
        <w:t>nformation</w:t>
      </w:r>
    </w:p>
    <w:p w14:paraId="6E444824" w14:textId="77777777" w:rsidR="002200F4" w:rsidRDefault="002200F4" w:rsidP="002200F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C5A1B" w:rsidRPr="008E647D" w14:paraId="7157997D" w14:textId="77777777" w:rsidTr="75C6EF83">
        <w:trPr>
          <w:cantSplit/>
          <w:trHeight w:val="3232"/>
        </w:trPr>
        <w:tc>
          <w:tcPr>
            <w:tcW w:w="3053" w:type="dxa"/>
          </w:tcPr>
          <w:p w14:paraId="6512E789" w14:textId="61FE532D" w:rsidR="002C5A1B" w:rsidRPr="008E647D" w:rsidRDefault="00D61CA3" w:rsidP="0054018D">
            <w:pPr>
              <w:pStyle w:val="EasyRead16"/>
              <w:rPr>
                <w:sz w:val="28"/>
                <w:szCs w:val="28"/>
              </w:rPr>
            </w:pPr>
            <w:r w:rsidRPr="00D61CA3">
              <w:rPr>
                <w:noProof/>
                <w:sz w:val="28"/>
                <w:szCs w:val="28"/>
              </w:rPr>
              <w:drawing>
                <wp:inline distT="0" distB="0" distL="0" distR="0" wp14:anchorId="173356B5" wp14:editId="07110619">
                  <wp:extent cx="1801495" cy="1789430"/>
                  <wp:effectExtent l="0" t="0" r="0" b="0"/>
                  <wp:docPr id="679571004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9571004" name="Picture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89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1495B99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1B12222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37322D8B" w14:textId="77777777" w:rsidR="00DC12CB" w:rsidRDefault="00DC12CB" w:rsidP="0054018D">
            <w:pPr>
              <w:pStyle w:val="EasyRead16"/>
              <w:rPr>
                <w:sz w:val="28"/>
                <w:szCs w:val="28"/>
              </w:rPr>
            </w:pPr>
          </w:p>
          <w:p w14:paraId="4C1C043E" w14:textId="736483C5" w:rsidR="00772B0C" w:rsidRDefault="1BA537EA" w:rsidP="0054018D">
            <w:pPr>
              <w:pStyle w:val="EasyRead16"/>
              <w:rPr>
                <w:sz w:val="28"/>
                <w:szCs w:val="28"/>
              </w:rPr>
            </w:pPr>
            <w:r w:rsidRPr="0230DC9E">
              <w:rPr>
                <w:sz w:val="28"/>
                <w:szCs w:val="28"/>
              </w:rPr>
              <w:t xml:space="preserve">You can contact </w:t>
            </w:r>
            <w:r w:rsidRPr="0230DC9E">
              <w:rPr>
                <w:b/>
                <w:bCs/>
                <w:sz w:val="28"/>
                <w:szCs w:val="28"/>
              </w:rPr>
              <w:t>AHRC</w:t>
            </w:r>
            <w:r w:rsidR="080B665D" w:rsidRPr="0230DC9E">
              <w:rPr>
                <w:sz w:val="28"/>
                <w:szCs w:val="28"/>
              </w:rPr>
              <w:t xml:space="preserve"> if you</w:t>
            </w:r>
            <w:r w:rsidR="6E26EFE8" w:rsidRPr="0230DC9E">
              <w:rPr>
                <w:sz w:val="28"/>
                <w:szCs w:val="28"/>
              </w:rPr>
              <w:t xml:space="preserve"> need more information about </w:t>
            </w:r>
          </w:p>
          <w:p w14:paraId="164BB47B" w14:textId="78BA4DBC" w:rsidR="000A6F01" w:rsidRPr="008E647D" w:rsidRDefault="000A6F01" w:rsidP="00DC12CB">
            <w:pPr>
              <w:pStyle w:val="EasyRead16"/>
              <w:rPr>
                <w:sz w:val="28"/>
                <w:szCs w:val="28"/>
              </w:rPr>
            </w:pPr>
          </w:p>
        </w:tc>
      </w:tr>
      <w:tr w:rsidR="002C5A1B" w:rsidRPr="008E647D" w14:paraId="3F7C6286" w14:textId="77777777" w:rsidTr="75C6EF83">
        <w:trPr>
          <w:cantSplit/>
          <w:trHeight w:val="2835"/>
        </w:trPr>
        <w:tc>
          <w:tcPr>
            <w:tcW w:w="3053" w:type="dxa"/>
          </w:tcPr>
          <w:p w14:paraId="48A84333" w14:textId="439C85FE" w:rsidR="002C5A1B" w:rsidRPr="008E647D" w:rsidRDefault="008A6410" w:rsidP="0054018D">
            <w:pPr>
              <w:pStyle w:val="EasyRead16"/>
              <w:rPr>
                <w:sz w:val="28"/>
                <w:szCs w:val="28"/>
              </w:rPr>
            </w:pPr>
            <w:r w:rsidRPr="008A6410">
              <w:rPr>
                <w:noProof/>
                <w:sz w:val="28"/>
                <w:szCs w:val="28"/>
              </w:rPr>
              <w:drawing>
                <wp:inline distT="0" distB="0" distL="0" distR="0" wp14:anchorId="0AD76B95" wp14:editId="2E86DE75">
                  <wp:extent cx="1801495" cy="1801495"/>
                  <wp:effectExtent l="0" t="0" r="8255" b="8255"/>
                  <wp:docPr id="1146450808" name="Picture 6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6450808" name="Picture 6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A26DFDA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B549EA1" w14:textId="77777777" w:rsidR="000A6F01" w:rsidRDefault="000A6F01" w:rsidP="0054018D">
            <w:pPr>
              <w:pStyle w:val="EasyRead16"/>
              <w:rPr>
                <w:sz w:val="28"/>
                <w:szCs w:val="28"/>
              </w:rPr>
            </w:pPr>
          </w:p>
          <w:p w14:paraId="7DF986C4" w14:textId="77777777" w:rsidR="00671F7E" w:rsidRDefault="00671F7E" w:rsidP="00671F7E">
            <w:pPr>
              <w:pStyle w:val="EasyRead16"/>
              <w:rPr>
                <w:sz w:val="28"/>
                <w:szCs w:val="28"/>
              </w:rPr>
            </w:pPr>
          </w:p>
          <w:p w14:paraId="4066B6B7" w14:textId="027723D5" w:rsidR="000A6F01" w:rsidRPr="008E647D" w:rsidRDefault="00B31C18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</w:t>
            </w:r>
            <w:r w:rsidR="412FAFCC" w:rsidRPr="0230DC9E">
              <w:rPr>
                <w:sz w:val="28"/>
                <w:szCs w:val="28"/>
              </w:rPr>
              <w:t>our application</w:t>
            </w:r>
          </w:p>
        </w:tc>
      </w:tr>
      <w:tr w:rsidR="002C5A1B" w:rsidRPr="008E647D" w14:paraId="456B02CA" w14:textId="77777777" w:rsidTr="75C6EF83">
        <w:trPr>
          <w:cantSplit/>
          <w:trHeight w:val="3232"/>
        </w:trPr>
        <w:tc>
          <w:tcPr>
            <w:tcW w:w="3053" w:type="dxa"/>
          </w:tcPr>
          <w:p w14:paraId="21DC7291" w14:textId="28A40428" w:rsidR="002C5A1B" w:rsidRPr="008E647D" w:rsidRDefault="00C6331A" w:rsidP="0054018D">
            <w:pPr>
              <w:pStyle w:val="EasyRead16"/>
              <w:rPr>
                <w:sz w:val="28"/>
                <w:szCs w:val="28"/>
              </w:rPr>
            </w:pPr>
            <w:r w:rsidRPr="00C6331A">
              <w:rPr>
                <w:noProof/>
                <w:sz w:val="28"/>
                <w:szCs w:val="28"/>
              </w:rPr>
              <w:drawing>
                <wp:inline distT="0" distB="0" distL="0" distR="0" wp14:anchorId="6C125DA6" wp14:editId="1C922AF6">
                  <wp:extent cx="1801495" cy="1716405"/>
                  <wp:effectExtent l="0" t="0" r="0" b="0"/>
                  <wp:docPr id="1289636544" name="Picture 2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636544" name="Pictur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1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123EDE2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0FF78D8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1172BC5E" w14:textId="77777777" w:rsidR="000A6F01" w:rsidRDefault="000A6F01" w:rsidP="0054018D">
            <w:pPr>
              <w:pStyle w:val="EasyRead16"/>
              <w:rPr>
                <w:sz w:val="28"/>
                <w:szCs w:val="28"/>
              </w:rPr>
            </w:pPr>
          </w:p>
          <w:p w14:paraId="6A6A7FD7" w14:textId="1FCC4603" w:rsidR="000A6F01" w:rsidRDefault="00418D8F" w:rsidP="000A6F01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 w:rsidRPr="0230DC9E">
              <w:rPr>
                <w:sz w:val="28"/>
                <w:szCs w:val="28"/>
              </w:rPr>
              <w:t>I</w:t>
            </w:r>
            <w:r w:rsidR="080B665D" w:rsidRPr="0230DC9E">
              <w:rPr>
                <w:sz w:val="28"/>
                <w:szCs w:val="28"/>
              </w:rPr>
              <w:t xml:space="preserve">deas about activities </w:t>
            </w:r>
          </w:p>
          <w:p w14:paraId="1F537615" w14:textId="77777777" w:rsidR="000A6F01" w:rsidRDefault="000A6F01" w:rsidP="000A6F01">
            <w:pPr>
              <w:pStyle w:val="EasyRead16"/>
              <w:rPr>
                <w:sz w:val="28"/>
                <w:szCs w:val="28"/>
              </w:rPr>
            </w:pPr>
          </w:p>
          <w:p w14:paraId="077B9306" w14:textId="31B6C3F9" w:rsidR="000A6F01" w:rsidRPr="000A6F01" w:rsidRDefault="000A6F01" w:rsidP="001E240B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Before the forum</w:t>
            </w:r>
          </w:p>
          <w:p w14:paraId="7A69BC55" w14:textId="79D9B332" w:rsidR="000A6F01" w:rsidRPr="008E647D" w:rsidRDefault="000A6F01" w:rsidP="001E240B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After the forum.</w:t>
            </w:r>
          </w:p>
        </w:tc>
      </w:tr>
      <w:tr w:rsidR="002C5A1B" w:rsidRPr="008E647D" w14:paraId="5903D10C" w14:textId="77777777" w:rsidTr="75C6EF83">
        <w:trPr>
          <w:cantSplit/>
          <w:trHeight w:val="2835"/>
        </w:trPr>
        <w:tc>
          <w:tcPr>
            <w:tcW w:w="3053" w:type="dxa"/>
          </w:tcPr>
          <w:p w14:paraId="3556C73D" w14:textId="1AA2086B" w:rsidR="002C5A1B" w:rsidRPr="008E647D" w:rsidRDefault="00D61CA3" w:rsidP="0054018D">
            <w:pPr>
              <w:pStyle w:val="EasyRead16"/>
              <w:rPr>
                <w:sz w:val="28"/>
                <w:szCs w:val="28"/>
              </w:rPr>
            </w:pPr>
            <w:r w:rsidRPr="00D61CA3">
              <w:rPr>
                <w:noProof/>
                <w:sz w:val="28"/>
                <w:szCs w:val="28"/>
              </w:rPr>
              <w:drawing>
                <wp:inline distT="0" distB="0" distL="0" distR="0" wp14:anchorId="20FE07E0" wp14:editId="543BFE28">
                  <wp:extent cx="1801495" cy="1798320"/>
                  <wp:effectExtent l="0" t="0" r="0" b="0"/>
                  <wp:docPr id="1522011640" name="Picture 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2011640" name="Picture 2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9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D26506A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EDEB67E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7E8D4BD1" w14:textId="722CE107" w:rsidR="000A6F01" w:rsidRDefault="080B665D" w:rsidP="0054018D">
            <w:pPr>
              <w:pStyle w:val="EasyRead16"/>
              <w:rPr>
                <w:sz w:val="28"/>
                <w:szCs w:val="28"/>
              </w:rPr>
            </w:pPr>
            <w:r w:rsidRPr="0230DC9E">
              <w:rPr>
                <w:sz w:val="28"/>
                <w:szCs w:val="28"/>
              </w:rPr>
              <w:t>You can send an email</w:t>
            </w:r>
            <w:r w:rsidR="519DE400" w:rsidRPr="0230DC9E">
              <w:rPr>
                <w:sz w:val="28"/>
                <w:szCs w:val="28"/>
              </w:rPr>
              <w:t xml:space="preserve"> to</w:t>
            </w:r>
          </w:p>
          <w:p w14:paraId="2EFA2415" w14:textId="77777777" w:rsidR="000A6F01" w:rsidRPr="002C0E25" w:rsidRDefault="000A6F01" w:rsidP="0054018D">
            <w:pPr>
              <w:pStyle w:val="EasyRead16"/>
              <w:rPr>
                <w:sz w:val="28"/>
                <w:szCs w:val="28"/>
              </w:rPr>
            </w:pPr>
          </w:p>
          <w:p w14:paraId="21E7E9DF" w14:textId="61F12F77" w:rsidR="000A6F01" w:rsidRPr="00DC12CB" w:rsidRDefault="5076DEC5" w:rsidP="0230DC9E">
            <w:pPr>
              <w:pStyle w:val="EasyRead16"/>
              <w:rPr>
                <w:rFonts w:eastAsia="Arial" w:cs="Arial"/>
                <w:sz w:val="28"/>
                <w:szCs w:val="28"/>
              </w:rPr>
            </w:pPr>
            <w:hyperlink r:id="rId73" w:history="1">
              <w:r w:rsidRPr="00DC12CB">
                <w:rPr>
                  <w:rStyle w:val="Hyperlink"/>
                  <w:rFonts w:eastAsia="Arial" w:cs="Arial"/>
                  <w:sz w:val="28"/>
                  <w:szCs w:val="28"/>
                </w:rPr>
                <w:t>disability@humanrights.gov.au</w:t>
              </w:r>
            </w:hyperlink>
          </w:p>
        </w:tc>
      </w:tr>
    </w:tbl>
    <w:p w14:paraId="49CE4153" w14:textId="77777777" w:rsidR="009F19A9" w:rsidRDefault="009F19A9" w:rsidP="1B2A2CB1">
      <w:pPr>
        <w:rPr>
          <w:noProof/>
        </w:rPr>
      </w:pPr>
    </w:p>
    <w:p w14:paraId="4AA76FC6" w14:textId="77777777" w:rsidR="00153261" w:rsidRDefault="00153261" w:rsidP="1B2A2CB1">
      <w:pPr>
        <w:rPr>
          <w:noProof/>
        </w:rPr>
      </w:pPr>
    </w:p>
    <w:p w14:paraId="573F12A8" w14:textId="77777777" w:rsidR="00153261" w:rsidRDefault="00153261" w:rsidP="1B2A2CB1">
      <w:pPr>
        <w:rPr>
          <w:noProof/>
        </w:rPr>
      </w:pPr>
    </w:p>
    <w:p w14:paraId="1D1E9C43" w14:textId="77777777" w:rsidR="00153261" w:rsidRDefault="00153261" w:rsidP="1B2A2CB1">
      <w:pPr>
        <w:rPr>
          <w:noProof/>
        </w:rPr>
      </w:pPr>
    </w:p>
    <w:p w14:paraId="2EAE11B5" w14:textId="77777777" w:rsidR="00153261" w:rsidRDefault="00153261" w:rsidP="1B2A2CB1">
      <w:pPr>
        <w:rPr>
          <w:noProof/>
        </w:rPr>
      </w:pPr>
    </w:p>
    <w:p w14:paraId="3FB20892" w14:textId="77777777" w:rsidR="00153261" w:rsidRDefault="00153261" w:rsidP="1B2A2CB1">
      <w:pPr>
        <w:rPr>
          <w:noProof/>
        </w:rPr>
      </w:pPr>
    </w:p>
    <w:p w14:paraId="0B4EA9F0" w14:textId="77777777" w:rsidR="00153261" w:rsidRDefault="00153261" w:rsidP="1B2A2CB1">
      <w:pPr>
        <w:rPr>
          <w:noProof/>
        </w:rPr>
      </w:pPr>
    </w:p>
    <w:p w14:paraId="3E97E9F1" w14:textId="77777777" w:rsidR="00153261" w:rsidRDefault="00153261" w:rsidP="1B2A2CB1">
      <w:pPr>
        <w:rPr>
          <w:noProof/>
        </w:rPr>
      </w:pPr>
    </w:p>
    <w:p w14:paraId="614277DF" w14:textId="77777777" w:rsidR="00153261" w:rsidRDefault="00153261" w:rsidP="1B2A2CB1">
      <w:pPr>
        <w:rPr>
          <w:noProof/>
        </w:rPr>
      </w:pPr>
    </w:p>
    <w:p w14:paraId="15BC0AB8" w14:textId="77777777" w:rsidR="00153261" w:rsidRDefault="00153261" w:rsidP="1B2A2CB1">
      <w:pPr>
        <w:rPr>
          <w:noProof/>
        </w:rPr>
      </w:pPr>
    </w:p>
    <w:p w14:paraId="4C35CE32" w14:textId="77777777" w:rsidR="00153261" w:rsidRDefault="00153261" w:rsidP="1B2A2CB1">
      <w:pPr>
        <w:rPr>
          <w:noProof/>
        </w:rPr>
      </w:pPr>
    </w:p>
    <w:p w14:paraId="3748D45F" w14:textId="77777777" w:rsidR="00153261" w:rsidRDefault="00153261" w:rsidP="1B2A2CB1">
      <w:pPr>
        <w:rPr>
          <w:noProof/>
        </w:rPr>
      </w:pPr>
    </w:p>
    <w:p w14:paraId="535A8FAF" w14:textId="77777777" w:rsidR="00153261" w:rsidRDefault="00153261" w:rsidP="1B2A2CB1">
      <w:pPr>
        <w:rPr>
          <w:noProof/>
        </w:rPr>
      </w:pPr>
    </w:p>
    <w:p w14:paraId="448E8727" w14:textId="77777777" w:rsidR="00153261" w:rsidRDefault="00153261" w:rsidP="1B2A2CB1">
      <w:pPr>
        <w:rPr>
          <w:noProof/>
        </w:rPr>
      </w:pPr>
    </w:p>
    <w:p w14:paraId="7CF9715A" w14:textId="77777777" w:rsidR="00153261" w:rsidRDefault="00153261" w:rsidP="1B2A2CB1">
      <w:pPr>
        <w:rPr>
          <w:noProof/>
        </w:rPr>
      </w:pPr>
    </w:p>
    <w:p w14:paraId="7AFB5D06" w14:textId="77777777" w:rsidR="00153261" w:rsidRDefault="00153261" w:rsidP="1B2A2CB1">
      <w:pPr>
        <w:rPr>
          <w:noProof/>
        </w:rPr>
      </w:pPr>
    </w:p>
    <w:p w14:paraId="03994837" w14:textId="77777777" w:rsidR="00153261" w:rsidRDefault="00153261" w:rsidP="1B2A2CB1">
      <w:pPr>
        <w:rPr>
          <w:noProof/>
        </w:rPr>
      </w:pPr>
    </w:p>
    <w:p w14:paraId="41C81D46" w14:textId="77777777" w:rsidR="00153261" w:rsidRDefault="00153261" w:rsidP="1B2A2CB1">
      <w:pPr>
        <w:rPr>
          <w:noProof/>
        </w:rPr>
      </w:pPr>
    </w:p>
    <w:p w14:paraId="6E45FCC8" w14:textId="77777777" w:rsidR="00153261" w:rsidRDefault="00153261" w:rsidP="1B2A2CB1">
      <w:pPr>
        <w:rPr>
          <w:noProof/>
        </w:rPr>
      </w:pPr>
    </w:p>
    <w:p w14:paraId="22AD3914" w14:textId="2E623810" w:rsidR="2A4AB6BF" w:rsidRDefault="2A4AB6BF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3CB289E9" w14:textId="486D0C5F" w:rsidR="2A4AB6BF" w:rsidRDefault="00153261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>
        <w:rPr>
          <w:rFonts w:eastAsia="Arial" w:cs="Arial"/>
          <w:color w:val="000000" w:themeColor="text1"/>
          <w:sz w:val="24"/>
          <w:szCs w:val="24"/>
        </w:rPr>
        <w:t>August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p w14:paraId="2A6E9071" w14:textId="1804EAEB" w:rsidR="17C59AD4" w:rsidRDefault="17C59AD4" w:rsidP="17C59AD4">
      <w:pPr>
        <w:spacing w:line="480" w:lineRule="auto"/>
        <w:jc w:val="center"/>
        <w:rPr>
          <w:rFonts w:eastAsia="Arial" w:cs="Arial"/>
          <w:sz w:val="24"/>
          <w:szCs w:val="24"/>
        </w:rPr>
      </w:pPr>
    </w:p>
    <w:sectPr w:rsidR="17C59AD4" w:rsidSect="004D0975">
      <w:headerReference w:type="even" r:id="rId74"/>
      <w:headerReference w:type="default" r:id="rId75"/>
      <w:footerReference w:type="even" r:id="rId76"/>
      <w:footerReference w:type="default" r:id="rId77"/>
      <w:headerReference w:type="first" r:id="rId78"/>
      <w:footerReference w:type="first" r:id="rId79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AEE15" w14:textId="77777777" w:rsidR="00932A5F" w:rsidRDefault="00932A5F" w:rsidP="00B04ED8">
      <w:pPr>
        <w:spacing w:after="0" w:line="240" w:lineRule="auto"/>
      </w:pPr>
      <w:r>
        <w:separator/>
      </w:r>
    </w:p>
  </w:endnote>
  <w:endnote w:type="continuationSeparator" w:id="0">
    <w:p w14:paraId="25982BF5" w14:textId="77777777" w:rsidR="00932A5F" w:rsidRDefault="00932A5F" w:rsidP="00B04ED8">
      <w:pPr>
        <w:spacing w:after="0" w:line="240" w:lineRule="auto"/>
      </w:pPr>
      <w:r>
        <w:continuationSeparator/>
      </w:r>
    </w:p>
  </w:endnote>
  <w:endnote w:type="continuationNotice" w:id="1">
    <w:p w14:paraId="445AB618" w14:textId="77777777" w:rsidR="00932A5F" w:rsidRDefault="00932A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000000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5680" behindDoc="0" locked="0" layoutInCell="1" allowOverlap="1" wp14:anchorId="3A63020F" wp14:editId="7AD0DADD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 descr="Teal circle with white page with Easy Read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 descr="Teal circle with white page with Easy Read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81C22" w14:textId="77777777" w:rsidR="00932A5F" w:rsidRDefault="00932A5F" w:rsidP="00B04ED8">
      <w:pPr>
        <w:spacing w:after="0" w:line="240" w:lineRule="auto"/>
      </w:pPr>
      <w:r>
        <w:separator/>
      </w:r>
    </w:p>
  </w:footnote>
  <w:footnote w:type="continuationSeparator" w:id="0">
    <w:p w14:paraId="19D49F75" w14:textId="77777777" w:rsidR="00932A5F" w:rsidRDefault="00932A5F" w:rsidP="00B04ED8">
      <w:pPr>
        <w:spacing w:after="0" w:line="240" w:lineRule="auto"/>
      </w:pPr>
      <w:r>
        <w:continuationSeparator/>
      </w:r>
    </w:p>
  </w:footnote>
  <w:footnote w:type="continuationNotice" w:id="1">
    <w:p w14:paraId="535ADF54" w14:textId="77777777" w:rsidR="00932A5F" w:rsidRDefault="00932A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04F8922D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B2065" w14:textId="77777777" w:rsidR="00EE031E" w:rsidRPr="00E642D6" w:rsidRDefault="00EE031E" w:rsidP="00EE031E">
    <w:pPr>
      <w:pStyle w:val="Header"/>
    </w:pPr>
    <w:r w:rsidRPr="00324E43">
      <w:rPr>
        <w:rFonts w:cs="ArialMT"/>
        <w:b/>
        <w:noProof/>
        <w:color w:val="000000"/>
        <w:spacing w:val="-20"/>
        <w:sz w:val="32"/>
      </w:rPr>
      <w:drawing>
        <wp:anchor distT="0" distB="0" distL="114300" distR="114300" simplePos="0" relativeHeight="251658752" behindDoc="0" locked="0" layoutInCell="1" allowOverlap="1" wp14:anchorId="79F69542" wp14:editId="03C90BA0">
          <wp:simplePos x="0" y="0"/>
          <wp:positionH relativeFrom="margin">
            <wp:posOffset>4868545</wp:posOffset>
          </wp:positionH>
          <wp:positionV relativeFrom="paragraph">
            <wp:posOffset>-23487</wp:posOffset>
          </wp:positionV>
          <wp:extent cx="1532255" cy="521335"/>
          <wp:effectExtent l="0" t="0" r="0" b="0"/>
          <wp:wrapNone/>
          <wp:docPr id="1750230932" name="Picture 1750230932">
            <a:extLst xmlns:a="http://schemas.openxmlformats.org/drawingml/2006/main">
              <a:ext uri="{FF2B5EF4-FFF2-40B4-BE49-F238E27FC236}">
                <a16:creationId xmlns:a16="http://schemas.microsoft.com/office/drawing/2014/main" id="{BBB6DA97-E218-48E3-98EA-F169ADC1F6E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30932" name="Picture 175023093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4E43">
      <w:rPr>
        <w:noProof/>
      </w:rPr>
      <w:drawing>
        <wp:inline distT="0" distB="0" distL="0" distR="0" wp14:anchorId="52CFBC56" wp14:editId="06790676">
          <wp:extent cx="3133725" cy="497181"/>
          <wp:effectExtent l="0" t="0" r="0" b="0"/>
          <wp:docPr id="882128450" name="Picture 14">
            <a:extLst xmlns:a="http://schemas.openxmlformats.org/drawingml/2006/main">
              <a:ext uri="{FF2B5EF4-FFF2-40B4-BE49-F238E27FC236}">
                <a16:creationId xmlns:a16="http://schemas.microsoft.com/office/drawing/2014/main" id="{971D07F0-14FF-4BEA-89AD-0F54126515E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28450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0830" cy="50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1D91E033" w14:textId="6914AF02" w:rsidR="002950E3" w:rsidRPr="00E642D6" w:rsidRDefault="002950E3" w:rsidP="00E642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52EB"/>
    <w:multiLevelType w:val="hybridMultilevel"/>
    <w:tmpl w:val="729C564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C0D28"/>
    <w:multiLevelType w:val="hybridMultilevel"/>
    <w:tmpl w:val="62002214"/>
    <w:lvl w:ilvl="0" w:tplc="E580ECE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22478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B1C5C6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2E01CA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DCD0E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FED3A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2148E8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708A20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B3C766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2FA6FB"/>
    <w:multiLevelType w:val="hybridMultilevel"/>
    <w:tmpl w:val="A7D65F94"/>
    <w:lvl w:ilvl="0" w:tplc="27901C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EE70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A25C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3040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861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0046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2C6D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F46D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300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817BD"/>
    <w:multiLevelType w:val="hybridMultilevel"/>
    <w:tmpl w:val="97A62A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C0261"/>
    <w:multiLevelType w:val="hybridMultilevel"/>
    <w:tmpl w:val="F3C0A136"/>
    <w:lvl w:ilvl="0" w:tplc="FB86D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6A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CA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64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0CF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C2B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E4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2E4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C8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1EC398C"/>
    <w:multiLevelType w:val="hybridMultilevel"/>
    <w:tmpl w:val="700C04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5F7CAB"/>
    <w:multiLevelType w:val="hybridMultilevel"/>
    <w:tmpl w:val="A14EC8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21AF4"/>
    <w:multiLevelType w:val="hybridMultilevel"/>
    <w:tmpl w:val="824C17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B0769"/>
    <w:multiLevelType w:val="hybridMultilevel"/>
    <w:tmpl w:val="9D86C4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2703E9"/>
    <w:multiLevelType w:val="hybridMultilevel"/>
    <w:tmpl w:val="67082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B48E1"/>
    <w:multiLevelType w:val="hybridMultilevel"/>
    <w:tmpl w:val="308AA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0702EB"/>
    <w:multiLevelType w:val="hybridMultilevel"/>
    <w:tmpl w:val="C2D05B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5F12AE"/>
    <w:multiLevelType w:val="multilevel"/>
    <w:tmpl w:val="D08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57B1B29"/>
    <w:multiLevelType w:val="hybridMultilevel"/>
    <w:tmpl w:val="44AAB7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9A60A0"/>
    <w:multiLevelType w:val="hybridMultilevel"/>
    <w:tmpl w:val="3558FC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F6D72"/>
    <w:multiLevelType w:val="hybridMultilevel"/>
    <w:tmpl w:val="A8F099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848C6"/>
    <w:multiLevelType w:val="hybridMultilevel"/>
    <w:tmpl w:val="3CEECE70"/>
    <w:lvl w:ilvl="0" w:tplc="27B6B714">
      <w:start w:val="1"/>
      <w:numFmt w:val="decimal"/>
      <w:lvlText w:val="%1."/>
      <w:lvlJc w:val="left"/>
      <w:pPr>
        <w:ind w:left="795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2C38CF02"/>
    <w:multiLevelType w:val="hybridMultilevel"/>
    <w:tmpl w:val="224C2EDC"/>
    <w:lvl w:ilvl="0" w:tplc="23C24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6F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16C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C3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E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7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84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84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89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482F26"/>
    <w:multiLevelType w:val="hybridMultilevel"/>
    <w:tmpl w:val="1D4C5F9C"/>
    <w:lvl w:ilvl="0" w:tplc="605A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EF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C1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3C8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809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2A3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AA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89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03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6D7107F"/>
    <w:multiLevelType w:val="hybridMultilevel"/>
    <w:tmpl w:val="34B688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202233"/>
    <w:multiLevelType w:val="hybridMultilevel"/>
    <w:tmpl w:val="FD44B6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331628"/>
    <w:multiLevelType w:val="hybridMultilevel"/>
    <w:tmpl w:val="E1FCFFA2"/>
    <w:lvl w:ilvl="0" w:tplc="D65AE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C276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C2D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3686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7005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C4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87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D4B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ACD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FB7ADE"/>
    <w:multiLevelType w:val="hybridMultilevel"/>
    <w:tmpl w:val="B1DA65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170220"/>
    <w:multiLevelType w:val="hybridMultilevel"/>
    <w:tmpl w:val="0D34CF26"/>
    <w:lvl w:ilvl="0" w:tplc="9C18B16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C86ED82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918BC7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A42DD7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B06A69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00CCE0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2BE17C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AF4138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DA24FF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2DB05AD"/>
    <w:multiLevelType w:val="hybridMultilevel"/>
    <w:tmpl w:val="F8AA30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20251B"/>
    <w:multiLevelType w:val="hybridMultilevel"/>
    <w:tmpl w:val="904AC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16173"/>
    <w:multiLevelType w:val="hybridMultilevel"/>
    <w:tmpl w:val="08FC13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FA6049"/>
    <w:multiLevelType w:val="hybridMultilevel"/>
    <w:tmpl w:val="B854F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5671B0"/>
    <w:multiLevelType w:val="hybridMultilevel"/>
    <w:tmpl w:val="CC6E37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0D5FF0"/>
    <w:multiLevelType w:val="hybridMultilevel"/>
    <w:tmpl w:val="A75013FC"/>
    <w:lvl w:ilvl="0" w:tplc="FB56B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38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22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8E9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82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E3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E8B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A1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E9D08C8"/>
    <w:multiLevelType w:val="hybridMultilevel"/>
    <w:tmpl w:val="791CB0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584222"/>
    <w:multiLevelType w:val="hybridMultilevel"/>
    <w:tmpl w:val="2DECFC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AF0547"/>
    <w:multiLevelType w:val="hybridMultilevel"/>
    <w:tmpl w:val="8E001E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F02FA8"/>
    <w:multiLevelType w:val="hybridMultilevel"/>
    <w:tmpl w:val="DCCE83B4"/>
    <w:lvl w:ilvl="0" w:tplc="1E96D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6C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2A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2E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80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8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A6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4A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1E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57B7B90"/>
    <w:multiLevelType w:val="hybridMultilevel"/>
    <w:tmpl w:val="489C1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F775D5"/>
    <w:multiLevelType w:val="hybridMultilevel"/>
    <w:tmpl w:val="FCC268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852B7E"/>
    <w:multiLevelType w:val="hybridMultilevel"/>
    <w:tmpl w:val="E16C7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32371F"/>
    <w:multiLevelType w:val="multilevel"/>
    <w:tmpl w:val="AEE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0281116"/>
    <w:multiLevelType w:val="hybridMultilevel"/>
    <w:tmpl w:val="765E9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6A22D2"/>
    <w:multiLevelType w:val="hybridMultilevel"/>
    <w:tmpl w:val="91D28F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A16197"/>
    <w:multiLevelType w:val="hybridMultilevel"/>
    <w:tmpl w:val="9AD2E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BF78E7"/>
    <w:multiLevelType w:val="hybridMultilevel"/>
    <w:tmpl w:val="1BBEB7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7F1B9C"/>
    <w:multiLevelType w:val="hybridMultilevel"/>
    <w:tmpl w:val="DA0ED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769138"/>
    <w:multiLevelType w:val="hybridMultilevel"/>
    <w:tmpl w:val="986287B8"/>
    <w:lvl w:ilvl="0" w:tplc="0050750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4370B52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FDEF8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72C91D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82AF5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BDC01D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2FA05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1FEC4A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BA2B8C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D8B153C"/>
    <w:multiLevelType w:val="multilevel"/>
    <w:tmpl w:val="0D64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E3A5128"/>
    <w:multiLevelType w:val="hybridMultilevel"/>
    <w:tmpl w:val="3E84B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521673">
    <w:abstractNumId w:val="2"/>
  </w:num>
  <w:num w:numId="2" w16cid:durableId="1085499317">
    <w:abstractNumId w:val="25"/>
  </w:num>
  <w:num w:numId="3" w16cid:durableId="1110932197">
    <w:abstractNumId w:val="35"/>
  </w:num>
  <w:num w:numId="4" w16cid:durableId="1143885024">
    <w:abstractNumId w:val="46"/>
  </w:num>
  <w:num w:numId="5" w16cid:durableId="1685938198">
    <w:abstractNumId w:val="43"/>
  </w:num>
  <w:num w:numId="6" w16cid:durableId="2051688351">
    <w:abstractNumId w:val="18"/>
  </w:num>
  <w:num w:numId="7" w16cid:durableId="2026251064">
    <w:abstractNumId w:val="4"/>
  </w:num>
  <w:num w:numId="8" w16cid:durableId="1694837826">
    <w:abstractNumId w:val="34"/>
  </w:num>
  <w:num w:numId="9" w16cid:durableId="2036540090">
    <w:abstractNumId w:val="29"/>
  </w:num>
  <w:num w:numId="10" w16cid:durableId="227035660">
    <w:abstractNumId w:val="32"/>
  </w:num>
  <w:num w:numId="11" w16cid:durableId="236332608">
    <w:abstractNumId w:val="9"/>
  </w:num>
  <w:num w:numId="12" w16cid:durableId="407847669">
    <w:abstractNumId w:val="17"/>
  </w:num>
  <w:num w:numId="13" w16cid:durableId="1498617258">
    <w:abstractNumId w:val="28"/>
  </w:num>
  <w:num w:numId="14" w16cid:durableId="1035083874">
    <w:abstractNumId w:val="10"/>
  </w:num>
  <w:num w:numId="15" w16cid:durableId="862132525">
    <w:abstractNumId w:val="12"/>
  </w:num>
  <w:num w:numId="16" w16cid:durableId="1453599023">
    <w:abstractNumId w:val="45"/>
  </w:num>
  <w:num w:numId="17" w16cid:durableId="831221107">
    <w:abstractNumId w:val="8"/>
  </w:num>
  <w:num w:numId="18" w16cid:durableId="313417426">
    <w:abstractNumId w:val="42"/>
  </w:num>
  <w:num w:numId="19" w16cid:durableId="1029065999">
    <w:abstractNumId w:val="0"/>
  </w:num>
  <w:num w:numId="20" w16cid:durableId="590510141">
    <w:abstractNumId w:val="16"/>
  </w:num>
  <w:num w:numId="21" w16cid:durableId="146364778">
    <w:abstractNumId w:val="38"/>
  </w:num>
  <w:num w:numId="22" w16cid:durableId="2125609130">
    <w:abstractNumId w:val="7"/>
  </w:num>
  <w:num w:numId="23" w16cid:durableId="2021464828">
    <w:abstractNumId w:val="37"/>
  </w:num>
  <w:num w:numId="24" w16cid:durableId="391198437">
    <w:abstractNumId w:val="44"/>
  </w:num>
  <w:num w:numId="25" w16cid:durableId="439106369">
    <w:abstractNumId w:val="23"/>
  </w:num>
  <w:num w:numId="26" w16cid:durableId="346491784">
    <w:abstractNumId w:val="3"/>
  </w:num>
  <w:num w:numId="27" w16cid:durableId="390621017">
    <w:abstractNumId w:val="11"/>
  </w:num>
  <w:num w:numId="28" w16cid:durableId="1485051754">
    <w:abstractNumId w:val="36"/>
  </w:num>
  <w:num w:numId="29" w16cid:durableId="1552839181">
    <w:abstractNumId w:val="15"/>
  </w:num>
  <w:num w:numId="30" w16cid:durableId="1855529019">
    <w:abstractNumId w:val="19"/>
  </w:num>
  <w:num w:numId="31" w16cid:durableId="650135095">
    <w:abstractNumId w:val="40"/>
  </w:num>
  <w:num w:numId="32" w16cid:durableId="1910774199">
    <w:abstractNumId w:val="20"/>
  </w:num>
  <w:num w:numId="33" w16cid:durableId="903835336">
    <w:abstractNumId w:val="26"/>
  </w:num>
  <w:num w:numId="34" w16cid:durableId="130680649">
    <w:abstractNumId w:val="13"/>
  </w:num>
  <w:num w:numId="35" w16cid:durableId="1791705246">
    <w:abstractNumId w:val="21"/>
  </w:num>
  <w:num w:numId="36" w16cid:durableId="589654392">
    <w:abstractNumId w:val="31"/>
  </w:num>
  <w:num w:numId="37" w16cid:durableId="1746757839">
    <w:abstractNumId w:val="5"/>
  </w:num>
  <w:num w:numId="38" w16cid:durableId="847141859">
    <w:abstractNumId w:val="39"/>
  </w:num>
  <w:num w:numId="39" w16cid:durableId="1958222160">
    <w:abstractNumId w:val="27"/>
  </w:num>
  <w:num w:numId="40" w16cid:durableId="1794060847">
    <w:abstractNumId w:val="33"/>
  </w:num>
  <w:num w:numId="41" w16cid:durableId="1175150128">
    <w:abstractNumId w:val="6"/>
  </w:num>
  <w:num w:numId="42" w16cid:durableId="1302887183">
    <w:abstractNumId w:val="24"/>
  </w:num>
  <w:num w:numId="43" w16cid:durableId="2111856877">
    <w:abstractNumId w:val="14"/>
  </w:num>
  <w:num w:numId="44" w16cid:durableId="1482885202">
    <w:abstractNumId w:val="30"/>
  </w:num>
  <w:num w:numId="45" w16cid:durableId="370879705">
    <w:abstractNumId w:val="22"/>
  </w:num>
  <w:num w:numId="46" w16cid:durableId="757211978">
    <w:abstractNumId w:val="1"/>
  </w:num>
  <w:num w:numId="47" w16cid:durableId="132828722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1919"/>
    <w:rsid w:val="0000230B"/>
    <w:rsid w:val="00003301"/>
    <w:rsid w:val="00005633"/>
    <w:rsid w:val="00005BA9"/>
    <w:rsid w:val="000073C3"/>
    <w:rsid w:val="00010187"/>
    <w:rsid w:val="00010426"/>
    <w:rsid w:val="00014867"/>
    <w:rsid w:val="00014ABF"/>
    <w:rsid w:val="0001784D"/>
    <w:rsid w:val="00026917"/>
    <w:rsid w:val="00033AB3"/>
    <w:rsid w:val="00037E9C"/>
    <w:rsid w:val="00046031"/>
    <w:rsid w:val="00046382"/>
    <w:rsid w:val="000523E5"/>
    <w:rsid w:val="0005492C"/>
    <w:rsid w:val="00080ABB"/>
    <w:rsid w:val="00084EBB"/>
    <w:rsid w:val="0008653A"/>
    <w:rsid w:val="000866C5"/>
    <w:rsid w:val="000918EA"/>
    <w:rsid w:val="00094EB7"/>
    <w:rsid w:val="000A6F01"/>
    <w:rsid w:val="000B092B"/>
    <w:rsid w:val="000B0A62"/>
    <w:rsid w:val="000B1F4E"/>
    <w:rsid w:val="000B31AE"/>
    <w:rsid w:val="000B5351"/>
    <w:rsid w:val="000B6E06"/>
    <w:rsid w:val="000B6FEE"/>
    <w:rsid w:val="000B714A"/>
    <w:rsid w:val="000C210F"/>
    <w:rsid w:val="000C547D"/>
    <w:rsid w:val="000D21CE"/>
    <w:rsid w:val="000D3ED4"/>
    <w:rsid w:val="000D437E"/>
    <w:rsid w:val="000E2091"/>
    <w:rsid w:val="000E47C2"/>
    <w:rsid w:val="000E4BE0"/>
    <w:rsid w:val="000F1BFE"/>
    <w:rsid w:val="000F5175"/>
    <w:rsid w:val="000F5619"/>
    <w:rsid w:val="00103148"/>
    <w:rsid w:val="00104E5F"/>
    <w:rsid w:val="001050DD"/>
    <w:rsid w:val="001074F3"/>
    <w:rsid w:val="0011637F"/>
    <w:rsid w:val="001173B6"/>
    <w:rsid w:val="0011762E"/>
    <w:rsid w:val="001208AD"/>
    <w:rsid w:val="00122A8F"/>
    <w:rsid w:val="00123B36"/>
    <w:rsid w:val="00124AF4"/>
    <w:rsid w:val="0012524F"/>
    <w:rsid w:val="00125A90"/>
    <w:rsid w:val="00126DA8"/>
    <w:rsid w:val="0013470A"/>
    <w:rsid w:val="00140AD0"/>
    <w:rsid w:val="00141092"/>
    <w:rsid w:val="00147983"/>
    <w:rsid w:val="00152C86"/>
    <w:rsid w:val="00153261"/>
    <w:rsid w:val="001557CE"/>
    <w:rsid w:val="001570E2"/>
    <w:rsid w:val="00160463"/>
    <w:rsid w:val="00162E3E"/>
    <w:rsid w:val="00163C87"/>
    <w:rsid w:val="001642C3"/>
    <w:rsid w:val="00165AEC"/>
    <w:rsid w:val="00166B4D"/>
    <w:rsid w:val="0017038C"/>
    <w:rsid w:val="00172E01"/>
    <w:rsid w:val="00183B76"/>
    <w:rsid w:val="00183E6B"/>
    <w:rsid w:val="001A08F5"/>
    <w:rsid w:val="001A3D85"/>
    <w:rsid w:val="001A7216"/>
    <w:rsid w:val="001B07B8"/>
    <w:rsid w:val="001B34B9"/>
    <w:rsid w:val="001C02E3"/>
    <w:rsid w:val="001C2836"/>
    <w:rsid w:val="001C6024"/>
    <w:rsid w:val="001D3682"/>
    <w:rsid w:val="001D5BB3"/>
    <w:rsid w:val="001E240B"/>
    <w:rsid w:val="001E630D"/>
    <w:rsid w:val="001F0E97"/>
    <w:rsid w:val="001F36C3"/>
    <w:rsid w:val="001F5FAD"/>
    <w:rsid w:val="001F7B94"/>
    <w:rsid w:val="002020ED"/>
    <w:rsid w:val="002112EF"/>
    <w:rsid w:val="00211D0E"/>
    <w:rsid w:val="0021240C"/>
    <w:rsid w:val="00214B96"/>
    <w:rsid w:val="00215789"/>
    <w:rsid w:val="00215EB8"/>
    <w:rsid w:val="00216F7C"/>
    <w:rsid w:val="002200F4"/>
    <w:rsid w:val="0022056F"/>
    <w:rsid w:val="00226095"/>
    <w:rsid w:val="00226B0E"/>
    <w:rsid w:val="00231ADF"/>
    <w:rsid w:val="0023572F"/>
    <w:rsid w:val="00243122"/>
    <w:rsid w:val="00257312"/>
    <w:rsid w:val="0026144F"/>
    <w:rsid w:val="00261D86"/>
    <w:rsid w:val="002642D7"/>
    <w:rsid w:val="00265AA5"/>
    <w:rsid w:val="00270667"/>
    <w:rsid w:val="00273CFE"/>
    <w:rsid w:val="00281F3A"/>
    <w:rsid w:val="00283CBE"/>
    <w:rsid w:val="00284DC9"/>
    <w:rsid w:val="00286065"/>
    <w:rsid w:val="002925F3"/>
    <w:rsid w:val="002950E3"/>
    <w:rsid w:val="00296F86"/>
    <w:rsid w:val="002A74E0"/>
    <w:rsid w:val="002A7B19"/>
    <w:rsid w:val="002B0791"/>
    <w:rsid w:val="002B6CED"/>
    <w:rsid w:val="002C0E25"/>
    <w:rsid w:val="002C24D7"/>
    <w:rsid w:val="002C5A1B"/>
    <w:rsid w:val="002D033F"/>
    <w:rsid w:val="002D1C96"/>
    <w:rsid w:val="002D31A0"/>
    <w:rsid w:val="002D35EC"/>
    <w:rsid w:val="002E061E"/>
    <w:rsid w:val="002E0BF4"/>
    <w:rsid w:val="002E448D"/>
    <w:rsid w:val="002E59B2"/>
    <w:rsid w:val="002F4066"/>
    <w:rsid w:val="002F576D"/>
    <w:rsid w:val="002F5939"/>
    <w:rsid w:val="00300D00"/>
    <w:rsid w:val="00301C57"/>
    <w:rsid w:val="003033C1"/>
    <w:rsid w:val="00304B34"/>
    <w:rsid w:val="003073A8"/>
    <w:rsid w:val="003122A5"/>
    <w:rsid w:val="00313AD4"/>
    <w:rsid w:val="00315FDF"/>
    <w:rsid w:val="00322C4B"/>
    <w:rsid w:val="00330106"/>
    <w:rsid w:val="00332946"/>
    <w:rsid w:val="00335996"/>
    <w:rsid w:val="003376F1"/>
    <w:rsid w:val="003446F7"/>
    <w:rsid w:val="003544EB"/>
    <w:rsid w:val="00354A38"/>
    <w:rsid w:val="003560A6"/>
    <w:rsid w:val="003576C9"/>
    <w:rsid w:val="0036067C"/>
    <w:rsid w:val="00364E5A"/>
    <w:rsid w:val="0036503F"/>
    <w:rsid w:val="00366044"/>
    <w:rsid w:val="00372D22"/>
    <w:rsid w:val="00374850"/>
    <w:rsid w:val="003755AE"/>
    <w:rsid w:val="0037608D"/>
    <w:rsid w:val="00386E6D"/>
    <w:rsid w:val="003956E1"/>
    <w:rsid w:val="003A14D9"/>
    <w:rsid w:val="003A44C5"/>
    <w:rsid w:val="003A72AF"/>
    <w:rsid w:val="003A732B"/>
    <w:rsid w:val="003A75A5"/>
    <w:rsid w:val="003A7BA3"/>
    <w:rsid w:val="003B2BB8"/>
    <w:rsid w:val="003C0E58"/>
    <w:rsid w:val="003D0CAE"/>
    <w:rsid w:val="003D34FF"/>
    <w:rsid w:val="003D5871"/>
    <w:rsid w:val="003D62A8"/>
    <w:rsid w:val="003D71DE"/>
    <w:rsid w:val="003E04CF"/>
    <w:rsid w:val="003E0DF7"/>
    <w:rsid w:val="003E0E42"/>
    <w:rsid w:val="003E686E"/>
    <w:rsid w:val="003F1810"/>
    <w:rsid w:val="003F2045"/>
    <w:rsid w:val="003F5C0C"/>
    <w:rsid w:val="00402B2D"/>
    <w:rsid w:val="00405871"/>
    <w:rsid w:val="004072AE"/>
    <w:rsid w:val="00407367"/>
    <w:rsid w:val="00411E5E"/>
    <w:rsid w:val="004139FD"/>
    <w:rsid w:val="004147E3"/>
    <w:rsid w:val="004161BD"/>
    <w:rsid w:val="00418D8F"/>
    <w:rsid w:val="00420DC7"/>
    <w:rsid w:val="00421EC4"/>
    <w:rsid w:val="00422FBF"/>
    <w:rsid w:val="004254B4"/>
    <w:rsid w:val="004258FD"/>
    <w:rsid w:val="00427909"/>
    <w:rsid w:val="00432FA2"/>
    <w:rsid w:val="00433FE0"/>
    <w:rsid w:val="00435F9D"/>
    <w:rsid w:val="004431A4"/>
    <w:rsid w:val="00444DE2"/>
    <w:rsid w:val="004556A0"/>
    <w:rsid w:val="0045778D"/>
    <w:rsid w:val="00462668"/>
    <w:rsid w:val="00462D1A"/>
    <w:rsid w:val="004634C5"/>
    <w:rsid w:val="00470B8C"/>
    <w:rsid w:val="00473BEF"/>
    <w:rsid w:val="00473F94"/>
    <w:rsid w:val="004747D0"/>
    <w:rsid w:val="00475090"/>
    <w:rsid w:val="00483A60"/>
    <w:rsid w:val="00490890"/>
    <w:rsid w:val="00493F48"/>
    <w:rsid w:val="00497865"/>
    <w:rsid w:val="004A1995"/>
    <w:rsid w:val="004A3195"/>
    <w:rsid w:val="004A7956"/>
    <w:rsid w:val="004B0295"/>
    <w:rsid w:val="004B2C8C"/>
    <w:rsid w:val="004B54CA"/>
    <w:rsid w:val="004C218D"/>
    <w:rsid w:val="004D092D"/>
    <w:rsid w:val="004D0975"/>
    <w:rsid w:val="004D1EE6"/>
    <w:rsid w:val="004D51AE"/>
    <w:rsid w:val="004D5B36"/>
    <w:rsid w:val="004E0783"/>
    <w:rsid w:val="004E1049"/>
    <w:rsid w:val="004E33E6"/>
    <w:rsid w:val="004E58EF"/>
    <w:rsid w:val="004E5CBF"/>
    <w:rsid w:val="004E66DB"/>
    <w:rsid w:val="004F2566"/>
    <w:rsid w:val="004F427C"/>
    <w:rsid w:val="004F6227"/>
    <w:rsid w:val="00511803"/>
    <w:rsid w:val="00512C1B"/>
    <w:rsid w:val="00514852"/>
    <w:rsid w:val="00514B4B"/>
    <w:rsid w:val="005165CA"/>
    <w:rsid w:val="005236F3"/>
    <w:rsid w:val="005271C5"/>
    <w:rsid w:val="00531A91"/>
    <w:rsid w:val="00534602"/>
    <w:rsid w:val="00534D7D"/>
    <w:rsid w:val="00542AB2"/>
    <w:rsid w:val="00555064"/>
    <w:rsid w:val="005555AE"/>
    <w:rsid w:val="00556737"/>
    <w:rsid w:val="00557329"/>
    <w:rsid w:val="00557887"/>
    <w:rsid w:val="005601E0"/>
    <w:rsid w:val="005630EC"/>
    <w:rsid w:val="005634CF"/>
    <w:rsid w:val="00565BE2"/>
    <w:rsid w:val="00565E03"/>
    <w:rsid w:val="00567258"/>
    <w:rsid w:val="005675B5"/>
    <w:rsid w:val="0056776B"/>
    <w:rsid w:val="00576B0B"/>
    <w:rsid w:val="005812AD"/>
    <w:rsid w:val="0058149C"/>
    <w:rsid w:val="00582706"/>
    <w:rsid w:val="00586183"/>
    <w:rsid w:val="00586A94"/>
    <w:rsid w:val="005919BF"/>
    <w:rsid w:val="00596543"/>
    <w:rsid w:val="00597BD5"/>
    <w:rsid w:val="005A069C"/>
    <w:rsid w:val="005A0CAF"/>
    <w:rsid w:val="005A30F5"/>
    <w:rsid w:val="005A4AB5"/>
    <w:rsid w:val="005A6DF1"/>
    <w:rsid w:val="005B2AE4"/>
    <w:rsid w:val="005B3505"/>
    <w:rsid w:val="005B476B"/>
    <w:rsid w:val="005C09E3"/>
    <w:rsid w:val="005C3476"/>
    <w:rsid w:val="005C3AA9"/>
    <w:rsid w:val="005C785E"/>
    <w:rsid w:val="005D0354"/>
    <w:rsid w:val="005D2E6B"/>
    <w:rsid w:val="005D56F1"/>
    <w:rsid w:val="005E18A5"/>
    <w:rsid w:val="005E4E8A"/>
    <w:rsid w:val="005E52B6"/>
    <w:rsid w:val="005E6898"/>
    <w:rsid w:val="005F5A4B"/>
    <w:rsid w:val="005F628E"/>
    <w:rsid w:val="005F75D0"/>
    <w:rsid w:val="005F7F60"/>
    <w:rsid w:val="00606DAF"/>
    <w:rsid w:val="006201FF"/>
    <w:rsid w:val="006213C6"/>
    <w:rsid w:val="00621D0B"/>
    <w:rsid w:val="00621FC5"/>
    <w:rsid w:val="0062314C"/>
    <w:rsid w:val="0062538E"/>
    <w:rsid w:val="006264F0"/>
    <w:rsid w:val="00626F4B"/>
    <w:rsid w:val="006317F9"/>
    <w:rsid w:val="00632CBF"/>
    <w:rsid w:val="00637B02"/>
    <w:rsid w:val="00637B1B"/>
    <w:rsid w:val="0064027C"/>
    <w:rsid w:val="0064067F"/>
    <w:rsid w:val="0064345D"/>
    <w:rsid w:val="0064366A"/>
    <w:rsid w:val="00644995"/>
    <w:rsid w:val="0064631F"/>
    <w:rsid w:val="00653AC8"/>
    <w:rsid w:val="00653CB0"/>
    <w:rsid w:val="0066079B"/>
    <w:rsid w:val="00660B19"/>
    <w:rsid w:val="00666031"/>
    <w:rsid w:val="00671A3C"/>
    <w:rsid w:val="00671F7E"/>
    <w:rsid w:val="006720FA"/>
    <w:rsid w:val="00674DF6"/>
    <w:rsid w:val="006808EF"/>
    <w:rsid w:val="00682BDD"/>
    <w:rsid w:val="00682DB9"/>
    <w:rsid w:val="00683A84"/>
    <w:rsid w:val="006859E0"/>
    <w:rsid w:val="00690E62"/>
    <w:rsid w:val="00691336"/>
    <w:rsid w:val="00693E01"/>
    <w:rsid w:val="00696CF7"/>
    <w:rsid w:val="00696E46"/>
    <w:rsid w:val="006A06C1"/>
    <w:rsid w:val="006A0B89"/>
    <w:rsid w:val="006A1831"/>
    <w:rsid w:val="006A41A2"/>
    <w:rsid w:val="006A4A9D"/>
    <w:rsid w:val="006A4CE7"/>
    <w:rsid w:val="006B0614"/>
    <w:rsid w:val="006B3CA5"/>
    <w:rsid w:val="006B42A4"/>
    <w:rsid w:val="006B673A"/>
    <w:rsid w:val="006C4B4A"/>
    <w:rsid w:val="006C50A0"/>
    <w:rsid w:val="006D1391"/>
    <w:rsid w:val="006D260B"/>
    <w:rsid w:val="006D70C9"/>
    <w:rsid w:val="006E2C16"/>
    <w:rsid w:val="006F08A9"/>
    <w:rsid w:val="00703924"/>
    <w:rsid w:val="00706FE3"/>
    <w:rsid w:val="0070723D"/>
    <w:rsid w:val="007075A6"/>
    <w:rsid w:val="007103E6"/>
    <w:rsid w:val="00711544"/>
    <w:rsid w:val="007236A7"/>
    <w:rsid w:val="00727303"/>
    <w:rsid w:val="00731A40"/>
    <w:rsid w:val="007320C9"/>
    <w:rsid w:val="007344D7"/>
    <w:rsid w:val="00736A54"/>
    <w:rsid w:val="00740825"/>
    <w:rsid w:val="00740C06"/>
    <w:rsid w:val="007445C0"/>
    <w:rsid w:val="0075051C"/>
    <w:rsid w:val="00750C6F"/>
    <w:rsid w:val="00751830"/>
    <w:rsid w:val="0075406B"/>
    <w:rsid w:val="007560E6"/>
    <w:rsid w:val="007608F5"/>
    <w:rsid w:val="00765167"/>
    <w:rsid w:val="0076647F"/>
    <w:rsid w:val="00772B0C"/>
    <w:rsid w:val="00785261"/>
    <w:rsid w:val="00785602"/>
    <w:rsid w:val="00791BE3"/>
    <w:rsid w:val="00794F02"/>
    <w:rsid w:val="007A4D39"/>
    <w:rsid w:val="007B0256"/>
    <w:rsid w:val="007B06E6"/>
    <w:rsid w:val="007B71FC"/>
    <w:rsid w:val="007C18EE"/>
    <w:rsid w:val="007C5DD2"/>
    <w:rsid w:val="007D1E53"/>
    <w:rsid w:val="007D5D32"/>
    <w:rsid w:val="007D65C3"/>
    <w:rsid w:val="007E22D5"/>
    <w:rsid w:val="007E3902"/>
    <w:rsid w:val="007E5083"/>
    <w:rsid w:val="007E7B3A"/>
    <w:rsid w:val="007F01DE"/>
    <w:rsid w:val="007F051B"/>
    <w:rsid w:val="007F2CED"/>
    <w:rsid w:val="007F302B"/>
    <w:rsid w:val="007F7B7E"/>
    <w:rsid w:val="007F7E0B"/>
    <w:rsid w:val="00802B13"/>
    <w:rsid w:val="00803D73"/>
    <w:rsid w:val="00817D94"/>
    <w:rsid w:val="0082198A"/>
    <w:rsid w:val="00821EC7"/>
    <w:rsid w:val="00823871"/>
    <w:rsid w:val="00823FBF"/>
    <w:rsid w:val="0082413F"/>
    <w:rsid w:val="00825E4B"/>
    <w:rsid w:val="00826BB1"/>
    <w:rsid w:val="0083177B"/>
    <w:rsid w:val="00837C40"/>
    <w:rsid w:val="00840033"/>
    <w:rsid w:val="00840B13"/>
    <w:rsid w:val="008515B4"/>
    <w:rsid w:val="008515FC"/>
    <w:rsid w:val="0086232C"/>
    <w:rsid w:val="00865C10"/>
    <w:rsid w:val="008661EC"/>
    <w:rsid w:val="008735C0"/>
    <w:rsid w:val="0087741B"/>
    <w:rsid w:val="00877949"/>
    <w:rsid w:val="008809B3"/>
    <w:rsid w:val="00882AD1"/>
    <w:rsid w:val="00883C6C"/>
    <w:rsid w:val="008841A9"/>
    <w:rsid w:val="008843DE"/>
    <w:rsid w:val="00895482"/>
    <w:rsid w:val="008A0F4A"/>
    <w:rsid w:val="008A4A81"/>
    <w:rsid w:val="008A6410"/>
    <w:rsid w:val="008A6766"/>
    <w:rsid w:val="008B5A20"/>
    <w:rsid w:val="008B6356"/>
    <w:rsid w:val="008B69C8"/>
    <w:rsid w:val="008C161C"/>
    <w:rsid w:val="008C639F"/>
    <w:rsid w:val="008C66DD"/>
    <w:rsid w:val="008D0E64"/>
    <w:rsid w:val="008D2C75"/>
    <w:rsid w:val="008D5ED3"/>
    <w:rsid w:val="008D78ED"/>
    <w:rsid w:val="008D7E1B"/>
    <w:rsid w:val="008E0143"/>
    <w:rsid w:val="008E5675"/>
    <w:rsid w:val="008E647D"/>
    <w:rsid w:val="008E6C5E"/>
    <w:rsid w:val="008E72C2"/>
    <w:rsid w:val="008E75D5"/>
    <w:rsid w:val="008E7B9A"/>
    <w:rsid w:val="008F0FB2"/>
    <w:rsid w:val="008F6DD1"/>
    <w:rsid w:val="008F74E0"/>
    <w:rsid w:val="0090101E"/>
    <w:rsid w:val="009026AA"/>
    <w:rsid w:val="0091035B"/>
    <w:rsid w:val="00921CDE"/>
    <w:rsid w:val="009225F0"/>
    <w:rsid w:val="009238DA"/>
    <w:rsid w:val="00926492"/>
    <w:rsid w:val="00926BBF"/>
    <w:rsid w:val="009319C3"/>
    <w:rsid w:val="009327AF"/>
    <w:rsid w:val="00932A5F"/>
    <w:rsid w:val="0093462C"/>
    <w:rsid w:val="00935096"/>
    <w:rsid w:val="00935C66"/>
    <w:rsid w:val="00940B58"/>
    <w:rsid w:val="00946D84"/>
    <w:rsid w:val="00947234"/>
    <w:rsid w:val="009502F6"/>
    <w:rsid w:val="00953795"/>
    <w:rsid w:val="00957262"/>
    <w:rsid w:val="009603C5"/>
    <w:rsid w:val="00962E59"/>
    <w:rsid w:val="00966B09"/>
    <w:rsid w:val="0097389B"/>
    <w:rsid w:val="00974189"/>
    <w:rsid w:val="0097472B"/>
    <w:rsid w:val="009818F6"/>
    <w:rsid w:val="00983888"/>
    <w:rsid w:val="00985917"/>
    <w:rsid w:val="009903D2"/>
    <w:rsid w:val="00990B40"/>
    <w:rsid w:val="00994D56"/>
    <w:rsid w:val="00995B0F"/>
    <w:rsid w:val="009A046E"/>
    <w:rsid w:val="009A2699"/>
    <w:rsid w:val="009A70BC"/>
    <w:rsid w:val="009A7E93"/>
    <w:rsid w:val="009B2DA8"/>
    <w:rsid w:val="009B3E2D"/>
    <w:rsid w:val="009C0737"/>
    <w:rsid w:val="009C0C3F"/>
    <w:rsid w:val="009C472D"/>
    <w:rsid w:val="009D123C"/>
    <w:rsid w:val="009D2183"/>
    <w:rsid w:val="009D3EA8"/>
    <w:rsid w:val="009D5405"/>
    <w:rsid w:val="009D6430"/>
    <w:rsid w:val="009D6B0C"/>
    <w:rsid w:val="009D6DDB"/>
    <w:rsid w:val="009D76ED"/>
    <w:rsid w:val="009F19A9"/>
    <w:rsid w:val="00A159A3"/>
    <w:rsid w:val="00A24A04"/>
    <w:rsid w:val="00A25904"/>
    <w:rsid w:val="00A31159"/>
    <w:rsid w:val="00A36067"/>
    <w:rsid w:val="00A4471E"/>
    <w:rsid w:val="00A50C35"/>
    <w:rsid w:val="00A50EDC"/>
    <w:rsid w:val="00A51FBF"/>
    <w:rsid w:val="00A5519E"/>
    <w:rsid w:val="00A56679"/>
    <w:rsid w:val="00A56905"/>
    <w:rsid w:val="00A57856"/>
    <w:rsid w:val="00A57C88"/>
    <w:rsid w:val="00A63CE7"/>
    <w:rsid w:val="00A64955"/>
    <w:rsid w:val="00A65AA0"/>
    <w:rsid w:val="00A65E30"/>
    <w:rsid w:val="00A65E5A"/>
    <w:rsid w:val="00A67A0B"/>
    <w:rsid w:val="00A7055D"/>
    <w:rsid w:val="00A711FE"/>
    <w:rsid w:val="00A7133E"/>
    <w:rsid w:val="00A73869"/>
    <w:rsid w:val="00A805E6"/>
    <w:rsid w:val="00A807B1"/>
    <w:rsid w:val="00A81911"/>
    <w:rsid w:val="00A841C0"/>
    <w:rsid w:val="00A845CA"/>
    <w:rsid w:val="00A91E35"/>
    <w:rsid w:val="00A94857"/>
    <w:rsid w:val="00A95374"/>
    <w:rsid w:val="00AA0C26"/>
    <w:rsid w:val="00AA0F57"/>
    <w:rsid w:val="00AA69C9"/>
    <w:rsid w:val="00AA7DCB"/>
    <w:rsid w:val="00AB006C"/>
    <w:rsid w:val="00AB00C0"/>
    <w:rsid w:val="00AB56FC"/>
    <w:rsid w:val="00AC3229"/>
    <w:rsid w:val="00AC421B"/>
    <w:rsid w:val="00AC5B68"/>
    <w:rsid w:val="00AD0EF1"/>
    <w:rsid w:val="00AD2144"/>
    <w:rsid w:val="00AD3C8E"/>
    <w:rsid w:val="00AD54FE"/>
    <w:rsid w:val="00AD5E45"/>
    <w:rsid w:val="00AD64AF"/>
    <w:rsid w:val="00AE0088"/>
    <w:rsid w:val="00AE0C15"/>
    <w:rsid w:val="00AE159E"/>
    <w:rsid w:val="00AE3125"/>
    <w:rsid w:val="00AE36A7"/>
    <w:rsid w:val="00AE5BB6"/>
    <w:rsid w:val="00AE662F"/>
    <w:rsid w:val="00AE7F8A"/>
    <w:rsid w:val="00AF1618"/>
    <w:rsid w:val="00AF3155"/>
    <w:rsid w:val="00AF4205"/>
    <w:rsid w:val="00AF5D70"/>
    <w:rsid w:val="00B00125"/>
    <w:rsid w:val="00B04ED8"/>
    <w:rsid w:val="00B05511"/>
    <w:rsid w:val="00B10011"/>
    <w:rsid w:val="00B12637"/>
    <w:rsid w:val="00B13016"/>
    <w:rsid w:val="00B13880"/>
    <w:rsid w:val="00B150BE"/>
    <w:rsid w:val="00B15D08"/>
    <w:rsid w:val="00B15FE4"/>
    <w:rsid w:val="00B20D70"/>
    <w:rsid w:val="00B211E4"/>
    <w:rsid w:val="00B26F94"/>
    <w:rsid w:val="00B31C18"/>
    <w:rsid w:val="00B360A7"/>
    <w:rsid w:val="00B419CE"/>
    <w:rsid w:val="00B41A19"/>
    <w:rsid w:val="00B44DE2"/>
    <w:rsid w:val="00B47C5A"/>
    <w:rsid w:val="00B50315"/>
    <w:rsid w:val="00B52DAA"/>
    <w:rsid w:val="00B57EB5"/>
    <w:rsid w:val="00B66E21"/>
    <w:rsid w:val="00B71408"/>
    <w:rsid w:val="00B73149"/>
    <w:rsid w:val="00B735F0"/>
    <w:rsid w:val="00B87526"/>
    <w:rsid w:val="00B87EB3"/>
    <w:rsid w:val="00B90BBE"/>
    <w:rsid w:val="00B91E3E"/>
    <w:rsid w:val="00BA2DB9"/>
    <w:rsid w:val="00BA355C"/>
    <w:rsid w:val="00BA5AFF"/>
    <w:rsid w:val="00BA5B46"/>
    <w:rsid w:val="00BA70D7"/>
    <w:rsid w:val="00BA756D"/>
    <w:rsid w:val="00BB43CB"/>
    <w:rsid w:val="00BB703D"/>
    <w:rsid w:val="00BB78B3"/>
    <w:rsid w:val="00BC1011"/>
    <w:rsid w:val="00BC4E53"/>
    <w:rsid w:val="00BC5026"/>
    <w:rsid w:val="00BD1B40"/>
    <w:rsid w:val="00BD7918"/>
    <w:rsid w:val="00BE1294"/>
    <w:rsid w:val="00BE1423"/>
    <w:rsid w:val="00BE2430"/>
    <w:rsid w:val="00BE7148"/>
    <w:rsid w:val="00BE78EA"/>
    <w:rsid w:val="00BF4A13"/>
    <w:rsid w:val="00BF7F97"/>
    <w:rsid w:val="00C0110F"/>
    <w:rsid w:val="00C02276"/>
    <w:rsid w:val="00C05D93"/>
    <w:rsid w:val="00C174E2"/>
    <w:rsid w:val="00C23A67"/>
    <w:rsid w:val="00C30273"/>
    <w:rsid w:val="00C40F9A"/>
    <w:rsid w:val="00C42026"/>
    <w:rsid w:val="00C43F6A"/>
    <w:rsid w:val="00C45F9F"/>
    <w:rsid w:val="00C4674B"/>
    <w:rsid w:val="00C475D1"/>
    <w:rsid w:val="00C60BC0"/>
    <w:rsid w:val="00C61BC4"/>
    <w:rsid w:val="00C6331A"/>
    <w:rsid w:val="00C6489C"/>
    <w:rsid w:val="00C64BAB"/>
    <w:rsid w:val="00C64EBB"/>
    <w:rsid w:val="00C76317"/>
    <w:rsid w:val="00C77246"/>
    <w:rsid w:val="00C84DD7"/>
    <w:rsid w:val="00C87720"/>
    <w:rsid w:val="00C906B4"/>
    <w:rsid w:val="00C91E35"/>
    <w:rsid w:val="00C94892"/>
    <w:rsid w:val="00C9499D"/>
    <w:rsid w:val="00C9650E"/>
    <w:rsid w:val="00C968A9"/>
    <w:rsid w:val="00CA011F"/>
    <w:rsid w:val="00CA47C1"/>
    <w:rsid w:val="00CA643D"/>
    <w:rsid w:val="00CA7489"/>
    <w:rsid w:val="00CB050D"/>
    <w:rsid w:val="00CB07FC"/>
    <w:rsid w:val="00CB5863"/>
    <w:rsid w:val="00CB6266"/>
    <w:rsid w:val="00CB6EEC"/>
    <w:rsid w:val="00CC0443"/>
    <w:rsid w:val="00CC0D43"/>
    <w:rsid w:val="00CC71D0"/>
    <w:rsid w:val="00CC736B"/>
    <w:rsid w:val="00CD0E24"/>
    <w:rsid w:val="00CD2ACE"/>
    <w:rsid w:val="00CD34BA"/>
    <w:rsid w:val="00CD3B8A"/>
    <w:rsid w:val="00CD4EFA"/>
    <w:rsid w:val="00CE0B53"/>
    <w:rsid w:val="00CE6494"/>
    <w:rsid w:val="00CF1067"/>
    <w:rsid w:val="00D03232"/>
    <w:rsid w:val="00D063C0"/>
    <w:rsid w:val="00D10ED6"/>
    <w:rsid w:val="00D17A44"/>
    <w:rsid w:val="00D21232"/>
    <w:rsid w:val="00D24892"/>
    <w:rsid w:val="00D3115C"/>
    <w:rsid w:val="00D34C15"/>
    <w:rsid w:val="00D359CA"/>
    <w:rsid w:val="00D37AAC"/>
    <w:rsid w:val="00D37C33"/>
    <w:rsid w:val="00D40A4E"/>
    <w:rsid w:val="00D50ACF"/>
    <w:rsid w:val="00D51640"/>
    <w:rsid w:val="00D5756A"/>
    <w:rsid w:val="00D611C5"/>
    <w:rsid w:val="00D61686"/>
    <w:rsid w:val="00D61CA3"/>
    <w:rsid w:val="00D662A2"/>
    <w:rsid w:val="00D67DCE"/>
    <w:rsid w:val="00D71AC1"/>
    <w:rsid w:val="00D80B61"/>
    <w:rsid w:val="00D900C6"/>
    <w:rsid w:val="00D916D8"/>
    <w:rsid w:val="00D92DD2"/>
    <w:rsid w:val="00D94BBF"/>
    <w:rsid w:val="00D96E46"/>
    <w:rsid w:val="00D9762A"/>
    <w:rsid w:val="00DA1A88"/>
    <w:rsid w:val="00DA243A"/>
    <w:rsid w:val="00DA47D9"/>
    <w:rsid w:val="00DB6243"/>
    <w:rsid w:val="00DB772C"/>
    <w:rsid w:val="00DC12CB"/>
    <w:rsid w:val="00DC2A8A"/>
    <w:rsid w:val="00DC2F8F"/>
    <w:rsid w:val="00DC3436"/>
    <w:rsid w:val="00DC4D1D"/>
    <w:rsid w:val="00DC4ED0"/>
    <w:rsid w:val="00DC71E5"/>
    <w:rsid w:val="00DC7F8C"/>
    <w:rsid w:val="00DD04A1"/>
    <w:rsid w:val="00DD3566"/>
    <w:rsid w:val="00DE2F27"/>
    <w:rsid w:val="00DF635C"/>
    <w:rsid w:val="00DF6E6C"/>
    <w:rsid w:val="00DF7537"/>
    <w:rsid w:val="00E00F0A"/>
    <w:rsid w:val="00E01047"/>
    <w:rsid w:val="00E0149A"/>
    <w:rsid w:val="00E02F22"/>
    <w:rsid w:val="00E076EC"/>
    <w:rsid w:val="00E10807"/>
    <w:rsid w:val="00E14279"/>
    <w:rsid w:val="00E14BAA"/>
    <w:rsid w:val="00E15EF4"/>
    <w:rsid w:val="00E25216"/>
    <w:rsid w:val="00E25F0E"/>
    <w:rsid w:val="00E273E4"/>
    <w:rsid w:val="00E31D02"/>
    <w:rsid w:val="00E3708A"/>
    <w:rsid w:val="00E37D09"/>
    <w:rsid w:val="00E433E3"/>
    <w:rsid w:val="00E44DDF"/>
    <w:rsid w:val="00E50CA2"/>
    <w:rsid w:val="00E519FB"/>
    <w:rsid w:val="00E51C8A"/>
    <w:rsid w:val="00E52E04"/>
    <w:rsid w:val="00E540DA"/>
    <w:rsid w:val="00E62246"/>
    <w:rsid w:val="00E642D6"/>
    <w:rsid w:val="00E64A45"/>
    <w:rsid w:val="00E67AA8"/>
    <w:rsid w:val="00E753DB"/>
    <w:rsid w:val="00E75EAA"/>
    <w:rsid w:val="00E77F7B"/>
    <w:rsid w:val="00E85C1F"/>
    <w:rsid w:val="00E85FC7"/>
    <w:rsid w:val="00E93004"/>
    <w:rsid w:val="00E93924"/>
    <w:rsid w:val="00EA063B"/>
    <w:rsid w:val="00EA3E20"/>
    <w:rsid w:val="00EA4DCE"/>
    <w:rsid w:val="00EA6787"/>
    <w:rsid w:val="00EB0F7A"/>
    <w:rsid w:val="00EB285A"/>
    <w:rsid w:val="00EB37CB"/>
    <w:rsid w:val="00EB4A2A"/>
    <w:rsid w:val="00EB59BF"/>
    <w:rsid w:val="00EB64A4"/>
    <w:rsid w:val="00EB64C8"/>
    <w:rsid w:val="00EC0E87"/>
    <w:rsid w:val="00EC0FBC"/>
    <w:rsid w:val="00ED55D6"/>
    <w:rsid w:val="00ED5655"/>
    <w:rsid w:val="00ED618D"/>
    <w:rsid w:val="00EE031E"/>
    <w:rsid w:val="00EF5141"/>
    <w:rsid w:val="00EF6DF7"/>
    <w:rsid w:val="00EF7863"/>
    <w:rsid w:val="00EF7B9F"/>
    <w:rsid w:val="00F02D15"/>
    <w:rsid w:val="00F066B4"/>
    <w:rsid w:val="00F0709B"/>
    <w:rsid w:val="00F14D99"/>
    <w:rsid w:val="00F16105"/>
    <w:rsid w:val="00F215C8"/>
    <w:rsid w:val="00F25146"/>
    <w:rsid w:val="00F30AFE"/>
    <w:rsid w:val="00F3227A"/>
    <w:rsid w:val="00F32B02"/>
    <w:rsid w:val="00F405F3"/>
    <w:rsid w:val="00F40C47"/>
    <w:rsid w:val="00F40E78"/>
    <w:rsid w:val="00F44D68"/>
    <w:rsid w:val="00F51F04"/>
    <w:rsid w:val="00F556B7"/>
    <w:rsid w:val="00F55E11"/>
    <w:rsid w:val="00F57712"/>
    <w:rsid w:val="00F65AF2"/>
    <w:rsid w:val="00F677B6"/>
    <w:rsid w:val="00F73F5B"/>
    <w:rsid w:val="00F747A7"/>
    <w:rsid w:val="00F766C8"/>
    <w:rsid w:val="00F81B8F"/>
    <w:rsid w:val="00F8422C"/>
    <w:rsid w:val="00F84B72"/>
    <w:rsid w:val="00F92227"/>
    <w:rsid w:val="00F941C0"/>
    <w:rsid w:val="00F94903"/>
    <w:rsid w:val="00F95B24"/>
    <w:rsid w:val="00F95D60"/>
    <w:rsid w:val="00F95F48"/>
    <w:rsid w:val="00F978EC"/>
    <w:rsid w:val="00FA0FB6"/>
    <w:rsid w:val="00FA2177"/>
    <w:rsid w:val="00FA2B58"/>
    <w:rsid w:val="00FC3C0A"/>
    <w:rsid w:val="00FC56EC"/>
    <w:rsid w:val="00FD042B"/>
    <w:rsid w:val="00FD2666"/>
    <w:rsid w:val="00FD28C6"/>
    <w:rsid w:val="00FD3EE1"/>
    <w:rsid w:val="00FD7A0C"/>
    <w:rsid w:val="00FE0DCC"/>
    <w:rsid w:val="00FF533B"/>
    <w:rsid w:val="00FF667F"/>
    <w:rsid w:val="0139862A"/>
    <w:rsid w:val="01BA1A29"/>
    <w:rsid w:val="02077867"/>
    <w:rsid w:val="020F953C"/>
    <w:rsid w:val="0230DC9E"/>
    <w:rsid w:val="02C8558E"/>
    <w:rsid w:val="02F4ED19"/>
    <w:rsid w:val="0324ABC4"/>
    <w:rsid w:val="039B1F8A"/>
    <w:rsid w:val="03C013A9"/>
    <w:rsid w:val="0507A13D"/>
    <w:rsid w:val="05F8E13E"/>
    <w:rsid w:val="062226B2"/>
    <w:rsid w:val="06E5E9FC"/>
    <w:rsid w:val="07297E84"/>
    <w:rsid w:val="080B665D"/>
    <w:rsid w:val="09845F68"/>
    <w:rsid w:val="0A55DB53"/>
    <w:rsid w:val="0B1D82AF"/>
    <w:rsid w:val="0B3666EC"/>
    <w:rsid w:val="0BCDD9F9"/>
    <w:rsid w:val="0C512A45"/>
    <w:rsid w:val="0C902676"/>
    <w:rsid w:val="0D0DD233"/>
    <w:rsid w:val="0D59EBC9"/>
    <w:rsid w:val="0EEFDEA6"/>
    <w:rsid w:val="0F82C826"/>
    <w:rsid w:val="106DEA8A"/>
    <w:rsid w:val="10A58F7D"/>
    <w:rsid w:val="10E3D0B2"/>
    <w:rsid w:val="118367C3"/>
    <w:rsid w:val="12556E68"/>
    <w:rsid w:val="1371A92C"/>
    <w:rsid w:val="14F504F1"/>
    <w:rsid w:val="153C197B"/>
    <w:rsid w:val="16BB19C1"/>
    <w:rsid w:val="17C59AD4"/>
    <w:rsid w:val="17DC87A1"/>
    <w:rsid w:val="18D95136"/>
    <w:rsid w:val="19A523A3"/>
    <w:rsid w:val="19AAEB68"/>
    <w:rsid w:val="1A02E5D1"/>
    <w:rsid w:val="1AB191B0"/>
    <w:rsid w:val="1B2A2CB1"/>
    <w:rsid w:val="1B56AFB6"/>
    <w:rsid w:val="1B7E55A0"/>
    <w:rsid w:val="1BA537EA"/>
    <w:rsid w:val="1BAFA1BF"/>
    <w:rsid w:val="1BEEB94B"/>
    <w:rsid w:val="1CA0CC21"/>
    <w:rsid w:val="1CE294C8"/>
    <w:rsid w:val="1E8F8F28"/>
    <w:rsid w:val="1E9913BF"/>
    <w:rsid w:val="1EB50A72"/>
    <w:rsid w:val="1F28140A"/>
    <w:rsid w:val="1F8030DD"/>
    <w:rsid w:val="1FE1FB4B"/>
    <w:rsid w:val="20128539"/>
    <w:rsid w:val="20C2ACD2"/>
    <w:rsid w:val="21A50710"/>
    <w:rsid w:val="21F1B1BD"/>
    <w:rsid w:val="221C4467"/>
    <w:rsid w:val="22C17BFC"/>
    <w:rsid w:val="260D1645"/>
    <w:rsid w:val="26326D35"/>
    <w:rsid w:val="264C800F"/>
    <w:rsid w:val="26530BF3"/>
    <w:rsid w:val="26E19A65"/>
    <w:rsid w:val="2711DBA2"/>
    <w:rsid w:val="283D644F"/>
    <w:rsid w:val="28952550"/>
    <w:rsid w:val="28F7CB47"/>
    <w:rsid w:val="298BE7E4"/>
    <w:rsid w:val="29C761A5"/>
    <w:rsid w:val="2A4100EA"/>
    <w:rsid w:val="2A4AB6BF"/>
    <w:rsid w:val="2BEEBD39"/>
    <w:rsid w:val="2C1640BD"/>
    <w:rsid w:val="2CAC2D85"/>
    <w:rsid w:val="2D674B1A"/>
    <w:rsid w:val="2E10544F"/>
    <w:rsid w:val="2F40BD42"/>
    <w:rsid w:val="2FE35444"/>
    <w:rsid w:val="2FFF2204"/>
    <w:rsid w:val="314498D6"/>
    <w:rsid w:val="3191F4E8"/>
    <w:rsid w:val="32A46637"/>
    <w:rsid w:val="32B7A980"/>
    <w:rsid w:val="32BFCBE0"/>
    <w:rsid w:val="335DEB78"/>
    <w:rsid w:val="338B5AAB"/>
    <w:rsid w:val="33AAEAE1"/>
    <w:rsid w:val="36AA764E"/>
    <w:rsid w:val="3876316D"/>
    <w:rsid w:val="388D17F2"/>
    <w:rsid w:val="38A6922C"/>
    <w:rsid w:val="38DC3C56"/>
    <w:rsid w:val="396C7578"/>
    <w:rsid w:val="39AE12AC"/>
    <w:rsid w:val="3A811A54"/>
    <w:rsid w:val="3B41496A"/>
    <w:rsid w:val="3B8D1312"/>
    <w:rsid w:val="3BA3D0E8"/>
    <w:rsid w:val="3C35FEB8"/>
    <w:rsid w:val="3E9ADC10"/>
    <w:rsid w:val="4040D091"/>
    <w:rsid w:val="4081924D"/>
    <w:rsid w:val="412FAFCC"/>
    <w:rsid w:val="414CD862"/>
    <w:rsid w:val="42645FF9"/>
    <w:rsid w:val="42D9196A"/>
    <w:rsid w:val="43119BA3"/>
    <w:rsid w:val="4491B5D5"/>
    <w:rsid w:val="44F6BC46"/>
    <w:rsid w:val="4533CF98"/>
    <w:rsid w:val="4551AC2F"/>
    <w:rsid w:val="461ADB44"/>
    <w:rsid w:val="4785C844"/>
    <w:rsid w:val="48AA9A35"/>
    <w:rsid w:val="48E21CFD"/>
    <w:rsid w:val="4947EEF0"/>
    <w:rsid w:val="49C83BD1"/>
    <w:rsid w:val="4A774ABD"/>
    <w:rsid w:val="4AAABDC1"/>
    <w:rsid w:val="4AF152CC"/>
    <w:rsid w:val="4B8CE6C6"/>
    <w:rsid w:val="4BDD50A4"/>
    <w:rsid w:val="4C5C7A95"/>
    <w:rsid w:val="4E6D703A"/>
    <w:rsid w:val="4EB61530"/>
    <w:rsid w:val="50530538"/>
    <w:rsid w:val="5075215F"/>
    <w:rsid w:val="5076DEC5"/>
    <w:rsid w:val="5094EEB0"/>
    <w:rsid w:val="5146AF6D"/>
    <w:rsid w:val="51628007"/>
    <w:rsid w:val="51977BD8"/>
    <w:rsid w:val="519DE400"/>
    <w:rsid w:val="5253B168"/>
    <w:rsid w:val="5326A0FC"/>
    <w:rsid w:val="5436E91C"/>
    <w:rsid w:val="549F95DB"/>
    <w:rsid w:val="54D71531"/>
    <w:rsid w:val="552455EF"/>
    <w:rsid w:val="558EF9F2"/>
    <w:rsid w:val="561D0987"/>
    <w:rsid w:val="56F34AF5"/>
    <w:rsid w:val="5701B764"/>
    <w:rsid w:val="578B677F"/>
    <w:rsid w:val="57E7D22B"/>
    <w:rsid w:val="5A51DDCA"/>
    <w:rsid w:val="5A5DC733"/>
    <w:rsid w:val="5B437248"/>
    <w:rsid w:val="5C1A1679"/>
    <w:rsid w:val="5C3ED0D1"/>
    <w:rsid w:val="5E0B6358"/>
    <w:rsid w:val="5F171CFE"/>
    <w:rsid w:val="5FA957B5"/>
    <w:rsid w:val="5FC3C730"/>
    <w:rsid w:val="60060FDE"/>
    <w:rsid w:val="61587CCE"/>
    <w:rsid w:val="61C8EC68"/>
    <w:rsid w:val="61E5BCA5"/>
    <w:rsid w:val="62842E91"/>
    <w:rsid w:val="62C8B944"/>
    <w:rsid w:val="63278521"/>
    <w:rsid w:val="63AB3D94"/>
    <w:rsid w:val="645AADD1"/>
    <w:rsid w:val="67B1228D"/>
    <w:rsid w:val="68991C07"/>
    <w:rsid w:val="68C5A9E8"/>
    <w:rsid w:val="694BC40A"/>
    <w:rsid w:val="69A0E5A6"/>
    <w:rsid w:val="69DE605B"/>
    <w:rsid w:val="6A760E38"/>
    <w:rsid w:val="6A7E6218"/>
    <w:rsid w:val="6A8ECED4"/>
    <w:rsid w:val="6AC39238"/>
    <w:rsid w:val="6B3FCB4E"/>
    <w:rsid w:val="6C1A0266"/>
    <w:rsid w:val="6C59DD06"/>
    <w:rsid w:val="6D1334A1"/>
    <w:rsid w:val="6D1B198C"/>
    <w:rsid w:val="6D59A06A"/>
    <w:rsid w:val="6E26EFE8"/>
    <w:rsid w:val="6F4B9598"/>
    <w:rsid w:val="6F6D549D"/>
    <w:rsid w:val="6FE53B02"/>
    <w:rsid w:val="703CC7DB"/>
    <w:rsid w:val="716FC7B9"/>
    <w:rsid w:val="71B10253"/>
    <w:rsid w:val="71D7CB95"/>
    <w:rsid w:val="73257784"/>
    <w:rsid w:val="734A998A"/>
    <w:rsid w:val="7361B9FB"/>
    <w:rsid w:val="737C2177"/>
    <w:rsid w:val="738B0C4C"/>
    <w:rsid w:val="74A4CFFE"/>
    <w:rsid w:val="753C4615"/>
    <w:rsid w:val="75C6EF83"/>
    <w:rsid w:val="75F8000D"/>
    <w:rsid w:val="766C1932"/>
    <w:rsid w:val="768A960E"/>
    <w:rsid w:val="777B6CE7"/>
    <w:rsid w:val="77FBF94C"/>
    <w:rsid w:val="786C0AAD"/>
    <w:rsid w:val="78998DA1"/>
    <w:rsid w:val="78B4894E"/>
    <w:rsid w:val="7A24433F"/>
    <w:rsid w:val="7A310058"/>
    <w:rsid w:val="7A4360E3"/>
    <w:rsid w:val="7CD99074"/>
    <w:rsid w:val="7D1DACF0"/>
    <w:rsid w:val="7D3F0739"/>
    <w:rsid w:val="7D9513AD"/>
    <w:rsid w:val="7E548E53"/>
    <w:rsid w:val="7E74B029"/>
    <w:rsid w:val="7F24A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A7A68A45-21E0-4B7A-899D-678B2356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customXml" Target="../customXml/item7.xml"/><Relationship Id="rId16" Type="http://schemas.openxmlformats.org/officeDocument/2006/relationships/image" Target="media/image6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header" Target="header1.xml"/><Relationship Id="rId79" Type="http://schemas.openxmlformats.org/officeDocument/2006/relationships/footer" Target="footer3.xml"/><Relationship Id="rId5" Type="http://schemas.openxmlformats.org/officeDocument/2006/relationships/numbering" Target="numbering.xml"/><Relationship Id="rId61" Type="http://schemas.openxmlformats.org/officeDocument/2006/relationships/image" Target="media/image50.png"/><Relationship Id="rId82" Type="http://schemas.openxmlformats.org/officeDocument/2006/relationships/customXml" Target="../customXml/item5.xml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77" Type="http://schemas.openxmlformats.org/officeDocument/2006/relationships/footer" Target="footer2.xml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80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header" Target="header2.xml"/><Relationship Id="rId83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hyperlink" Target="mailto:disability@humanrights.gov.au" TargetMode="External"/><Relationship Id="rId78" Type="http://schemas.openxmlformats.org/officeDocument/2006/relationships/header" Target="header3.xml"/><Relationship Id="rId8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mailto:disability@humanrights.gov.au" TargetMode="External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footer" Target="footer1.xml"/><Relationship Id="rId7" Type="http://schemas.openxmlformats.org/officeDocument/2006/relationships/settings" Target="settings.xml"/><Relationship Id="rId71" Type="http://schemas.openxmlformats.org/officeDocument/2006/relationships/image" Target="media/image60.pn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3.png"/><Relationship Id="rId1" Type="http://schemas.openxmlformats.org/officeDocument/2006/relationships/image" Target="media/image6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940E70C94354F8F8561BF2727C984" ma:contentTypeVersion="21" ma:contentTypeDescription="Create a new document." ma:contentTypeScope="" ma:versionID="a7d45e2877701f6be8ed5ac1e7063508">
  <xsd:schema xmlns:xsd="http://www.w3.org/2001/XMLSchema" xmlns:xs="http://www.w3.org/2001/XMLSchema" xmlns:p="http://schemas.microsoft.com/office/2006/metadata/properties" xmlns:ns2="6500fe01-343b-4fb9-a1b0-68ac19d62e01" xmlns:ns3="d305f544-be6d-4a06-9182-35e488c047b9" xmlns:ns4="39d46e2e-af2c-4283-b2c0-dbe09d693c60" targetNamespace="http://schemas.microsoft.com/office/2006/metadata/properties" ma:root="true" ma:fieldsID="2308fdaba4ba0bf72c4f977063fd8643" ns2:_="" ns3:_="" ns4:_="">
    <xsd:import namespace="6500fe01-343b-4fb9-a1b0-68ac19d62e01"/>
    <xsd:import namespace="d305f544-be6d-4a06-9182-35e488c047b9"/>
    <xsd:import namespace="39d46e2e-af2c-4283-b2c0-dbe09d693c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Notes" minOccurs="0"/>
                <xsd:element ref="ns3:Notes0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fe01-343b-4fb9-a1b0-68ac19d62e0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975c5ac6-a0cc-43ed-b850-4a2ae592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a89f1-9dd8-48a5-8350-dbcd55a0ef57}" ma:internalName="TaxCatchAll" ma:showField="CatchAllData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a89f1-9dd8-48a5-8350-dbcd55a0ef57}" ma:internalName="TaxCatchAllLabel" ma:readOnly="true" ma:showField="CatchAllDataLabel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f544-be6d-4a06-9182-35e488c0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9" nillable="true" ma:displayName="Reference" ma:format="Dropdown" ma:internalName="Notes">
      <xsd:simpleType>
        <xsd:restriction base="dms:Note"/>
      </xsd:simpleType>
    </xsd:element>
    <xsd:element name="Notes0" ma:index="20" nillable="true" ma:displayName="Notes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75c5ac6-a0cc-43ed-b850-4a2ae592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46e2e-af2c-4283-b2c0-dbe09d693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f544-be6d-4a06-9182-35e488c047b9">
      <Terms xmlns="http://schemas.microsoft.com/office/infopath/2007/PartnerControls"/>
    </lcf76f155ced4ddcb4097134ff3c332f>
    <TaxCatchAll xmlns="6500fe01-343b-4fb9-a1b0-68ac19d62e01">
      <Value>706</Value>
    </TaxCatchAll>
    <Notes xmlns="d305f544-be6d-4a06-9182-35e488c047b9" xsi:nil="true"/>
    <TaxKeywordTaxHTField xmlns="6500fe01-343b-4fb9-a1b0-68ac19d62e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c420c22a-b380-4863-bc2d-61f9d492fe1d</TermId>
        </TermInfo>
      </Terms>
    </TaxKeywordTaxHTField>
    <Notes0 xmlns="d305f544-be6d-4a06-9182-35e488c047b9" xsi:nil="true"/>
    <_dlc_DocId xmlns="6500fe01-343b-4fb9-a1b0-68ac19d62e01">WEV44C3EEZP4-1056255319-14052</_dlc_DocId>
    <_dlc_DocIdUrl xmlns="6500fe01-343b-4fb9-a1b0-68ac19d62e01">
      <Url>https://australianhrc.sharepoint.com/sites/DisabilityRights/_layouts/15/DocIdRedir.aspx?ID=WEV44C3EEZP4-1056255319-14052</Url>
      <Description>WEV44C3EEZP4-1056255319-14052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975c5ac6-a0cc-43ed-b850-4a2ae59237b6" ContentTypeId="0x0101" PreviousValue="false" LastSyncTimeStamp="2019-01-22T02:06:15.047Z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A3A438-9A9B-4F07-907B-657E50335FF2}"/>
</file>

<file path=customXml/itemProps3.xml><?xml version="1.0" encoding="utf-8"?>
<ds:datastoreItem xmlns:ds="http://schemas.openxmlformats.org/officeDocument/2006/customXml" ds:itemID="{205ED2D5-3015-47E4-AA4F-D6576AD0BCE1}"/>
</file>

<file path=customXml/itemProps4.xml><?xml version="1.0" encoding="utf-8"?>
<ds:datastoreItem xmlns:ds="http://schemas.openxmlformats.org/officeDocument/2006/customXml" ds:itemID="{89CE8E06-A42D-4F57-8850-D3B8BEAC5A9F}">
  <ds:schemaRefs>
    <ds:schemaRef ds:uri="http://schemas.microsoft.com/office/2006/metadata/properties"/>
    <ds:schemaRef ds:uri="http://schemas.microsoft.com/office/infopath/2007/PartnerControls"/>
    <ds:schemaRef ds:uri="d8f90cba-1067-418d-a3cc-325e78bcd784"/>
    <ds:schemaRef ds:uri="6eab6898-663c-4498-b919-970da0b75333"/>
  </ds:schemaRefs>
</ds:datastoreItem>
</file>

<file path=customXml/itemProps5.xml><?xml version="1.0" encoding="utf-8"?>
<ds:datastoreItem xmlns:ds="http://schemas.openxmlformats.org/officeDocument/2006/customXml" ds:itemID="{9D37CBD9-0E93-4DD2-96B5-C1A7829A8644}"/>
</file>

<file path=customXml/itemProps6.xml><?xml version="1.0" encoding="utf-8"?>
<ds:datastoreItem xmlns:ds="http://schemas.openxmlformats.org/officeDocument/2006/customXml" ds:itemID="{016930C3-C4E0-4763-8224-3B678293C313}"/>
</file>

<file path=customXml/itemProps7.xml><?xml version="1.0" encoding="utf-8"?>
<ds:datastoreItem xmlns:ds="http://schemas.openxmlformats.org/officeDocument/2006/customXml" ds:itemID="{6088A44B-CDA3-4BB9-995F-522F4D5BE4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22</Pages>
  <Words>945</Words>
  <Characters>4696</Characters>
  <Application>Microsoft Office Word</Application>
  <DocSecurity>0</DocSecurity>
  <Lines>533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Social Services</Company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SPP AHRC Roles and Responsibilities</dc:title>
  <dc:subject/>
  <dc:creator>SARTORI, Nicole</dc:creator>
  <cp:keywords>[SEC=OFFICIAL]</cp:keywords>
  <dc:description/>
  <cp:lastModifiedBy>FILMER, Krista</cp:lastModifiedBy>
  <cp:revision>16</cp:revision>
  <cp:lastPrinted>2026-09-15T03:43:00Z</cp:lastPrinted>
  <dcterms:created xsi:type="dcterms:W3CDTF">2026-09-09T03:00:00Z</dcterms:created>
  <dcterms:modified xsi:type="dcterms:W3CDTF">2026-09-21T06:10:00Z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0x010100967940E70C94354F8F8561BF2727C984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TaxKeyword">
    <vt:lpwstr>706;#[SEC=OFFICIAL]|c420c22a-b380-4863-bc2d-61f9d492fe1d</vt:lpwstr>
  </property>
  <property fmtid="{D5CDD505-2E9C-101B-9397-08002B2CF9AE}" pid="57" name="_dlc_DocIdItemGuid">
    <vt:lpwstr>781ea74d-edab-4573-ab08-3d6829b7ac43</vt:lpwstr>
  </property>
</Properties>
</file>