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B553" w14:textId="77777777" w:rsidR="00A50EDC" w:rsidRDefault="00A50EDC" w:rsidP="00A50EDC">
      <w:pPr>
        <w:pStyle w:val="EasyRead14"/>
      </w:pPr>
    </w:p>
    <w:p w14:paraId="733556AD" w14:textId="77777777" w:rsidR="001210FB" w:rsidRPr="00A67A0B" w:rsidRDefault="001210FB" w:rsidP="001210FB">
      <w:pPr>
        <w:pStyle w:val="EasyReadTitle"/>
        <w:spacing w:line="360" w:lineRule="auto"/>
      </w:pPr>
      <w:r>
        <w:t>Supporting participation program</w:t>
      </w:r>
    </w:p>
    <w:p w14:paraId="3588BA8D" w14:textId="4FA11670" w:rsidR="7A310058" w:rsidRDefault="00546666" w:rsidP="1B56AFB6">
      <w:pPr>
        <w:pStyle w:val="EasyReadTitle"/>
        <w:spacing w:line="360" w:lineRule="auto"/>
        <w:rPr>
          <w:rFonts w:eastAsia="Arial" w:cs="Arial"/>
          <w:b w:val="0"/>
          <w:bCs w:val="0"/>
          <w:color w:val="358189"/>
          <w:sz w:val="52"/>
          <w:szCs w:val="52"/>
        </w:rPr>
      </w:pPr>
      <w:r>
        <w:rPr>
          <w:rFonts w:eastAsia="Arial" w:cs="Arial"/>
          <w:b w:val="0"/>
          <w:bCs w:val="0"/>
          <w:color w:val="358189"/>
          <w:sz w:val="52"/>
          <w:szCs w:val="52"/>
        </w:rPr>
        <w:t>A</w:t>
      </w:r>
      <w:r w:rsidR="0EEB9CBE" w:rsidRPr="166FC3E3">
        <w:rPr>
          <w:rFonts w:eastAsia="Arial" w:cs="Arial"/>
          <w:b w:val="0"/>
          <w:bCs w:val="0"/>
          <w:color w:val="358189"/>
          <w:sz w:val="52"/>
          <w:szCs w:val="52"/>
        </w:rPr>
        <w:t xml:space="preserve">pplication </w:t>
      </w:r>
      <w:r w:rsidR="0639E9D1" w:rsidRPr="166FC3E3">
        <w:rPr>
          <w:rFonts w:eastAsia="Arial" w:cs="Arial"/>
          <w:b w:val="0"/>
          <w:bCs w:val="0"/>
          <w:color w:val="358189"/>
          <w:sz w:val="52"/>
          <w:szCs w:val="52"/>
        </w:rPr>
        <w:t>form</w:t>
      </w:r>
    </w:p>
    <w:p w14:paraId="46870A2A" w14:textId="3CA688D4" w:rsidR="00144C24" w:rsidRDefault="00AD20F5" w:rsidP="00030248">
      <w:pPr>
        <w:pStyle w:val="EasyReadSubtitle"/>
      </w:pPr>
      <w:r w:rsidRPr="20979374">
        <w:t>Part 2</w:t>
      </w:r>
    </w:p>
    <w:p w14:paraId="5CB440CB" w14:textId="716BC2AC" w:rsidR="2879F21A" w:rsidRDefault="2879F21A" w:rsidP="00030248">
      <w:pPr>
        <w:pStyle w:val="EasyReadSubtitle"/>
        <w:rPr>
          <w:b/>
          <w:bCs/>
        </w:rPr>
      </w:pPr>
      <w:r w:rsidRPr="20979374">
        <w:t>About you</w:t>
      </w:r>
    </w:p>
    <w:p w14:paraId="1D4FA4D9" w14:textId="6AF1D966" w:rsidR="00DC7F8C" w:rsidRDefault="0079213C" w:rsidP="00DC7F8C">
      <w:r w:rsidRPr="00C14627">
        <w:rPr>
          <w:noProof/>
          <w:sz w:val="28"/>
          <w:szCs w:val="28"/>
        </w:rPr>
        <w:drawing>
          <wp:inline distT="0" distB="0" distL="0" distR="0" wp14:anchorId="5B2E1CD5" wp14:editId="5E92AE2F">
            <wp:extent cx="4210050" cy="4210050"/>
            <wp:effectExtent l="0" t="0" r="0" b="0"/>
            <wp:docPr id="442382207" name="Picture 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976383" name="Picture 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7F8C">
        <w:br w:type="page"/>
      </w:r>
    </w:p>
    <w:tbl>
      <w:tblPr>
        <w:tblStyle w:val="TableGrid"/>
        <w:tblW w:w="9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9"/>
        <w:gridCol w:w="5933"/>
      </w:tblGrid>
      <w:tr w:rsidR="00DE1002" w:rsidRPr="003B5073" w14:paraId="5F58AF99" w14:textId="77777777" w:rsidTr="00DE1002">
        <w:trPr>
          <w:cantSplit/>
          <w:trHeight w:val="2835"/>
        </w:trPr>
        <w:tc>
          <w:tcPr>
            <w:tcW w:w="3159" w:type="dxa"/>
            <w:hideMark/>
          </w:tcPr>
          <w:p w14:paraId="4F252A37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4A072114" wp14:editId="6D6FC475">
                  <wp:extent cx="1781175" cy="1400175"/>
                  <wp:effectExtent l="0" t="0" r="9525" b="9525"/>
                  <wp:docPr id="1013182835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5FD16CA0" w14:textId="77777777" w:rsidR="00DE1002" w:rsidRPr="003B5073" w:rsidRDefault="00DE1002" w:rsidP="006F4BE7">
            <w:pPr>
              <w:pStyle w:val="EasyRead14"/>
              <w:numPr>
                <w:ilvl w:val="0"/>
                <w:numId w:val="47"/>
              </w:numPr>
            </w:pPr>
            <w:r w:rsidRPr="003B5073">
              <w:t xml:space="preserve">The Australian Government Department of Health Disability and Ageing </w:t>
            </w:r>
          </w:p>
          <w:p w14:paraId="00411E81" w14:textId="77777777" w:rsidR="00DE1002" w:rsidRPr="003B5073" w:rsidRDefault="00DE1002" w:rsidP="006E4FD4">
            <w:pPr>
              <w:pStyle w:val="EasyRead14"/>
            </w:pPr>
          </w:p>
          <w:p w14:paraId="5D3BEF50" w14:textId="77777777" w:rsidR="00DE1002" w:rsidRPr="003B5073" w:rsidRDefault="00DE1002" w:rsidP="006E4FD4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DHDA</w:t>
            </w:r>
            <w:r w:rsidRPr="003B5073">
              <w:t xml:space="preserve"> for short.</w:t>
            </w:r>
          </w:p>
        </w:tc>
      </w:tr>
      <w:tr w:rsidR="00DE1002" w:rsidRPr="003B5073" w14:paraId="38C8B611" w14:textId="77777777" w:rsidTr="00DE1002">
        <w:trPr>
          <w:cantSplit/>
          <w:trHeight w:val="3402"/>
        </w:trPr>
        <w:tc>
          <w:tcPr>
            <w:tcW w:w="3159" w:type="dxa"/>
            <w:hideMark/>
          </w:tcPr>
          <w:p w14:paraId="68555925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4D492C9C" wp14:editId="7D1017D8">
                  <wp:extent cx="1800225" cy="628650"/>
                  <wp:effectExtent l="0" t="0" r="9525" b="0"/>
                  <wp:docPr id="1214116606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2D49D51B" w14:textId="77777777" w:rsidR="00DE1002" w:rsidRPr="003B5073" w:rsidRDefault="00DE1002" w:rsidP="006F4BE7">
            <w:pPr>
              <w:pStyle w:val="EasyRead14"/>
              <w:numPr>
                <w:ilvl w:val="0"/>
                <w:numId w:val="47"/>
              </w:numPr>
            </w:pPr>
            <w:r w:rsidRPr="003B5073">
              <w:t>The Australian Human Rights Commission</w:t>
            </w:r>
          </w:p>
          <w:p w14:paraId="04813F89" w14:textId="77777777" w:rsidR="00DE1002" w:rsidRPr="003B5073" w:rsidRDefault="00DE1002" w:rsidP="006E4FD4">
            <w:pPr>
              <w:pStyle w:val="EasyRead14"/>
            </w:pPr>
          </w:p>
          <w:p w14:paraId="6D6F0C43" w14:textId="77777777" w:rsidR="00DE1002" w:rsidRPr="003B5073" w:rsidRDefault="00DE1002" w:rsidP="006E4FD4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AHRC</w:t>
            </w:r>
            <w:r w:rsidRPr="003B5073">
              <w:t xml:space="preserve"> for short.</w:t>
            </w:r>
          </w:p>
          <w:p w14:paraId="58364798" w14:textId="77777777" w:rsidR="00DE1002" w:rsidRPr="003B5073" w:rsidRDefault="00DE1002" w:rsidP="006E4FD4">
            <w:pPr>
              <w:pStyle w:val="EasyRead14"/>
            </w:pPr>
          </w:p>
          <w:p w14:paraId="356589BB" w14:textId="77777777" w:rsidR="00DE1002" w:rsidRPr="003B5073" w:rsidRDefault="00DE1002" w:rsidP="006E4FD4">
            <w:pPr>
              <w:pStyle w:val="EasyRead14"/>
            </w:pPr>
            <w:r w:rsidRPr="003B5073">
              <w:t xml:space="preserve">Wrote this together. </w:t>
            </w:r>
          </w:p>
          <w:p w14:paraId="136199E9" w14:textId="77777777" w:rsidR="00DE1002" w:rsidRPr="003B5073" w:rsidRDefault="00DE1002" w:rsidP="006E4FD4">
            <w:pPr>
              <w:pStyle w:val="EasyRead14"/>
            </w:pPr>
          </w:p>
          <w:p w14:paraId="225A445B" w14:textId="77777777" w:rsidR="00DE1002" w:rsidRPr="003B5073" w:rsidRDefault="00DE1002" w:rsidP="006E4FD4">
            <w:pPr>
              <w:pStyle w:val="EasyRead14"/>
            </w:pPr>
            <w:r w:rsidRPr="003B5073">
              <w:t xml:space="preserve">When you see the </w:t>
            </w:r>
            <w:proofErr w:type="gramStart"/>
            <w:r w:rsidRPr="003B5073">
              <w:t>word</w:t>
            </w:r>
            <w:proofErr w:type="gramEnd"/>
            <w:r w:rsidRPr="003B5073">
              <w:t xml:space="preserve"> </w:t>
            </w:r>
            <w:r w:rsidRPr="003B5073">
              <w:rPr>
                <w:b/>
                <w:bCs/>
              </w:rPr>
              <w:t>we</w:t>
            </w:r>
            <w:r w:rsidRPr="003B5073">
              <w:t xml:space="preserve"> it means </w:t>
            </w:r>
          </w:p>
          <w:p w14:paraId="7BFD202F" w14:textId="77777777" w:rsidR="00DE1002" w:rsidRPr="003B5073" w:rsidRDefault="00DE1002" w:rsidP="006E4FD4">
            <w:pPr>
              <w:pStyle w:val="EasyRead14"/>
            </w:pPr>
            <w:r w:rsidRPr="003B5073">
              <w:t>DHDA and AHRC.</w:t>
            </w:r>
          </w:p>
        </w:tc>
      </w:tr>
      <w:tr w:rsidR="00DE1002" w:rsidRPr="003B5073" w14:paraId="568AD6D4" w14:textId="77777777" w:rsidTr="00DE1002">
        <w:trPr>
          <w:cantSplit/>
          <w:trHeight w:val="2835"/>
        </w:trPr>
        <w:tc>
          <w:tcPr>
            <w:tcW w:w="3159" w:type="dxa"/>
            <w:hideMark/>
          </w:tcPr>
          <w:p w14:paraId="06FD81EC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5DBB8972" wp14:editId="7A951F7E">
                  <wp:extent cx="1866900" cy="1866900"/>
                  <wp:effectExtent l="0" t="0" r="0" b="0"/>
                  <wp:docPr id="1009910384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466DE2BF" w14:textId="77777777" w:rsidR="00DE1002" w:rsidRPr="003B5073" w:rsidRDefault="00DE1002" w:rsidP="006E4FD4">
            <w:pPr>
              <w:pStyle w:val="EasyRead14"/>
            </w:pPr>
          </w:p>
          <w:p w14:paraId="00A09314" w14:textId="77777777" w:rsidR="00DE1002" w:rsidRPr="003B5073" w:rsidRDefault="00DE1002" w:rsidP="006E4FD4">
            <w:pPr>
              <w:pStyle w:val="EasyRead14"/>
            </w:pPr>
            <w:r w:rsidRPr="003B5073">
              <w:t xml:space="preserve">We wrote this in an </w:t>
            </w:r>
            <w:proofErr w:type="gramStart"/>
            <w:r w:rsidRPr="003B5073">
              <w:t>easy to read</w:t>
            </w:r>
            <w:proofErr w:type="gramEnd"/>
            <w:r w:rsidRPr="003B5073">
              <w:t xml:space="preserve"> way.</w:t>
            </w:r>
          </w:p>
          <w:p w14:paraId="2B372A01" w14:textId="77777777" w:rsidR="00DE1002" w:rsidRPr="003B5073" w:rsidRDefault="00DE1002" w:rsidP="006E4FD4">
            <w:pPr>
              <w:pStyle w:val="EasyRead14"/>
            </w:pPr>
          </w:p>
          <w:p w14:paraId="7E5323A1" w14:textId="77777777" w:rsidR="00DE1002" w:rsidRPr="003B5073" w:rsidRDefault="00DE1002" w:rsidP="006E4FD4">
            <w:pPr>
              <w:pStyle w:val="EasyRead14"/>
            </w:pPr>
            <w:r w:rsidRPr="003B5073">
              <w:t>We use pictures to explain some ideas.</w:t>
            </w:r>
          </w:p>
        </w:tc>
      </w:tr>
      <w:tr w:rsidR="00DE1002" w:rsidRPr="003B5073" w14:paraId="1BB9A4DA" w14:textId="77777777" w:rsidTr="00DE1002">
        <w:trPr>
          <w:cantSplit/>
          <w:trHeight w:val="2268"/>
        </w:trPr>
        <w:tc>
          <w:tcPr>
            <w:tcW w:w="3159" w:type="dxa"/>
            <w:hideMark/>
          </w:tcPr>
          <w:p w14:paraId="27606480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2A440E3E" wp14:editId="17D274CA">
                  <wp:extent cx="1809750" cy="1552575"/>
                  <wp:effectExtent l="0" t="0" r="0" b="9525"/>
                  <wp:docPr id="1874644595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37FC420A" w14:textId="77777777" w:rsidR="00DE1002" w:rsidRPr="003B5073" w:rsidRDefault="00DE1002" w:rsidP="006E4FD4">
            <w:pPr>
              <w:pStyle w:val="EasyRead14"/>
            </w:pPr>
            <w:r w:rsidRPr="003B5073">
              <w:t xml:space="preserve">We have some words in </w:t>
            </w:r>
            <w:r w:rsidRPr="003B5073">
              <w:rPr>
                <w:b/>
                <w:bCs/>
              </w:rPr>
              <w:t>bold</w:t>
            </w:r>
            <w:r w:rsidRPr="003B5073">
              <w:t xml:space="preserve">. </w:t>
            </w:r>
          </w:p>
          <w:p w14:paraId="637E54AB" w14:textId="77777777" w:rsidR="00DE1002" w:rsidRPr="003B5073" w:rsidRDefault="00DE1002" w:rsidP="006E4FD4">
            <w:pPr>
              <w:pStyle w:val="EasyRead14"/>
            </w:pPr>
          </w:p>
          <w:p w14:paraId="00831890" w14:textId="77777777" w:rsidR="00DE1002" w:rsidRPr="003B5073" w:rsidRDefault="00DE1002" w:rsidP="006E4FD4">
            <w:pPr>
              <w:pStyle w:val="EasyRead14"/>
            </w:pPr>
            <w:r w:rsidRPr="003B5073">
              <w:t>This means the letters are thicker and darker.</w:t>
            </w:r>
          </w:p>
          <w:p w14:paraId="40520A21" w14:textId="77777777" w:rsidR="00DE1002" w:rsidRPr="003B5073" w:rsidRDefault="00DE1002" w:rsidP="006E4FD4">
            <w:pPr>
              <w:pStyle w:val="EasyRead14"/>
            </w:pPr>
          </w:p>
          <w:p w14:paraId="265B6836" w14:textId="77777777" w:rsidR="00DE1002" w:rsidRPr="003B5073" w:rsidRDefault="00DE1002" w:rsidP="006E4FD4">
            <w:pPr>
              <w:pStyle w:val="EasyRead14"/>
            </w:pPr>
            <w:r w:rsidRPr="003B5073">
              <w:t>These are important words.</w:t>
            </w:r>
          </w:p>
        </w:tc>
      </w:tr>
      <w:tr w:rsidR="00DE1002" w:rsidRPr="003B5073" w14:paraId="2623CA33" w14:textId="77777777" w:rsidTr="00DE1002">
        <w:trPr>
          <w:cantSplit/>
          <w:trHeight w:val="2694"/>
        </w:trPr>
        <w:tc>
          <w:tcPr>
            <w:tcW w:w="3159" w:type="dxa"/>
            <w:hideMark/>
          </w:tcPr>
          <w:p w14:paraId="3BF612BE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1A1DA0A7" wp14:editId="2476BF49">
                  <wp:extent cx="1543050" cy="1543050"/>
                  <wp:effectExtent l="0" t="0" r="0" b="0"/>
                  <wp:docPr id="1721147468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6A39CACD" w14:textId="77777777" w:rsidR="00DE1002" w:rsidRPr="003B5073" w:rsidRDefault="00DE1002" w:rsidP="006E4FD4">
            <w:pPr>
              <w:pStyle w:val="EasyRead14"/>
            </w:pPr>
          </w:p>
          <w:p w14:paraId="46261B20" w14:textId="77777777" w:rsidR="00DE1002" w:rsidRPr="003B5073" w:rsidRDefault="00DE1002" w:rsidP="006E4FD4">
            <w:pPr>
              <w:pStyle w:val="EasyRead14"/>
            </w:pPr>
            <w:r w:rsidRPr="003B5073">
              <w:t>This is an Easy Read summary of another document.</w:t>
            </w:r>
          </w:p>
          <w:p w14:paraId="3EEB6FBE" w14:textId="77777777" w:rsidR="00DE1002" w:rsidRPr="003B5073" w:rsidRDefault="00DE1002" w:rsidP="006E4FD4">
            <w:pPr>
              <w:pStyle w:val="EasyRead14"/>
            </w:pPr>
          </w:p>
          <w:p w14:paraId="692AB30C" w14:textId="77777777" w:rsidR="00DE1002" w:rsidRPr="003B5073" w:rsidRDefault="00DE1002" w:rsidP="006E4FD4">
            <w:pPr>
              <w:pStyle w:val="EasyRead14"/>
            </w:pPr>
            <w:r w:rsidRPr="003B5073">
              <w:t>This means it has the most important ideas.</w:t>
            </w:r>
          </w:p>
        </w:tc>
      </w:tr>
      <w:tr w:rsidR="00DE1002" w:rsidRPr="003B5073" w14:paraId="11E5DE01" w14:textId="77777777" w:rsidTr="00DE1002">
        <w:trPr>
          <w:cantSplit/>
          <w:trHeight w:val="2268"/>
        </w:trPr>
        <w:tc>
          <w:tcPr>
            <w:tcW w:w="3159" w:type="dxa"/>
            <w:hideMark/>
          </w:tcPr>
          <w:p w14:paraId="4610BD26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517512BC" wp14:editId="1C2A7928">
                  <wp:extent cx="1409700" cy="1562100"/>
                  <wp:effectExtent l="0" t="0" r="0" b="0"/>
                  <wp:docPr id="268406664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75106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0B35449B" w14:textId="77777777" w:rsidR="00DE1002" w:rsidRPr="003B5073" w:rsidRDefault="00DE1002" w:rsidP="006E4FD4">
            <w:pPr>
              <w:pStyle w:val="EasyRead14"/>
            </w:pPr>
          </w:p>
          <w:p w14:paraId="1595B412" w14:textId="77777777" w:rsidR="00DE1002" w:rsidRPr="003B5073" w:rsidRDefault="00DE1002" w:rsidP="006E4FD4">
            <w:pPr>
              <w:pStyle w:val="EasyRead14"/>
            </w:pPr>
            <w:r w:rsidRPr="003B5073">
              <w:t>We can answer any questions by email.</w:t>
            </w:r>
          </w:p>
          <w:p w14:paraId="2B29CE23" w14:textId="77777777" w:rsidR="00DE1002" w:rsidRPr="003B5073" w:rsidRDefault="00DE1002" w:rsidP="006E4FD4">
            <w:pPr>
              <w:pStyle w:val="EasyRead14"/>
            </w:pPr>
          </w:p>
          <w:p w14:paraId="7DD5E602" w14:textId="77777777" w:rsidR="00DE1002" w:rsidRPr="003B5073" w:rsidRDefault="00DE1002" w:rsidP="006E4FD4">
            <w:pPr>
              <w:pStyle w:val="EasyRead14"/>
            </w:pPr>
            <w:r w:rsidRPr="003B5073">
              <w:t xml:space="preserve">Email us </w:t>
            </w:r>
            <w:hyperlink r:id="rId18" w:history="1">
              <w:r w:rsidRPr="003B5073">
                <w:rPr>
                  <w:rStyle w:val="Hyperlink"/>
                </w:rPr>
                <w:t>disability@humanrights.gov.au</w:t>
              </w:r>
            </w:hyperlink>
            <w:r w:rsidRPr="003B5073">
              <w:t xml:space="preserve"> </w:t>
            </w:r>
          </w:p>
        </w:tc>
      </w:tr>
      <w:tr w:rsidR="00DE1002" w:rsidRPr="003B5073" w14:paraId="3F919A95" w14:textId="77777777" w:rsidTr="00DE1002">
        <w:trPr>
          <w:cantSplit/>
          <w:trHeight w:val="2835"/>
        </w:trPr>
        <w:tc>
          <w:tcPr>
            <w:tcW w:w="3159" w:type="dxa"/>
            <w:hideMark/>
          </w:tcPr>
          <w:p w14:paraId="3A8288D5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61126063" wp14:editId="13220BC6">
                  <wp:extent cx="1866900" cy="1838325"/>
                  <wp:effectExtent l="0" t="0" r="0" b="9525"/>
                  <wp:docPr id="2114908686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3CC81D42" w14:textId="77777777" w:rsidR="00DE1002" w:rsidRPr="003B5073" w:rsidRDefault="00DE1002" w:rsidP="006E4FD4">
            <w:pPr>
              <w:pStyle w:val="EasyRead14"/>
            </w:pPr>
            <w:r w:rsidRPr="003B5073">
              <w:t>You can ask for help to read this document.</w:t>
            </w:r>
          </w:p>
          <w:p w14:paraId="64174A8F" w14:textId="77777777" w:rsidR="00DE1002" w:rsidRPr="003B5073" w:rsidRDefault="00DE1002" w:rsidP="006E4FD4">
            <w:pPr>
              <w:pStyle w:val="EasyRead14"/>
            </w:pPr>
          </w:p>
          <w:p w14:paraId="6C944B21" w14:textId="77777777" w:rsidR="00DE1002" w:rsidRPr="003B5073" w:rsidRDefault="00DE1002" w:rsidP="006E4FD4">
            <w:pPr>
              <w:pStyle w:val="EasyRead14"/>
            </w:pPr>
            <w:r w:rsidRPr="003B5073">
              <w:t>You can ask</w:t>
            </w:r>
          </w:p>
          <w:p w14:paraId="10132282" w14:textId="77777777" w:rsidR="00DE1002" w:rsidRPr="003B5073" w:rsidRDefault="00DE1002" w:rsidP="006E4FD4">
            <w:pPr>
              <w:pStyle w:val="EasyRead14"/>
            </w:pPr>
          </w:p>
          <w:p w14:paraId="491F8FE5" w14:textId="77777777" w:rsidR="00DE1002" w:rsidRPr="003B5073" w:rsidRDefault="00DE1002" w:rsidP="006F4BE7">
            <w:pPr>
              <w:pStyle w:val="EasyRead14"/>
              <w:numPr>
                <w:ilvl w:val="0"/>
                <w:numId w:val="13"/>
              </w:numPr>
            </w:pPr>
            <w:r w:rsidRPr="003B5073">
              <w:t>A friend</w:t>
            </w:r>
          </w:p>
          <w:p w14:paraId="5AE026A5" w14:textId="77777777" w:rsidR="00DE1002" w:rsidRPr="003B5073" w:rsidRDefault="00DE1002" w:rsidP="006F4BE7">
            <w:pPr>
              <w:pStyle w:val="EasyRead14"/>
              <w:numPr>
                <w:ilvl w:val="0"/>
                <w:numId w:val="13"/>
              </w:numPr>
            </w:pPr>
            <w:r w:rsidRPr="003B5073">
              <w:t>Family members</w:t>
            </w:r>
          </w:p>
          <w:p w14:paraId="64377BB4" w14:textId="77777777" w:rsidR="00DE1002" w:rsidRPr="003B5073" w:rsidRDefault="00DE1002" w:rsidP="006F4BE7">
            <w:pPr>
              <w:pStyle w:val="EasyRead14"/>
              <w:numPr>
                <w:ilvl w:val="0"/>
                <w:numId w:val="13"/>
              </w:numPr>
            </w:pPr>
            <w:r w:rsidRPr="003B5073">
              <w:t>A support person.</w:t>
            </w:r>
          </w:p>
        </w:tc>
      </w:tr>
      <w:tr w:rsidR="00DE1002" w:rsidRPr="003B5073" w14:paraId="7BA4AA16" w14:textId="77777777" w:rsidTr="00DE1002">
        <w:trPr>
          <w:cantSplit/>
          <w:trHeight w:val="2649"/>
        </w:trPr>
        <w:tc>
          <w:tcPr>
            <w:tcW w:w="3159" w:type="dxa"/>
            <w:hideMark/>
          </w:tcPr>
          <w:p w14:paraId="4FE41913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78706448" wp14:editId="46E9D1CA">
                  <wp:extent cx="914400" cy="1371600"/>
                  <wp:effectExtent l="0" t="0" r="0" b="0"/>
                  <wp:docPr id="165519719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7CA2CAA9" w14:textId="77777777" w:rsidR="00DE1002" w:rsidRPr="003B5073" w:rsidRDefault="00DE1002" w:rsidP="006E4FD4">
            <w:pPr>
              <w:pStyle w:val="EasyRead14"/>
            </w:pPr>
          </w:p>
          <w:p w14:paraId="6896C8DD" w14:textId="77777777" w:rsidR="00DE1002" w:rsidRPr="003B5073" w:rsidRDefault="00DE1002" w:rsidP="006E4FD4">
            <w:pPr>
              <w:pStyle w:val="EasyRead14"/>
            </w:pPr>
            <w:r w:rsidRPr="003B5073">
              <w:t xml:space="preserve">We recognise Aboriginal and Torres Strait Islander people as the </w:t>
            </w:r>
            <w:r w:rsidRPr="003B5073">
              <w:rPr>
                <w:b/>
                <w:bCs/>
              </w:rPr>
              <w:t>Traditional Owners</w:t>
            </w:r>
            <w:r w:rsidRPr="003B5073">
              <w:t xml:space="preserve"> of the land we live on.</w:t>
            </w:r>
          </w:p>
        </w:tc>
      </w:tr>
      <w:tr w:rsidR="00DE1002" w:rsidRPr="003B5073" w14:paraId="2D55A77D" w14:textId="77777777" w:rsidTr="00DE1002">
        <w:trPr>
          <w:cantSplit/>
          <w:trHeight w:val="2268"/>
        </w:trPr>
        <w:tc>
          <w:tcPr>
            <w:tcW w:w="3159" w:type="dxa"/>
            <w:hideMark/>
          </w:tcPr>
          <w:p w14:paraId="771E0C18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1EB1197C" wp14:editId="17F902B6">
                  <wp:extent cx="1485900" cy="1514475"/>
                  <wp:effectExtent l="0" t="0" r="0" b="0"/>
                  <wp:docPr id="1462529178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56C2E988" w14:textId="77777777" w:rsidR="00DE1002" w:rsidRPr="003B5073" w:rsidRDefault="00DE1002" w:rsidP="006E4FD4">
            <w:pPr>
              <w:pStyle w:val="EasyRead14"/>
            </w:pPr>
            <w:r w:rsidRPr="003B5073">
              <w:t xml:space="preserve">They were the </w:t>
            </w:r>
            <w:r w:rsidRPr="003B5073">
              <w:rPr>
                <w:b/>
                <w:bCs/>
              </w:rPr>
              <w:t>first people</w:t>
            </w:r>
            <w:r w:rsidRPr="003B5073">
              <w:t xml:space="preserve"> to live on and use the</w:t>
            </w:r>
          </w:p>
          <w:p w14:paraId="0E85E724" w14:textId="77777777" w:rsidR="00DE1002" w:rsidRPr="003B5073" w:rsidRDefault="00DE1002" w:rsidP="006E4FD4">
            <w:pPr>
              <w:pStyle w:val="EasyRead14"/>
            </w:pPr>
          </w:p>
          <w:p w14:paraId="420116A9" w14:textId="77777777" w:rsidR="00DE1002" w:rsidRPr="003B5073" w:rsidRDefault="00DE1002" w:rsidP="006F4BE7">
            <w:pPr>
              <w:pStyle w:val="EasyRead14"/>
              <w:numPr>
                <w:ilvl w:val="0"/>
                <w:numId w:val="14"/>
              </w:numPr>
            </w:pPr>
            <w:r w:rsidRPr="003B5073">
              <w:t>Land</w:t>
            </w:r>
          </w:p>
          <w:p w14:paraId="3ECF2F48" w14:textId="77777777" w:rsidR="00DE1002" w:rsidRPr="003B5073" w:rsidRDefault="00DE1002" w:rsidP="006F4BE7">
            <w:pPr>
              <w:pStyle w:val="EasyRead14"/>
              <w:numPr>
                <w:ilvl w:val="0"/>
                <w:numId w:val="14"/>
              </w:numPr>
            </w:pPr>
            <w:r w:rsidRPr="003B5073">
              <w:t>Waters.</w:t>
            </w:r>
          </w:p>
        </w:tc>
      </w:tr>
    </w:tbl>
    <w:p w14:paraId="6844E4D2" w14:textId="593189E5" w:rsidR="00B15FE4" w:rsidRPr="00727303" w:rsidRDefault="00B15FE4" w:rsidP="5C1A1679">
      <w:pPr>
        <w:pStyle w:val="EasyReadContents"/>
        <w:rPr>
          <w:sz w:val="52"/>
          <w:szCs w:val="52"/>
        </w:rPr>
      </w:pPr>
      <w:r w:rsidRPr="20979374">
        <w:rPr>
          <w:sz w:val="52"/>
          <w:szCs w:val="52"/>
        </w:rPr>
        <w:lastRenderedPageBreak/>
        <w:t>Contents</w:t>
      </w:r>
    </w:p>
    <w:p w14:paraId="2BF310D0" w14:textId="77777777" w:rsidR="00D9762A" w:rsidRPr="00D51640" w:rsidRDefault="00D9762A" w:rsidP="00D9762A">
      <w:pPr>
        <w:pStyle w:val="EasyRead14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08"/>
      </w:tblGrid>
      <w:tr w:rsidR="00727303" w:rsidRPr="00A86CB2" w14:paraId="164A5E44" w14:textId="77777777" w:rsidTr="20979374">
        <w:trPr>
          <w:trHeight w:val="1418"/>
        </w:trPr>
        <w:tc>
          <w:tcPr>
            <w:tcW w:w="7508" w:type="dxa"/>
          </w:tcPr>
          <w:p w14:paraId="37365405" w14:textId="20DD4605" w:rsidR="00C4674B" w:rsidRPr="00A86CB2" w:rsidRDefault="005D4682" w:rsidP="00F16105">
            <w:pPr>
              <w:pStyle w:val="EasyReadContentsItems"/>
              <w:rPr>
                <w:sz w:val="36"/>
                <w:szCs w:val="36"/>
              </w:rPr>
            </w:pPr>
            <w:r w:rsidRPr="00A86CB2">
              <w:rPr>
                <w:sz w:val="36"/>
                <w:szCs w:val="36"/>
              </w:rPr>
              <w:t>Supporting Participation Program</w:t>
            </w:r>
          </w:p>
        </w:tc>
        <w:tc>
          <w:tcPr>
            <w:tcW w:w="1508" w:type="dxa"/>
          </w:tcPr>
          <w:p w14:paraId="3A422320" w14:textId="53D93289" w:rsidR="00C4674B" w:rsidRPr="00A86CB2" w:rsidRDefault="00BE34E8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5</w:t>
            </w:r>
          </w:p>
        </w:tc>
      </w:tr>
      <w:tr w:rsidR="00727303" w:rsidRPr="00A86CB2" w14:paraId="0CFF5240" w14:textId="77777777" w:rsidTr="20979374">
        <w:trPr>
          <w:trHeight w:val="1418"/>
        </w:trPr>
        <w:tc>
          <w:tcPr>
            <w:tcW w:w="7508" w:type="dxa"/>
          </w:tcPr>
          <w:p w14:paraId="555032D2" w14:textId="00E099FE" w:rsidR="00C4674B" w:rsidRPr="00A86CB2" w:rsidRDefault="005D4682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86CB2">
              <w:rPr>
                <w:color w:val="358189"/>
                <w:sz w:val="36"/>
                <w:szCs w:val="36"/>
              </w:rPr>
              <w:t>International forums in 2027</w:t>
            </w:r>
          </w:p>
        </w:tc>
        <w:tc>
          <w:tcPr>
            <w:tcW w:w="1508" w:type="dxa"/>
          </w:tcPr>
          <w:p w14:paraId="00BA7AA2" w14:textId="6D0319F3" w:rsidR="00C4674B" w:rsidRPr="00A86CB2" w:rsidRDefault="00BE34E8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20979374">
              <w:rPr>
                <w:color w:val="358189"/>
                <w:sz w:val="36"/>
                <w:szCs w:val="36"/>
              </w:rPr>
              <w:t>9</w:t>
            </w:r>
          </w:p>
        </w:tc>
      </w:tr>
      <w:tr w:rsidR="00727303" w:rsidRPr="00A86CB2" w14:paraId="7188D68E" w14:textId="77777777" w:rsidTr="20979374">
        <w:trPr>
          <w:trHeight w:val="1418"/>
        </w:trPr>
        <w:tc>
          <w:tcPr>
            <w:tcW w:w="7508" w:type="dxa"/>
          </w:tcPr>
          <w:p w14:paraId="6A4D555E" w14:textId="41A7A252" w:rsidR="00C4674B" w:rsidRPr="00A86CB2" w:rsidRDefault="005D4682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86CB2">
              <w:rPr>
                <w:color w:val="358189"/>
                <w:sz w:val="36"/>
                <w:szCs w:val="36"/>
              </w:rPr>
              <w:t>About this document</w:t>
            </w:r>
          </w:p>
        </w:tc>
        <w:tc>
          <w:tcPr>
            <w:tcW w:w="1508" w:type="dxa"/>
          </w:tcPr>
          <w:p w14:paraId="33D0EFB6" w14:textId="029DE2BB" w:rsidR="00C4674B" w:rsidRPr="00A86CB2" w:rsidRDefault="00BE34E8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12</w:t>
            </w:r>
          </w:p>
        </w:tc>
      </w:tr>
      <w:tr w:rsidR="00727303" w:rsidRPr="00A86CB2" w14:paraId="36FE107C" w14:textId="77777777" w:rsidTr="20979374">
        <w:trPr>
          <w:trHeight w:val="1418"/>
        </w:trPr>
        <w:tc>
          <w:tcPr>
            <w:tcW w:w="7508" w:type="dxa"/>
          </w:tcPr>
          <w:p w14:paraId="65A08568" w14:textId="3601557F" w:rsidR="00C4674B" w:rsidRPr="00A86CB2" w:rsidRDefault="005D4682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86CB2">
              <w:rPr>
                <w:color w:val="358189"/>
                <w:sz w:val="36"/>
                <w:szCs w:val="36"/>
              </w:rPr>
              <w:t>How to fill out our form</w:t>
            </w:r>
          </w:p>
        </w:tc>
        <w:tc>
          <w:tcPr>
            <w:tcW w:w="1508" w:type="dxa"/>
          </w:tcPr>
          <w:p w14:paraId="5A2ACCC2" w14:textId="2E583D69" w:rsidR="00C4674B" w:rsidRPr="00A86CB2" w:rsidRDefault="006D4512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13</w:t>
            </w:r>
          </w:p>
        </w:tc>
      </w:tr>
      <w:tr w:rsidR="006D4512" w:rsidRPr="00A86CB2" w14:paraId="456ECD8D" w14:textId="77777777" w:rsidTr="20979374">
        <w:trPr>
          <w:trHeight w:val="1418"/>
        </w:trPr>
        <w:tc>
          <w:tcPr>
            <w:tcW w:w="7508" w:type="dxa"/>
          </w:tcPr>
          <w:p w14:paraId="265E61D4" w14:textId="26AB371F" w:rsidR="006D4512" w:rsidRPr="00A86CB2" w:rsidRDefault="006D4512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Questions about you</w:t>
            </w:r>
          </w:p>
        </w:tc>
        <w:tc>
          <w:tcPr>
            <w:tcW w:w="1508" w:type="dxa"/>
          </w:tcPr>
          <w:p w14:paraId="0DDBD45E" w14:textId="5C892ADF" w:rsidR="006D4512" w:rsidRDefault="006D4512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15</w:t>
            </w:r>
          </w:p>
        </w:tc>
      </w:tr>
      <w:tr w:rsidR="00727303" w:rsidRPr="00A86CB2" w14:paraId="737F23D0" w14:textId="77777777" w:rsidTr="20979374">
        <w:trPr>
          <w:trHeight w:val="1418"/>
        </w:trPr>
        <w:tc>
          <w:tcPr>
            <w:tcW w:w="7508" w:type="dxa"/>
          </w:tcPr>
          <w:p w14:paraId="60975D8B" w14:textId="08846F11" w:rsidR="00C77246" w:rsidRPr="00A86CB2" w:rsidRDefault="005D4682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86CB2">
              <w:rPr>
                <w:color w:val="358189"/>
                <w:sz w:val="36"/>
                <w:szCs w:val="36"/>
              </w:rPr>
              <w:t>How much funding you are asking for</w:t>
            </w:r>
          </w:p>
        </w:tc>
        <w:tc>
          <w:tcPr>
            <w:tcW w:w="1508" w:type="dxa"/>
          </w:tcPr>
          <w:p w14:paraId="29EC90E3" w14:textId="0FF5FED3" w:rsidR="00C77246" w:rsidRPr="00A86CB2" w:rsidRDefault="006D4512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27</w:t>
            </w:r>
          </w:p>
        </w:tc>
      </w:tr>
      <w:tr w:rsidR="00A86CB2" w:rsidRPr="00A86CB2" w14:paraId="73147D07" w14:textId="77777777" w:rsidTr="20979374">
        <w:trPr>
          <w:trHeight w:val="1418"/>
        </w:trPr>
        <w:tc>
          <w:tcPr>
            <w:tcW w:w="7508" w:type="dxa"/>
          </w:tcPr>
          <w:p w14:paraId="78D8D06D" w14:textId="36CDCE32" w:rsidR="00A86CB2" w:rsidRPr="00A86CB2" w:rsidRDefault="00A86CB2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86CB2">
              <w:rPr>
                <w:color w:val="358189"/>
                <w:sz w:val="36"/>
                <w:szCs w:val="36"/>
              </w:rPr>
              <w:t>Assessment questions</w:t>
            </w:r>
          </w:p>
        </w:tc>
        <w:tc>
          <w:tcPr>
            <w:tcW w:w="1508" w:type="dxa"/>
          </w:tcPr>
          <w:p w14:paraId="30C0E4C1" w14:textId="4B457D87" w:rsidR="00A86CB2" w:rsidRPr="00A86CB2" w:rsidRDefault="006D4512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29</w:t>
            </w:r>
          </w:p>
        </w:tc>
      </w:tr>
      <w:tr w:rsidR="00727303" w:rsidRPr="00A86CB2" w14:paraId="0C3CA5D3" w14:textId="77777777" w:rsidTr="20979374">
        <w:trPr>
          <w:trHeight w:val="1418"/>
        </w:trPr>
        <w:tc>
          <w:tcPr>
            <w:tcW w:w="7508" w:type="dxa"/>
          </w:tcPr>
          <w:p w14:paraId="0F458561" w14:textId="4D9FEBE0" w:rsidR="00C77246" w:rsidRPr="00A86CB2" w:rsidRDefault="005D4682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86CB2">
              <w:rPr>
                <w:color w:val="358189"/>
                <w:sz w:val="36"/>
                <w:szCs w:val="36"/>
              </w:rPr>
              <w:t>Sending in your form</w:t>
            </w:r>
          </w:p>
        </w:tc>
        <w:tc>
          <w:tcPr>
            <w:tcW w:w="1508" w:type="dxa"/>
          </w:tcPr>
          <w:p w14:paraId="791A97C0" w14:textId="655AE1DC" w:rsidR="00C77246" w:rsidRPr="00A86CB2" w:rsidRDefault="006D4512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38</w:t>
            </w:r>
          </w:p>
        </w:tc>
      </w:tr>
    </w:tbl>
    <w:p w14:paraId="71C0E48E" w14:textId="360B3E55" w:rsidR="00B15FE4" w:rsidRDefault="00B15FE4">
      <w:r>
        <w:br w:type="page"/>
      </w:r>
    </w:p>
    <w:p w14:paraId="150A1F77" w14:textId="4A013858" w:rsidR="005D4E68" w:rsidRDefault="005D4E68" w:rsidP="005D4E68">
      <w:pPr>
        <w:pStyle w:val="EasyReadPageHeader"/>
        <w:rPr>
          <w:color w:val="358189"/>
          <w:sz w:val="48"/>
          <w:szCs w:val="48"/>
        </w:rPr>
      </w:pPr>
      <w:r w:rsidRPr="00C71626">
        <w:rPr>
          <w:color w:val="358189"/>
          <w:sz w:val="48"/>
          <w:szCs w:val="48"/>
        </w:rPr>
        <w:lastRenderedPageBreak/>
        <w:t>Supporting Participation Program</w:t>
      </w:r>
    </w:p>
    <w:p w14:paraId="4065C2CA" w14:textId="77777777" w:rsidR="005D4E68" w:rsidRPr="00AA36ED" w:rsidRDefault="005D4E68" w:rsidP="005D4E68">
      <w:pPr>
        <w:pStyle w:val="EasyRead14"/>
        <w:rPr>
          <w:sz w:val="22"/>
          <w:szCs w:val="22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753"/>
        <w:gridCol w:w="5831"/>
      </w:tblGrid>
      <w:tr w:rsidR="00977C78" w:rsidRPr="008E647D" w14:paraId="4C85A247" w14:textId="77777777" w:rsidTr="20979374">
        <w:trPr>
          <w:cantSplit/>
          <w:trHeight w:val="4253"/>
        </w:trPr>
        <w:tc>
          <w:tcPr>
            <w:tcW w:w="3055" w:type="dxa"/>
          </w:tcPr>
          <w:p w14:paraId="696DF0FB" w14:textId="77777777" w:rsidR="00977C78" w:rsidRPr="000F3CBC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F3F48EB" wp14:editId="264AA06B">
                  <wp:extent cx="1801495" cy="1801495"/>
                  <wp:effectExtent l="0" t="0" r="8255" b="8255"/>
                  <wp:docPr id="2008594911" name="Picture 7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429739" name="Picture 7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9C2ABE5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7C493A71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2054017B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 xml:space="preserve">This talks about the </w:t>
            </w:r>
          </w:p>
          <w:p w14:paraId="51C98C0C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003907">
              <w:rPr>
                <w:b/>
                <w:bCs/>
                <w:sz w:val="28"/>
                <w:szCs w:val="28"/>
              </w:rPr>
              <w:t>Supporting Participation Program</w:t>
            </w:r>
            <w:r>
              <w:rPr>
                <w:sz w:val="28"/>
                <w:szCs w:val="28"/>
              </w:rPr>
              <w:t>.</w:t>
            </w:r>
          </w:p>
          <w:p w14:paraId="3C0E8353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13D0CE43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003907">
              <w:rPr>
                <w:b/>
                <w:bCs/>
                <w:sz w:val="28"/>
                <w:szCs w:val="28"/>
              </w:rPr>
              <w:t>SPP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977C78" w:rsidRPr="00372800" w14:paraId="4F322577" w14:textId="77777777" w:rsidTr="20979374">
        <w:trPr>
          <w:cantSplit/>
          <w:trHeight w:val="4253"/>
        </w:trPr>
        <w:tc>
          <w:tcPr>
            <w:tcW w:w="3055" w:type="dxa"/>
            <w:hideMark/>
          </w:tcPr>
          <w:p w14:paraId="3DAF51A3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5B832944" wp14:editId="137C6565">
                  <wp:extent cx="1800225" cy="1800225"/>
                  <wp:effectExtent l="0" t="0" r="9525" b="9525"/>
                  <wp:docPr id="1713459909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9DBBDE0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</w:p>
        </w:tc>
        <w:tc>
          <w:tcPr>
            <w:tcW w:w="5831" w:type="dxa"/>
          </w:tcPr>
          <w:p w14:paraId="4E0FDDD1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</w:p>
          <w:p w14:paraId="51BD718B" w14:textId="77777777" w:rsidR="00977C78" w:rsidRPr="00003907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</w:p>
          <w:p w14:paraId="6BB9BA6F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Participation means taking part in something.</w:t>
            </w:r>
          </w:p>
        </w:tc>
      </w:tr>
      <w:tr w:rsidR="00977C78" w:rsidRPr="00372800" w14:paraId="7E0C8DD4" w14:textId="77777777" w:rsidTr="20979374">
        <w:trPr>
          <w:cantSplit/>
          <w:trHeight w:val="2835"/>
        </w:trPr>
        <w:tc>
          <w:tcPr>
            <w:tcW w:w="3055" w:type="dxa"/>
            <w:hideMark/>
          </w:tcPr>
          <w:p w14:paraId="51D42ADC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23EBFCCB" wp14:editId="2F38074A">
                  <wp:extent cx="1800225" cy="1800225"/>
                  <wp:effectExtent l="0" t="0" r="0" b="9525"/>
                  <wp:docPr id="62840825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37D1196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</w:p>
        </w:tc>
        <w:tc>
          <w:tcPr>
            <w:tcW w:w="5831" w:type="dxa"/>
          </w:tcPr>
          <w:p w14:paraId="00189544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</w:p>
          <w:p w14:paraId="4A230926" w14:textId="77777777" w:rsidR="00977C78" w:rsidRPr="00003907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</w:p>
          <w:p w14:paraId="3D22E088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Programs are done to support people in the community.</w:t>
            </w:r>
          </w:p>
        </w:tc>
      </w:tr>
      <w:tr w:rsidR="00977C78" w:rsidRPr="008E647D" w14:paraId="62FCA163" w14:textId="77777777" w:rsidTr="20979374">
        <w:trPr>
          <w:cantSplit/>
          <w:trHeight w:val="5103"/>
        </w:trPr>
        <w:tc>
          <w:tcPr>
            <w:tcW w:w="3055" w:type="dxa"/>
          </w:tcPr>
          <w:p w14:paraId="42AA08B5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0F3CB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1A8BBA3" wp14:editId="58AAE5A0">
                  <wp:extent cx="1801495" cy="1801495"/>
                  <wp:effectExtent l="0" t="0" r="8255" b="0"/>
                  <wp:docPr id="1079324755" name="Picture 6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656483" name="Picture 6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01CE9FD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40494768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564538F9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38A77A48" w14:textId="77777777" w:rsidR="00977C78" w:rsidRDefault="00977C78" w:rsidP="006E4FD4">
            <w:pPr>
              <w:pStyle w:val="EasyRead16"/>
            </w:pPr>
            <w:r w:rsidRPr="4C6AD29D">
              <w:rPr>
                <w:sz w:val="28"/>
                <w:szCs w:val="28"/>
              </w:rPr>
              <w:t xml:space="preserve">SPP supports people with disability to go to </w:t>
            </w:r>
            <w:r w:rsidRPr="4C6AD29D">
              <w:rPr>
                <w:b/>
                <w:bCs/>
                <w:sz w:val="28"/>
                <w:szCs w:val="28"/>
              </w:rPr>
              <w:t>international forums</w:t>
            </w:r>
            <w:r w:rsidRPr="4C6AD29D">
              <w:rPr>
                <w:sz w:val="28"/>
                <w:szCs w:val="28"/>
              </w:rPr>
              <w:t xml:space="preserve"> on </w:t>
            </w:r>
            <w:r w:rsidRPr="4C6AD29D">
              <w:rPr>
                <w:b/>
                <w:bCs/>
                <w:sz w:val="28"/>
                <w:szCs w:val="28"/>
              </w:rPr>
              <w:t>human rights</w:t>
            </w:r>
            <w:r w:rsidRPr="4C6AD29D">
              <w:rPr>
                <w:sz w:val="28"/>
                <w:szCs w:val="28"/>
              </w:rPr>
              <w:t>.</w:t>
            </w:r>
          </w:p>
          <w:p w14:paraId="0C0ADD1F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17D1B43F" w14:textId="77777777" w:rsidR="00977C78" w:rsidRPr="004F2A45" w:rsidRDefault="00977C78" w:rsidP="006E4FD4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7BA57005">
              <w:rPr>
                <w:sz w:val="28"/>
                <w:szCs w:val="28"/>
              </w:rPr>
              <w:t xml:space="preserve">Like the </w:t>
            </w:r>
            <w:r w:rsidRPr="00FF0327">
              <w:rPr>
                <w:b/>
                <w:bCs/>
                <w:sz w:val="28"/>
                <w:szCs w:val="28"/>
              </w:rPr>
              <w:t>United Nations</w:t>
            </w:r>
            <w:r w:rsidRPr="7BA57005">
              <w:rPr>
                <w:sz w:val="28"/>
                <w:szCs w:val="28"/>
              </w:rPr>
              <w:t xml:space="preserve"> </w:t>
            </w:r>
            <w:r w:rsidRPr="7BA57005">
              <w:rPr>
                <w:b/>
                <w:bCs/>
                <w:sz w:val="28"/>
                <w:szCs w:val="28"/>
              </w:rPr>
              <w:t>Conference of States Parties.</w:t>
            </w:r>
          </w:p>
        </w:tc>
      </w:tr>
      <w:tr w:rsidR="00977C78" w:rsidRPr="008E647D" w14:paraId="390A0036" w14:textId="77777777" w:rsidTr="20979374">
        <w:trPr>
          <w:cantSplit/>
          <w:trHeight w:val="5670"/>
        </w:trPr>
        <w:tc>
          <w:tcPr>
            <w:tcW w:w="3055" w:type="dxa"/>
          </w:tcPr>
          <w:p w14:paraId="10C83E44" w14:textId="77777777" w:rsidR="00977C78" w:rsidRPr="00FA6872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5D87B4F" wp14:editId="2A068F0E">
                  <wp:extent cx="1801495" cy="1801495"/>
                  <wp:effectExtent l="0" t="0" r="0" b="0"/>
                  <wp:docPr id="622948390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8210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D096E5F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1DDC3125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23560B05" w14:textId="77777777" w:rsidR="00977C78" w:rsidRPr="005E50C1" w:rsidRDefault="00977C78" w:rsidP="006E4FD4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United Nations</w:t>
            </w:r>
            <w:r w:rsidRPr="28E086E3">
              <w:rPr>
                <w:sz w:val="28"/>
                <w:szCs w:val="28"/>
              </w:rPr>
              <w:t xml:space="preserve"> is an organisation where countries come together to</w:t>
            </w:r>
          </w:p>
          <w:p w14:paraId="36F18999" w14:textId="77777777" w:rsidR="00977C78" w:rsidRPr="005E50C1" w:rsidRDefault="00977C78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6B3870B2" w14:textId="77777777" w:rsidR="00977C78" w:rsidRPr="005E50C1" w:rsidRDefault="00977C78" w:rsidP="006F4BE7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Talk about world issues</w:t>
            </w:r>
          </w:p>
          <w:p w14:paraId="6F484CC1" w14:textId="77777777" w:rsidR="00977C78" w:rsidRPr="005E50C1" w:rsidRDefault="00977C78" w:rsidP="006F4BE7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Fix world issues.</w:t>
            </w:r>
          </w:p>
          <w:p w14:paraId="43B57E20" w14:textId="77777777" w:rsidR="00977C78" w:rsidRPr="005E50C1" w:rsidRDefault="00977C78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24B46EC3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28E086E3">
              <w:rPr>
                <w:b/>
                <w:bCs/>
                <w:sz w:val="28"/>
                <w:szCs w:val="28"/>
              </w:rPr>
              <w:t xml:space="preserve">UN </w:t>
            </w:r>
            <w:r w:rsidRPr="28E086E3">
              <w:rPr>
                <w:sz w:val="28"/>
                <w:szCs w:val="28"/>
              </w:rPr>
              <w:t>for short.</w:t>
            </w:r>
          </w:p>
        </w:tc>
      </w:tr>
      <w:tr w:rsidR="00977C78" w:rsidRPr="008E647D" w14:paraId="3385415F" w14:textId="77777777" w:rsidTr="20979374">
        <w:trPr>
          <w:cantSplit/>
          <w:trHeight w:val="2835"/>
        </w:trPr>
        <w:tc>
          <w:tcPr>
            <w:tcW w:w="3055" w:type="dxa"/>
          </w:tcPr>
          <w:p w14:paraId="4FB6FB7F" w14:textId="77777777" w:rsidR="00977C78" w:rsidRPr="00CD2BD0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AF2CEF5" wp14:editId="6CF5BAA7">
                  <wp:extent cx="1801495" cy="1801495"/>
                  <wp:effectExtent l="0" t="0" r="8255" b="0"/>
                  <wp:docPr id="1283853293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341412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9DB15D9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24E1F017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0AC4560F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Conference of States Parties</w:t>
            </w:r>
            <w:r w:rsidRPr="28E086E3">
              <w:rPr>
                <w:sz w:val="28"/>
                <w:szCs w:val="28"/>
              </w:rPr>
              <w:t xml:space="preserve"> is a meeting for all countries that agreed to support the rights of people with disability.</w:t>
            </w:r>
          </w:p>
          <w:p w14:paraId="29263DAA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3B186FC9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</w:t>
            </w:r>
            <w:r w:rsidRPr="28E086E3">
              <w:rPr>
                <w:b/>
                <w:bCs/>
                <w:sz w:val="28"/>
                <w:szCs w:val="28"/>
              </w:rPr>
              <w:t>COSP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977C78" w:rsidRPr="008E647D" w14:paraId="6B6D1B1B" w14:textId="77777777" w:rsidTr="20979374">
        <w:trPr>
          <w:cantSplit/>
          <w:trHeight w:val="5103"/>
        </w:trPr>
        <w:tc>
          <w:tcPr>
            <w:tcW w:w="3055" w:type="dxa"/>
          </w:tcPr>
          <w:p w14:paraId="1A299AB4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CD2BD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A86764F" wp14:editId="4309E07C">
                  <wp:extent cx="1801495" cy="1801495"/>
                  <wp:effectExtent l="0" t="0" r="8255" b="0"/>
                  <wp:docPr id="1218287961" name="Picture 7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289677" name="Picture 7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9209FEA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03A3BA84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3B36F9A6" w14:textId="77777777" w:rsidR="00977C78" w:rsidRDefault="00977C78" w:rsidP="006E4FD4">
            <w:pPr>
              <w:pStyle w:val="EasyRead16"/>
            </w:pPr>
            <w:r w:rsidRPr="28E086E3">
              <w:rPr>
                <w:sz w:val="28"/>
                <w:szCs w:val="28"/>
              </w:rPr>
              <w:t>International forums are meetings where people from different countries talk about important issues.</w:t>
            </w:r>
          </w:p>
          <w:p w14:paraId="471428C6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</w:tr>
      <w:tr w:rsidR="00977C78" w:rsidRPr="008E647D" w14:paraId="1EE6E6B4" w14:textId="77777777" w:rsidTr="20979374">
        <w:trPr>
          <w:cantSplit/>
          <w:trHeight w:val="5103"/>
        </w:trPr>
        <w:tc>
          <w:tcPr>
            <w:tcW w:w="3055" w:type="dxa"/>
          </w:tcPr>
          <w:p w14:paraId="53B5B938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4C366B">
              <w:rPr>
                <w:noProof/>
                <w:sz w:val="28"/>
                <w:szCs w:val="28"/>
              </w:rPr>
              <w:drawing>
                <wp:inline distT="0" distB="0" distL="0" distR="0" wp14:anchorId="02769874" wp14:editId="687747C9">
                  <wp:extent cx="1801495" cy="1801495"/>
                  <wp:effectExtent l="0" t="0" r="8255" b="8255"/>
                  <wp:docPr id="1548979663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69687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D8F6E16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027F2C8B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Human rights are rights that everyone has.</w:t>
            </w:r>
          </w:p>
          <w:p w14:paraId="63DC8F5C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1F74A57A" w14:textId="77777777" w:rsidR="00977C78" w:rsidRDefault="00977C78" w:rsidP="006E4FD4">
            <w:p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 xml:space="preserve">Rights are </w:t>
            </w:r>
            <w:r w:rsidRPr="000049CC">
              <w:rPr>
                <w:b/>
                <w:bCs/>
                <w:sz w:val="28"/>
                <w:szCs w:val="28"/>
              </w:rPr>
              <w:t>rules</w:t>
            </w:r>
            <w:r w:rsidRPr="000049CC">
              <w:rPr>
                <w:sz w:val="28"/>
                <w:szCs w:val="28"/>
              </w:rPr>
              <w:t xml:space="preserve"> about treating everyone</w:t>
            </w:r>
          </w:p>
          <w:p w14:paraId="58FCF6C3" w14:textId="77777777" w:rsidR="00977C78" w:rsidRPr="000049CC" w:rsidRDefault="00977C78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7B936E94" w14:textId="77777777" w:rsidR="00977C78" w:rsidRPr="000049CC" w:rsidRDefault="00977C78" w:rsidP="006F4BE7">
            <w:pPr>
              <w:numPr>
                <w:ilvl w:val="0"/>
                <w:numId w:val="18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Fair</w:t>
            </w:r>
          </w:p>
          <w:p w14:paraId="62061881" w14:textId="77777777" w:rsidR="00977C78" w:rsidRPr="005F43F7" w:rsidRDefault="00977C78" w:rsidP="006F4BE7">
            <w:pPr>
              <w:numPr>
                <w:ilvl w:val="0"/>
                <w:numId w:val="19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Equal.</w:t>
            </w:r>
          </w:p>
        </w:tc>
      </w:tr>
      <w:tr w:rsidR="00977C78" w:rsidRPr="008E647D" w14:paraId="6934B1EF" w14:textId="77777777" w:rsidTr="20979374">
        <w:trPr>
          <w:cantSplit/>
          <w:trHeight w:val="2835"/>
        </w:trPr>
        <w:tc>
          <w:tcPr>
            <w:tcW w:w="3055" w:type="dxa"/>
          </w:tcPr>
          <w:p w14:paraId="1B2D5911" w14:textId="77777777" w:rsidR="00977C78" w:rsidRPr="00FA6872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F40D232" wp14:editId="00E83CF6">
                  <wp:extent cx="1801495" cy="1801495"/>
                  <wp:effectExtent l="0" t="0" r="8255" b="8255"/>
                  <wp:docPr id="721073582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46747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5BE9434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6B485D1D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522913A6" w14:textId="77777777" w:rsidR="00977C78" w:rsidRDefault="00977C78" w:rsidP="006E4FD4">
            <w:pPr>
              <w:pStyle w:val="EasyRead16"/>
            </w:pPr>
            <w:r w:rsidRPr="28E086E3">
              <w:rPr>
                <w:sz w:val="28"/>
                <w:szCs w:val="28"/>
              </w:rPr>
              <w:t xml:space="preserve">SPP helps Australia to follow the </w:t>
            </w:r>
          </w:p>
          <w:p w14:paraId="0CE3B9B9" w14:textId="77777777" w:rsidR="00977C78" w:rsidRDefault="00977C78" w:rsidP="006E4FD4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1758AFB2" w14:textId="77777777" w:rsidR="00977C78" w:rsidRDefault="00977C78" w:rsidP="006F4BE7">
            <w:pPr>
              <w:pStyle w:val="EasyRead16"/>
              <w:numPr>
                <w:ilvl w:val="0"/>
                <w:numId w:val="15"/>
              </w:numPr>
              <w:rPr>
                <w:b/>
                <w:bCs/>
                <w:sz w:val="28"/>
                <w:szCs w:val="28"/>
              </w:rPr>
            </w:pPr>
            <w:r w:rsidRPr="7BA57005">
              <w:rPr>
                <w:b/>
                <w:bCs/>
                <w:sz w:val="28"/>
                <w:szCs w:val="28"/>
              </w:rPr>
              <w:t>UN Convention on the Rights of Persons with Disabilities.</w:t>
            </w:r>
          </w:p>
          <w:p w14:paraId="40591010" w14:textId="77777777" w:rsidR="00977C78" w:rsidRDefault="00977C78" w:rsidP="006E4FD4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33CA0BD5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say </w:t>
            </w:r>
            <w:r w:rsidRPr="28E086E3">
              <w:rPr>
                <w:b/>
                <w:bCs/>
                <w:sz w:val="28"/>
                <w:szCs w:val="28"/>
              </w:rPr>
              <w:t>CRPD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977C78" w:rsidRPr="008E647D" w14:paraId="4CE0BCC3" w14:textId="77777777" w:rsidTr="20979374">
        <w:trPr>
          <w:cantSplit/>
          <w:trHeight w:val="5103"/>
        </w:trPr>
        <w:tc>
          <w:tcPr>
            <w:tcW w:w="3055" w:type="dxa"/>
          </w:tcPr>
          <w:p w14:paraId="259B0993" w14:textId="77777777" w:rsidR="00977C78" w:rsidRPr="00FA6872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B165F06" wp14:editId="16B6E126">
                  <wp:extent cx="1801495" cy="1801495"/>
                  <wp:effectExtent l="0" t="0" r="8255" b="8255"/>
                  <wp:docPr id="1264796571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674676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7CB0785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52EC5F38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510DC262" w14:textId="77777777" w:rsidR="00977C78" w:rsidRDefault="00977C78" w:rsidP="006E4FD4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CRPD is an agreement between different countries.</w:t>
            </w:r>
          </w:p>
          <w:p w14:paraId="17E6F7AE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12B88C08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CRPD says how people with disability </w:t>
            </w:r>
            <w:r w:rsidRPr="28E086E3">
              <w:rPr>
                <w:b/>
                <w:bCs/>
                <w:sz w:val="28"/>
                <w:szCs w:val="28"/>
              </w:rPr>
              <w:t>must</w:t>
            </w:r>
            <w:r w:rsidRPr="28E086E3">
              <w:rPr>
                <w:sz w:val="28"/>
                <w:szCs w:val="28"/>
              </w:rPr>
              <w:t xml:space="preserve"> have their </w:t>
            </w:r>
            <w:r w:rsidRPr="28E086E3">
              <w:rPr>
                <w:b/>
                <w:bCs/>
                <w:sz w:val="28"/>
                <w:szCs w:val="28"/>
              </w:rPr>
              <w:t>rights</w:t>
            </w:r>
            <w:r w:rsidRPr="28E086E3">
              <w:rPr>
                <w:sz w:val="28"/>
                <w:szCs w:val="28"/>
              </w:rPr>
              <w:t xml:space="preserve"> respected.</w:t>
            </w:r>
          </w:p>
        </w:tc>
      </w:tr>
      <w:tr w:rsidR="00977C78" w:rsidRPr="008E647D" w14:paraId="69C4B436" w14:textId="77777777" w:rsidTr="20979374">
        <w:trPr>
          <w:cantSplit/>
          <w:trHeight w:val="5103"/>
        </w:trPr>
        <w:tc>
          <w:tcPr>
            <w:tcW w:w="3055" w:type="dxa"/>
          </w:tcPr>
          <w:p w14:paraId="64B664F9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FA6872">
              <w:rPr>
                <w:noProof/>
                <w:sz w:val="28"/>
                <w:szCs w:val="28"/>
              </w:rPr>
              <w:drawing>
                <wp:inline distT="0" distB="0" distL="0" distR="0" wp14:anchorId="44623B6D" wp14:editId="36C3F5BB">
                  <wp:extent cx="1588169" cy="1588169"/>
                  <wp:effectExtent l="0" t="0" r="0" b="0"/>
                  <wp:docPr id="2020692032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472768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796" cy="1588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44C8005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45D8184F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0E295609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SPP also supports people with disability to</w:t>
            </w:r>
          </w:p>
          <w:p w14:paraId="62D647BF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518B583B" w14:textId="77777777" w:rsidR="00977C78" w:rsidRPr="008E647D" w:rsidRDefault="00977C78" w:rsidP="006F4BE7">
            <w:pPr>
              <w:pStyle w:val="EasyRead1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Speak up about their rights</w:t>
            </w:r>
          </w:p>
        </w:tc>
      </w:tr>
      <w:tr w:rsidR="00977C78" w:rsidRPr="008E647D" w14:paraId="34C406A2" w14:textId="77777777" w:rsidTr="20979374">
        <w:trPr>
          <w:cantSplit/>
          <w:trHeight w:val="2684"/>
        </w:trPr>
        <w:tc>
          <w:tcPr>
            <w:tcW w:w="3055" w:type="dxa"/>
          </w:tcPr>
          <w:p w14:paraId="3A426138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A676FB">
              <w:rPr>
                <w:noProof/>
                <w:sz w:val="28"/>
                <w:szCs w:val="28"/>
              </w:rPr>
              <w:drawing>
                <wp:inline distT="0" distB="0" distL="0" distR="0" wp14:anchorId="062D172E" wp14:editId="3162CFA0">
                  <wp:extent cx="1801495" cy="1612232"/>
                  <wp:effectExtent l="0" t="0" r="8255" b="7620"/>
                  <wp:docPr id="1691337691" name="Picture 8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803075" name="Picture 8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12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F9886E0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397AF792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3D787EB8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52A23B26" w14:textId="77777777" w:rsidR="00977C78" w:rsidRDefault="00977C78" w:rsidP="006F4BE7">
            <w:pPr>
              <w:pStyle w:val="EasyRead1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Represent their organisation.</w:t>
            </w:r>
          </w:p>
        </w:tc>
      </w:tr>
    </w:tbl>
    <w:p w14:paraId="4CA938B9" w14:textId="77777777" w:rsidR="005D4E68" w:rsidRDefault="005D4E68" w:rsidP="005D4E68">
      <w:pPr>
        <w:pStyle w:val="EasyRead14"/>
        <w:rPr>
          <w:rFonts w:eastAsiaTheme="majorEastAsia" w:cstheme="majorBidi"/>
        </w:rPr>
      </w:pPr>
      <w:r>
        <w:br w:type="page"/>
      </w:r>
    </w:p>
    <w:p w14:paraId="12F1F1F1" w14:textId="77777777" w:rsidR="005D4E68" w:rsidRDefault="005D4E68" w:rsidP="005D4E68">
      <w:pPr>
        <w:pStyle w:val="EasyReadHeadersize14text"/>
      </w:pPr>
      <w:r>
        <w:lastRenderedPageBreak/>
        <w:t>International forums in 2027</w:t>
      </w:r>
    </w:p>
    <w:p w14:paraId="66DB7122" w14:textId="77777777" w:rsidR="005D4E68" w:rsidRPr="00133F55" w:rsidRDefault="005D4E68" w:rsidP="005D4E68">
      <w:pPr>
        <w:pStyle w:val="EasyRead14"/>
        <w:rPr>
          <w:sz w:val="22"/>
          <w:szCs w:val="22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753"/>
        <w:gridCol w:w="5831"/>
      </w:tblGrid>
      <w:tr w:rsidR="00F17402" w:rsidRPr="008E647D" w14:paraId="420312AB" w14:textId="77777777" w:rsidTr="20979374">
        <w:trPr>
          <w:cantSplit/>
          <w:trHeight w:val="4870"/>
        </w:trPr>
        <w:tc>
          <w:tcPr>
            <w:tcW w:w="3055" w:type="dxa"/>
          </w:tcPr>
          <w:p w14:paraId="015B08F9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FE0153">
              <w:rPr>
                <w:noProof/>
                <w:sz w:val="28"/>
                <w:szCs w:val="28"/>
              </w:rPr>
              <w:drawing>
                <wp:inline distT="0" distB="0" distL="0" distR="0" wp14:anchorId="030DF53E" wp14:editId="2748DD69">
                  <wp:extent cx="1801495" cy="1801495"/>
                  <wp:effectExtent l="0" t="0" r="8255" b="0"/>
                  <wp:docPr id="266950486" name="Picture 8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140250" name="Picture 8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C73FA79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285CA869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05B588D2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There are 3 international forums in 2027. </w:t>
            </w:r>
          </w:p>
          <w:p w14:paraId="204E92C1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0160C9A0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They are</w:t>
            </w:r>
          </w:p>
          <w:p w14:paraId="7923B03D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692D03B1" w14:textId="234CF33C" w:rsidR="00F17402" w:rsidRPr="00DC2421" w:rsidRDefault="00F17402" w:rsidP="006F4BE7">
            <w:pPr>
              <w:pStyle w:val="EasyRead16"/>
              <w:numPr>
                <w:ilvl w:val="0"/>
                <w:numId w:val="22"/>
              </w:numPr>
              <w:rPr>
                <w:b/>
                <w:bCs/>
                <w:sz w:val="28"/>
                <w:szCs w:val="28"/>
              </w:rPr>
            </w:pPr>
            <w:r w:rsidRPr="00DC2421">
              <w:rPr>
                <w:b/>
                <w:bCs/>
                <w:sz w:val="28"/>
                <w:szCs w:val="28"/>
              </w:rPr>
              <w:t>20</w:t>
            </w:r>
            <w:r w:rsidR="00CD5FF4" w:rsidRPr="00DC2421">
              <w:rPr>
                <w:b/>
                <w:bCs/>
                <w:sz w:val="28"/>
                <w:szCs w:val="28"/>
              </w:rPr>
              <w:t>th</w:t>
            </w:r>
            <w:r w:rsidRPr="00DC2421">
              <w:rPr>
                <w:b/>
                <w:bCs/>
                <w:sz w:val="28"/>
                <w:szCs w:val="28"/>
              </w:rPr>
              <w:t xml:space="preserve"> session of COSP</w:t>
            </w:r>
          </w:p>
          <w:p w14:paraId="7EF37DBB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E2B665E" w14:textId="77777777" w:rsidR="00F17402" w:rsidRPr="009C607A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133F55">
              <w:rPr>
                <w:b/>
                <w:bCs/>
                <w:sz w:val="28"/>
                <w:szCs w:val="28"/>
              </w:rPr>
              <w:t>COSP20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F17402" w:rsidRPr="008E647D" w14:paraId="15FA046D" w14:textId="77777777" w:rsidTr="20979374">
        <w:trPr>
          <w:cantSplit/>
          <w:trHeight w:val="4089"/>
        </w:trPr>
        <w:tc>
          <w:tcPr>
            <w:tcW w:w="3055" w:type="dxa"/>
          </w:tcPr>
          <w:p w14:paraId="0AF000E4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834702">
              <w:rPr>
                <w:noProof/>
                <w:sz w:val="28"/>
                <w:szCs w:val="28"/>
              </w:rPr>
              <w:drawing>
                <wp:inline distT="0" distB="0" distL="0" distR="0" wp14:anchorId="32051229" wp14:editId="4E1C1B1C">
                  <wp:extent cx="1801495" cy="1525905"/>
                  <wp:effectExtent l="0" t="0" r="0" b="0"/>
                  <wp:docPr id="140466999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908046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52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45EEB58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38775182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47EA717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COSP20 will be in the </w:t>
            </w:r>
            <w:r w:rsidRPr="28E086E3">
              <w:rPr>
                <w:b/>
                <w:bCs/>
                <w:sz w:val="28"/>
                <w:szCs w:val="28"/>
              </w:rPr>
              <w:t xml:space="preserve">United States of America </w:t>
            </w:r>
            <w:r w:rsidRPr="28E086E3">
              <w:rPr>
                <w:sz w:val="28"/>
                <w:szCs w:val="28"/>
              </w:rPr>
              <w:t>on</w:t>
            </w:r>
          </w:p>
          <w:p w14:paraId="19DD0668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4F4B9095" w14:textId="77777777" w:rsidR="00F17402" w:rsidRDefault="00F17402" w:rsidP="006F4BE7">
            <w:pPr>
              <w:pStyle w:val="EasyRead1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9 June to 11 June 2027.</w:t>
            </w:r>
          </w:p>
          <w:p w14:paraId="20F684F0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2C56B8BD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00956D98">
              <w:rPr>
                <w:b/>
                <w:bCs/>
                <w:sz w:val="28"/>
                <w:szCs w:val="28"/>
              </w:rPr>
              <w:t>USA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F17402" w:rsidRPr="008E647D" w14:paraId="43C93EDA" w14:textId="77777777" w:rsidTr="20979374">
        <w:trPr>
          <w:cantSplit/>
          <w:trHeight w:val="2835"/>
        </w:trPr>
        <w:tc>
          <w:tcPr>
            <w:tcW w:w="3055" w:type="dxa"/>
          </w:tcPr>
          <w:p w14:paraId="3388944D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4D15B7">
              <w:rPr>
                <w:noProof/>
                <w:sz w:val="28"/>
                <w:szCs w:val="28"/>
              </w:rPr>
              <w:drawing>
                <wp:inline distT="0" distB="0" distL="0" distR="0" wp14:anchorId="357E40AB" wp14:editId="23B0BBA9">
                  <wp:extent cx="1801495" cy="1801495"/>
                  <wp:effectExtent l="0" t="0" r="8255" b="0"/>
                  <wp:docPr id="611705762" name="Picture 8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617446" name="Picture 8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9AE2B7C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49C701E6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72A0A3D3" w14:textId="77777777" w:rsidR="00F17402" w:rsidRPr="00956D98" w:rsidRDefault="00F17402" w:rsidP="006F4BE7">
            <w:pPr>
              <w:pStyle w:val="EasyRead16"/>
              <w:numPr>
                <w:ilvl w:val="0"/>
                <w:numId w:val="22"/>
              </w:num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956D98">
              <w:rPr>
                <w:b/>
                <w:bCs/>
                <w:sz w:val="28"/>
                <w:szCs w:val="28"/>
              </w:rPr>
              <w:t>71st Session of the Commission on the Status of Women</w:t>
            </w:r>
          </w:p>
          <w:p w14:paraId="17B9DC9A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050B8AA" w14:textId="77777777" w:rsidR="00F17402" w:rsidRPr="009471CC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133F55">
              <w:rPr>
                <w:b/>
                <w:bCs/>
                <w:sz w:val="28"/>
                <w:szCs w:val="28"/>
              </w:rPr>
              <w:t>CSW71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F17402" w:rsidRPr="008E647D" w14:paraId="3AECC23F" w14:textId="77777777" w:rsidTr="20979374">
        <w:trPr>
          <w:cantSplit/>
          <w:trHeight w:val="4952"/>
        </w:trPr>
        <w:tc>
          <w:tcPr>
            <w:tcW w:w="3055" w:type="dxa"/>
          </w:tcPr>
          <w:p w14:paraId="1A7D1D05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447A3A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11D9F96" wp14:editId="37C1DFBA">
                  <wp:extent cx="1801495" cy="1801495"/>
                  <wp:effectExtent l="0" t="0" r="8255" b="8255"/>
                  <wp:docPr id="122447108" name="Picture 3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137569" name="Picture 3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CCF0AE7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3DE221B3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2733AB71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CSW is about </w:t>
            </w:r>
          </w:p>
          <w:p w14:paraId="0444D89C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603681E1" w14:textId="77777777" w:rsidR="00F17402" w:rsidRDefault="00F17402" w:rsidP="006F4BE7">
            <w:pPr>
              <w:pStyle w:val="EasyRead16"/>
              <w:numPr>
                <w:ilvl w:val="1"/>
                <w:numId w:val="2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</w:t>
            </w:r>
            <w:r w:rsidRPr="00150BDC">
              <w:rPr>
                <w:b/>
                <w:bCs/>
                <w:sz w:val="28"/>
                <w:szCs w:val="28"/>
              </w:rPr>
              <w:t>rights of wom</w:t>
            </w:r>
            <w:r>
              <w:rPr>
                <w:b/>
                <w:bCs/>
                <w:sz w:val="28"/>
                <w:szCs w:val="28"/>
              </w:rPr>
              <w:t>e</w:t>
            </w:r>
            <w:r w:rsidRPr="00150BDC">
              <w:rPr>
                <w:b/>
                <w:bCs/>
                <w:sz w:val="28"/>
                <w:szCs w:val="28"/>
              </w:rPr>
              <w:t>n</w:t>
            </w:r>
          </w:p>
          <w:p w14:paraId="26219132" w14:textId="77777777" w:rsidR="00F17402" w:rsidRPr="009471CC" w:rsidRDefault="00F17402" w:rsidP="006F4BE7">
            <w:pPr>
              <w:pStyle w:val="EasyRead16"/>
              <w:numPr>
                <w:ilvl w:val="1"/>
                <w:numId w:val="21"/>
              </w:numPr>
              <w:rPr>
                <w:sz w:val="28"/>
                <w:szCs w:val="28"/>
              </w:rPr>
            </w:pPr>
            <w:r w:rsidRPr="009471CC">
              <w:rPr>
                <w:b/>
                <w:bCs/>
                <w:sz w:val="28"/>
                <w:szCs w:val="28"/>
              </w:rPr>
              <w:t>Gender equality</w:t>
            </w:r>
          </w:p>
          <w:p w14:paraId="70CBF9B0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C36BC90" w14:textId="77777777" w:rsidR="00F17402" w:rsidRPr="00A8629B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A8629B">
              <w:rPr>
                <w:sz w:val="28"/>
                <w:szCs w:val="28"/>
              </w:rPr>
              <w:t xml:space="preserve">Gender equality means that everyone is treated equal no matter your </w:t>
            </w:r>
            <w:r w:rsidRPr="00F11B14">
              <w:rPr>
                <w:b/>
                <w:bCs/>
                <w:sz w:val="28"/>
                <w:szCs w:val="28"/>
              </w:rPr>
              <w:t>gender</w:t>
            </w:r>
            <w:r w:rsidRPr="00A8629B">
              <w:rPr>
                <w:sz w:val="28"/>
                <w:szCs w:val="28"/>
              </w:rPr>
              <w:t>.</w:t>
            </w:r>
          </w:p>
        </w:tc>
      </w:tr>
      <w:tr w:rsidR="00F17402" w:rsidRPr="008E647D" w14:paraId="0FC3021F" w14:textId="77777777" w:rsidTr="20979374">
        <w:trPr>
          <w:cantSplit/>
          <w:trHeight w:val="5376"/>
        </w:trPr>
        <w:tc>
          <w:tcPr>
            <w:tcW w:w="3055" w:type="dxa"/>
          </w:tcPr>
          <w:p w14:paraId="27E4ADE0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F0692D">
              <w:rPr>
                <w:noProof/>
                <w:sz w:val="28"/>
                <w:szCs w:val="28"/>
              </w:rPr>
              <w:drawing>
                <wp:inline distT="0" distB="0" distL="0" distR="0" wp14:anchorId="344B5237" wp14:editId="1E0EC5AA">
                  <wp:extent cx="1801495" cy="1801495"/>
                  <wp:effectExtent l="0" t="0" r="8255" b="8255"/>
                  <wp:docPr id="1833133271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194418" name="Picture 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AEF2CB1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14922C43" w14:textId="77777777" w:rsidR="00F17402" w:rsidRPr="00076211" w:rsidRDefault="00F17402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46B8D564" w14:textId="77777777" w:rsidR="00F17402" w:rsidRPr="00076211" w:rsidRDefault="00F17402" w:rsidP="006E4FD4">
            <w:p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People say what gender they are.</w:t>
            </w:r>
          </w:p>
          <w:p w14:paraId="3BDF2902" w14:textId="77777777" w:rsidR="00F17402" w:rsidRPr="00076211" w:rsidRDefault="00F17402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7B34F6BB" w14:textId="77777777" w:rsidR="00F17402" w:rsidRPr="00076211" w:rsidRDefault="00F17402" w:rsidP="006E4FD4">
            <w:p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They might be</w:t>
            </w:r>
          </w:p>
          <w:p w14:paraId="39EA6F4D" w14:textId="77777777" w:rsidR="00F17402" w:rsidRPr="00076211" w:rsidRDefault="00F17402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71BCB11D" w14:textId="77777777" w:rsidR="00F17402" w:rsidRPr="00076211" w:rsidRDefault="00F17402" w:rsidP="006F4BE7">
            <w:pPr>
              <w:pStyle w:val="ListParagraph"/>
              <w:numPr>
                <w:ilvl w:val="0"/>
                <w:numId w:val="24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man</w:t>
            </w:r>
          </w:p>
          <w:p w14:paraId="6EE3A510" w14:textId="77777777" w:rsidR="00F17402" w:rsidRPr="00076211" w:rsidRDefault="00F17402" w:rsidP="006F4BE7">
            <w:pPr>
              <w:pStyle w:val="ListParagraph"/>
              <w:numPr>
                <w:ilvl w:val="0"/>
                <w:numId w:val="24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woman</w:t>
            </w:r>
          </w:p>
          <w:p w14:paraId="2E4036A6" w14:textId="77777777" w:rsidR="00F17402" w:rsidRPr="00076211" w:rsidRDefault="00F17402" w:rsidP="006F4BE7">
            <w:pPr>
              <w:pStyle w:val="ListParagraph"/>
              <w:numPr>
                <w:ilvl w:val="0"/>
                <w:numId w:val="24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different gender</w:t>
            </w:r>
          </w:p>
          <w:p w14:paraId="707D3E11" w14:textId="77777777" w:rsidR="00F17402" w:rsidRPr="005C6A42" w:rsidRDefault="00F17402" w:rsidP="006F4BE7">
            <w:pPr>
              <w:pStyle w:val="ListParagraph"/>
              <w:numPr>
                <w:ilvl w:val="0"/>
                <w:numId w:val="24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No gender.</w:t>
            </w:r>
          </w:p>
        </w:tc>
      </w:tr>
      <w:tr w:rsidR="00F17402" w:rsidRPr="008E647D" w14:paraId="66FF6A3A" w14:textId="77777777" w:rsidTr="20979374">
        <w:trPr>
          <w:cantSplit/>
          <w:trHeight w:val="2835"/>
        </w:trPr>
        <w:tc>
          <w:tcPr>
            <w:tcW w:w="3055" w:type="dxa"/>
          </w:tcPr>
          <w:p w14:paraId="47352120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4428D4">
              <w:rPr>
                <w:noProof/>
                <w:sz w:val="28"/>
                <w:szCs w:val="28"/>
              </w:rPr>
              <w:drawing>
                <wp:inline distT="0" distB="0" distL="0" distR="0" wp14:anchorId="6CFE1AAC" wp14:editId="42144102">
                  <wp:extent cx="1801495" cy="1435735"/>
                  <wp:effectExtent l="0" t="0" r="0" b="0"/>
                  <wp:docPr id="177051412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549140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43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C449580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4E283746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77DD6838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CSW71 will be in the USA on</w:t>
            </w:r>
          </w:p>
          <w:p w14:paraId="03F42CDA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49694817" w14:textId="77777777" w:rsidR="00F17402" w:rsidRDefault="00F17402" w:rsidP="006F4BE7">
            <w:pPr>
              <w:pStyle w:val="EasyRead1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8 March to 19 March 2027.</w:t>
            </w:r>
          </w:p>
        </w:tc>
      </w:tr>
      <w:tr w:rsidR="00F17402" w:rsidRPr="008E647D" w14:paraId="3D9B4CBC" w14:textId="77777777" w:rsidTr="20979374">
        <w:trPr>
          <w:cantSplit/>
          <w:trHeight w:val="3534"/>
        </w:trPr>
        <w:tc>
          <w:tcPr>
            <w:tcW w:w="3055" w:type="dxa"/>
          </w:tcPr>
          <w:p w14:paraId="6F9B2509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065EE3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B1677F7" wp14:editId="2D62CB0B">
                  <wp:extent cx="1801495" cy="1801495"/>
                  <wp:effectExtent l="0" t="0" r="0" b="0"/>
                  <wp:docPr id="2049787085" name="Picture 9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924428" name="Picture 9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DE8AEAD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5281E59C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C526571" w14:textId="77777777" w:rsidR="00F17402" w:rsidRDefault="00F17402" w:rsidP="006F4BE7">
            <w:pPr>
              <w:pStyle w:val="EasyRead16"/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0D50E45">
              <w:rPr>
                <w:b/>
                <w:bCs/>
                <w:sz w:val="28"/>
                <w:szCs w:val="28"/>
              </w:rPr>
              <w:t>Asia Pacific Ministerial Conference on Disaster Risk Reduction</w:t>
            </w:r>
            <w:r>
              <w:rPr>
                <w:sz w:val="28"/>
                <w:szCs w:val="28"/>
              </w:rPr>
              <w:t>.</w:t>
            </w:r>
          </w:p>
          <w:p w14:paraId="600A7CBC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0D602C97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D50E45">
              <w:rPr>
                <w:b/>
                <w:bCs/>
                <w:sz w:val="28"/>
                <w:szCs w:val="28"/>
              </w:rPr>
              <w:t>APMCDRR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F17402" w:rsidRPr="008E647D" w14:paraId="62EE3BC9" w14:textId="77777777" w:rsidTr="20979374">
        <w:trPr>
          <w:cantSplit/>
          <w:trHeight w:val="3402"/>
        </w:trPr>
        <w:tc>
          <w:tcPr>
            <w:tcW w:w="3055" w:type="dxa"/>
          </w:tcPr>
          <w:p w14:paraId="09DBA4C3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ED714A">
              <w:rPr>
                <w:noProof/>
                <w:sz w:val="28"/>
                <w:szCs w:val="28"/>
              </w:rPr>
              <w:drawing>
                <wp:inline distT="0" distB="0" distL="0" distR="0" wp14:anchorId="360DF067" wp14:editId="0CC99B98">
                  <wp:extent cx="1801495" cy="1801495"/>
                  <wp:effectExtent l="0" t="0" r="8255" b="0"/>
                  <wp:docPr id="143477424" name="Picture 9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201312" name="Picture 9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A4C85DC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74B82B86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86AB561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APMCDRR is about </w:t>
            </w:r>
          </w:p>
          <w:p w14:paraId="10BD3444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458AC901" w14:textId="77777777" w:rsidR="00F17402" w:rsidRDefault="00F17402" w:rsidP="006F4BE7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Preparing for </w:t>
            </w:r>
            <w:r w:rsidRPr="00D50E45">
              <w:rPr>
                <w:b/>
                <w:bCs/>
                <w:sz w:val="28"/>
                <w:szCs w:val="28"/>
              </w:rPr>
              <w:t>disasters</w:t>
            </w:r>
          </w:p>
          <w:p w14:paraId="784DFCF5" w14:textId="77777777" w:rsidR="00F17402" w:rsidRDefault="00F17402" w:rsidP="006F4BE7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Keeping people safe during disasters.</w:t>
            </w:r>
          </w:p>
        </w:tc>
      </w:tr>
      <w:tr w:rsidR="00F17402" w:rsidRPr="008E647D" w14:paraId="36D97F1F" w14:textId="77777777" w:rsidTr="20979374">
        <w:trPr>
          <w:cantSplit/>
          <w:trHeight w:val="3840"/>
        </w:trPr>
        <w:tc>
          <w:tcPr>
            <w:tcW w:w="3055" w:type="dxa"/>
          </w:tcPr>
          <w:p w14:paraId="687886BA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37229E">
              <w:rPr>
                <w:noProof/>
                <w:sz w:val="28"/>
                <w:szCs w:val="28"/>
              </w:rPr>
              <w:drawing>
                <wp:inline distT="0" distB="0" distL="0" distR="0" wp14:anchorId="70B0FD87" wp14:editId="4876B34E">
                  <wp:extent cx="1801495" cy="1801495"/>
                  <wp:effectExtent l="0" t="0" r="0" b="0"/>
                  <wp:docPr id="778169602" name="Picture 8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50025" name="Picture 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2D57F4F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0381EF91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2AD03683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Natural disasters are things like</w:t>
            </w:r>
          </w:p>
          <w:p w14:paraId="10C81935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677BC305" w14:textId="77777777" w:rsidR="00F17402" w:rsidRDefault="00F17402" w:rsidP="00DC2421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Cyclones</w:t>
            </w:r>
          </w:p>
          <w:p w14:paraId="11F57C92" w14:textId="77777777" w:rsidR="00F17402" w:rsidRDefault="00F17402" w:rsidP="00DC2421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Earthquakes</w:t>
            </w:r>
          </w:p>
          <w:p w14:paraId="11B8BA25" w14:textId="77777777" w:rsidR="00F17402" w:rsidRDefault="00F17402" w:rsidP="00DC2421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Floods</w:t>
            </w:r>
          </w:p>
          <w:p w14:paraId="76C9CD64" w14:textId="77777777" w:rsidR="00F17402" w:rsidRDefault="00F17402" w:rsidP="00DC2421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Volcanoes.</w:t>
            </w:r>
          </w:p>
        </w:tc>
      </w:tr>
      <w:tr w:rsidR="00F17402" w:rsidRPr="008E647D" w14:paraId="4BDD4787" w14:textId="77777777" w:rsidTr="20979374">
        <w:trPr>
          <w:cantSplit/>
          <w:trHeight w:val="2835"/>
        </w:trPr>
        <w:tc>
          <w:tcPr>
            <w:tcW w:w="3055" w:type="dxa"/>
          </w:tcPr>
          <w:p w14:paraId="50EEA399" w14:textId="650D9B13" w:rsidR="00F17402" w:rsidRPr="008E647D" w:rsidRDefault="00F87DF4" w:rsidP="006E4FD4">
            <w:pPr>
              <w:pStyle w:val="EasyRead16"/>
              <w:rPr>
                <w:sz w:val="28"/>
                <w:szCs w:val="28"/>
              </w:rPr>
            </w:pPr>
            <w:r w:rsidRPr="009D518C">
              <w:rPr>
                <w:noProof/>
                <w:sz w:val="28"/>
                <w:szCs w:val="28"/>
              </w:rPr>
              <w:drawing>
                <wp:inline distT="0" distB="0" distL="0" distR="0" wp14:anchorId="560311DA" wp14:editId="1E414166">
                  <wp:extent cx="1801495" cy="1473200"/>
                  <wp:effectExtent l="0" t="0" r="0" b="0"/>
                  <wp:docPr id="210592122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592122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E070E87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1FC54B1A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6EDEFA3C" w14:textId="1F684B2E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 xml:space="preserve">APMCDRR will be in Japan </w:t>
            </w:r>
            <w:r w:rsidR="00A67D84">
              <w:rPr>
                <w:sz w:val="28"/>
                <w:szCs w:val="28"/>
              </w:rPr>
              <w:t>o</w:t>
            </w:r>
            <w:r w:rsidRPr="20979374">
              <w:rPr>
                <w:sz w:val="28"/>
                <w:szCs w:val="28"/>
              </w:rPr>
              <w:t>n</w:t>
            </w:r>
          </w:p>
          <w:p w14:paraId="7B32CF2C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6742C318" w14:textId="6B6EFF79" w:rsidR="00F17402" w:rsidRDefault="00907DAA" w:rsidP="006F4BE7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October to 29 </w:t>
            </w:r>
            <w:r w:rsidRPr="1CA0CC21">
              <w:rPr>
                <w:sz w:val="28"/>
                <w:szCs w:val="28"/>
              </w:rPr>
              <w:t>October 2027</w:t>
            </w:r>
            <w:r w:rsidR="00F17402" w:rsidRPr="1CA0CC21">
              <w:rPr>
                <w:sz w:val="28"/>
                <w:szCs w:val="28"/>
              </w:rPr>
              <w:t xml:space="preserve">. </w:t>
            </w:r>
          </w:p>
          <w:p w14:paraId="3C66B93E" w14:textId="590B1DF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</w:tr>
    </w:tbl>
    <w:p w14:paraId="17B543F2" w14:textId="78B8531F" w:rsidR="00CD0AAF" w:rsidRPr="00727303" w:rsidRDefault="00CD0AAF" w:rsidP="00CD0AAF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About this document</w:t>
      </w:r>
    </w:p>
    <w:p w14:paraId="1FFC58E2" w14:textId="77777777" w:rsidR="00CD0AAF" w:rsidRDefault="00CD0AAF" w:rsidP="00CD0AAF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CD0AAF" w:rsidRPr="008E647D" w14:paraId="186608D9" w14:textId="77777777" w:rsidTr="20979374">
        <w:trPr>
          <w:cantSplit/>
          <w:trHeight w:val="2835"/>
        </w:trPr>
        <w:tc>
          <w:tcPr>
            <w:tcW w:w="3053" w:type="dxa"/>
          </w:tcPr>
          <w:p w14:paraId="2EEA91E5" w14:textId="21E7ED39" w:rsidR="00CD0AAF" w:rsidRPr="008E647D" w:rsidRDefault="0030600B" w:rsidP="00355ED7">
            <w:pPr>
              <w:pStyle w:val="EasyRead16"/>
              <w:rPr>
                <w:sz w:val="28"/>
                <w:szCs w:val="28"/>
              </w:rPr>
            </w:pPr>
            <w:r w:rsidRPr="0030600B">
              <w:rPr>
                <w:noProof/>
                <w:sz w:val="28"/>
                <w:szCs w:val="28"/>
              </w:rPr>
              <w:drawing>
                <wp:inline distT="0" distB="0" distL="0" distR="0" wp14:anchorId="78EAB7F5" wp14:editId="159207C8">
                  <wp:extent cx="1801495" cy="1706245"/>
                  <wp:effectExtent l="0" t="0" r="0" b="8255"/>
                  <wp:docPr id="268208981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208981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706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7EBD614" w14:textId="77777777" w:rsidR="00CD0AAF" w:rsidRPr="008E647D" w:rsidRDefault="00CD0AAF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4277CB0" w14:textId="77777777" w:rsidR="00CD0AAF" w:rsidRDefault="00CD0AAF" w:rsidP="00355ED7">
            <w:pPr>
              <w:pStyle w:val="EasyRead16"/>
              <w:rPr>
                <w:sz w:val="28"/>
                <w:szCs w:val="28"/>
              </w:rPr>
            </w:pPr>
          </w:p>
          <w:p w14:paraId="5C0D89BE" w14:textId="77777777" w:rsidR="00EE761A" w:rsidRDefault="00EE761A" w:rsidP="00355ED7">
            <w:pPr>
              <w:pStyle w:val="EasyRead16"/>
              <w:rPr>
                <w:sz w:val="28"/>
                <w:szCs w:val="28"/>
              </w:rPr>
            </w:pPr>
          </w:p>
          <w:p w14:paraId="047505A4" w14:textId="0FA258E8" w:rsidR="003E10BB" w:rsidRPr="008E647D" w:rsidRDefault="6897D826">
            <w:pPr>
              <w:pStyle w:val="EasyRead16"/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This document is</w:t>
            </w:r>
            <w:r w:rsidR="00030248">
              <w:rPr>
                <w:sz w:val="28"/>
                <w:szCs w:val="28"/>
              </w:rPr>
              <w:t xml:space="preserve"> </w:t>
            </w:r>
            <w:r w:rsidR="4FDF3566" w:rsidRPr="20979374">
              <w:rPr>
                <w:sz w:val="28"/>
                <w:szCs w:val="28"/>
              </w:rPr>
              <w:t>in</w:t>
            </w:r>
            <w:r w:rsidRPr="20979374">
              <w:rPr>
                <w:sz w:val="28"/>
                <w:szCs w:val="28"/>
              </w:rPr>
              <w:t xml:space="preserve"> </w:t>
            </w:r>
            <w:r w:rsidR="16E7E123" w:rsidRPr="20979374">
              <w:rPr>
                <w:b/>
                <w:bCs/>
                <w:sz w:val="28"/>
                <w:szCs w:val="28"/>
              </w:rPr>
              <w:t>2 parts</w:t>
            </w:r>
            <w:r w:rsidR="16E7E123" w:rsidRPr="20979374">
              <w:rPr>
                <w:sz w:val="28"/>
                <w:szCs w:val="28"/>
              </w:rPr>
              <w:t>.</w:t>
            </w:r>
          </w:p>
        </w:tc>
      </w:tr>
      <w:tr w:rsidR="00CD0AAF" w:rsidRPr="008E647D" w14:paraId="549C12C9" w14:textId="77777777" w:rsidTr="20979374">
        <w:trPr>
          <w:cantSplit/>
          <w:trHeight w:val="2835"/>
        </w:trPr>
        <w:tc>
          <w:tcPr>
            <w:tcW w:w="3053" w:type="dxa"/>
          </w:tcPr>
          <w:p w14:paraId="1D6E1D03" w14:textId="7CC9318A" w:rsidR="00CD0AAF" w:rsidRPr="008E647D" w:rsidRDefault="001B6884" w:rsidP="00355ED7">
            <w:pPr>
              <w:pStyle w:val="EasyRead16"/>
              <w:rPr>
                <w:sz w:val="28"/>
                <w:szCs w:val="28"/>
              </w:rPr>
            </w:pPr>
            <w:r w:rsidRPr="001B6884">
              <w:rPr>
                <w:noProof/>
                <w:sz w:val="28"/>
                <w:szCs w:val="28"/>
              </w:rPr>
              <w:drawing>
                <wp:inline distT="0" distB="0" distL="0" distR="0" wp14:anchorId="3B1A7C29" wp14:editId="345AAC55">
                  <wp:extent cx="1801495" cy="1801495"/>
                  <wp:effectExtent l="0" t="0" r="8255" b="8255"/>
                  <wp:docPr id="977783604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783604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45BCE10" w14:textId="77777777" w:rsidR="00CD0AAF" w:rsidRPr="008E647D" w:rsidRDefault="00CD0AAF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0908F4A" w14:textId="77777777" w:rsidR="00CD0AAF" w:rsidRDefault="00CD0AAF" w:rsidP="00355ED7">
            <w:pPr>
              <w:pStyle w:val="EasyRead16"/>
              <w:rPr>
                <w:sz w:val="28"/>
                <w:szCs w:val="28"/>
              </w:rPr>
            </w:pPr>
          </w:p>
          <w:p w14:paraId="462A3A74" w14:textId="3E0F69CF" w:rsidR="00AA23DB" w:rsidRDefault="457E90E0" w:rsidP="00355ED7">
            <w:pPr>
              <w:pStyle w:val="EasyRead16"/>
              <w:rPr>
                <w:sz w:val="28"/>
                <w:szCs w:val="28"/>
              </w:rPr>
            </w:pPr>
            <w:r w:rsidRPr="20979374">
              <w:rPr>
                <w:b/>
                <w:bCs/>
                <w:sz w:val="28"/>
                <w:szCs w:val="28"/>
              </w:rPr>
              <w:t>Part 1</w:t>
            </w:r>
            <w:r w:rsidRPr="20979374">
              <w:rPr>
                <w:sz w:val="28"/>
                <w:szCs w:val="28"/>
              </w:rPr>
              <w:t xml:space="preserve"> </w:t>
            </w:r>
            <w:r w:rsidR="380D47CA" w:rsidRPr="20979374">
              <w:rPr>
                <w:sz w:val="28"/>
                <w:szCs w:val="28"/>
              </w:rPr>
              <w:t>is about</w:t>
            </w:r>
          </w:p>
          <w:p w14:paraId="4058E66B" w14:textId="77777777" w:rsidR="0094387F" w:rsidRDefault="0094387F" w:rsidP="00355ED7">
            <w:pPr>
              <w:pStyle w:val="EasyRead16"/>
              <w:rPr>
                <w:sz w:val="28"/>
                <w:szCs w:val="28"/>
              </w:rPr>
            </w:pPr>
          </w:p>
          <w:p w14:paraId="27C53C03" w14:textId="0442A56A" w:rsidR="0094387F" w:rsidRPr="008E647D" w:rsidRDefault="7A813661" w:rsidP="00DC2421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Your organisation</w:t>
            </w:r>
            <w:r w:rsidR="1E7CBADB" w:rsidRPr="20979374">
              <w:rPr>
                <w:sz w:val="28"/>
                <w:szCs w:val="28"/>
              </w:rPr>
              <w:t>.</w:t>
            </w:r>
          </w:p>
        </w:tc>
      </w:tr>
      <w:tr w:rsidR="00CD0AAF" w:rsidRPr="008E647D" w14:paraId="1F0AB126" w14:textId="77777777" w:rsidTr="20979374">
        <w:trPr>
          <w:cantSplit/>
          <w:trHeight w:val="3402"/>
        </w:trPr>
        <w:tc>
          <w:tcPr>
            <w:tcW w:w="3053" w:type="dxa"/>
          </w:tcPr>
          <w:p w14:paraId="02897EBE" w14:textId="04AFD503" w:rsidR="00CD0AAF" w:rsidRPr="008E647D" w:rsidRDefault="00575951" w:rsidP="00355ED7">
            <w:pPr>
              <w:pStyle w:val="EasyRead16"/>
              <w:rPr>
                <w:sz w:val="28"/>
                <w:szCs w:val="28"/>
              </w:rPr>
            </w:pPr>
            <w:r w:rsidRPr="00575951">
              <w:rPr>
                <w:noProof/>
                <w:sz w:val="28"/>
                <w:szCs w:val="28"/>
              </w:rPr>
              <w:drawing>
                <wp:inline distT="0" distB="0" distL="0" distR="0" wp14:anchorId="46A7806A" wp14:editId="2BDF660C">
                  <wp:extent cx="1801495" cy="1801495"/>
                  <wp:effectExtent l="0" t="0" r="0" b="8255"/>
                  <wp:docPr id="1888871646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8871646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FCFEAB4" w14:textId="77777777" w:rsidR="00CD0AAF" w:rsidRPr="008E647D" w:rsidRDefault="00CD0AAF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784BEA1" w14:textId="77777777" w:rsidR="00CD0AAF" w:rsidRDefault="00CD0AAF" w:rsidP="00355ED7">
            <w:pPr>
              <w:pStyle w:val="EasyRead16"/>
              <w:rPr>
                <w:sz w:val="28"/>
                <w:szCs w:val="28"/>
              </w:rPr>
            </w:pPr>
          </w:p>
          <w:p w14:paraId="10F01287" w14:textId="57163705" w:rsidR="007747F7" w:rsidRDefault="20A540B7" w:rsidP="00355ED7">
            <w:pPr>
              <w:pStyle w:val="EasyRead16"/>
              <w:rPr>
                <w:sz w:val="28"/>
                <w:szCs w:val="28"/>
              </w:rPr>
            </w:pPr>
            <w:r w:rsidRPr="20979374">
              <w:rPr>
                <w:b/>
                <w:bCs/>
                <w:sz w:val="28"/>
                <w:szCs w:val="28"/>
              </w:rPr>
              <w:t xml:space="preserve">Part 2 </w:t>
            </w:r>
            <w:r w:rsidRPr="20979374">
              <w:rPr>
                <w:sz w:val="28"/>
                <w:szCs w:val="28"/>
              </w:rPr>
              <w:t>is about</w:t>
            </w:r>
          </w:p>
          <w:p w14:paraId="07BA96DA" w14:textId="77777777" w:rsidR="007747F7" w:rsidRDefault="007747F7" w:rsidP="00355ED7">
            <w:pPr>
              <w:pStyle w:val="EasyRead16"/>
              <w:rPr>
                <w:sz w:val="28"/>
                <w:szCs w:val="28"/>
              </w:rPr>
            </w:pPr>
          </w:p>
          <w:p w14:paraId="58DF9A6F" w14:textId="77777777" w:rsidR="007747F7" w:rsidRDefault="003F53BA" w:rsidP="00DC2421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You.</w:t>
            </w:r>
          </w:p>
          <w:p w14:paraId="3BC413EB" w14:textId="77777777" w:rsidR="00D136A2" w:rsidRDefault="00D136A2" w:rsidP="003F53BA">
            <w:pPr>
              <w:pStyle w:val="EasyRead16"/>
              <w:rPr>
                <w:sz w:val="28"/>
                <w:szCs w:val="28"/>
              </w:rPr>
            </w:pPr>
          </w:p>
          <w:p w14:paraId="06A5BB2F" w14:textId="58AE8F80" w:rsidR="003F53BA" w:rsidRPr="008E647D" w:rsidRDefault="00D136A2" w:rsidP="003F53BA">
            <w:pPr>
              <w:pStyle w:val="EasyRead16"/>
              <w:rPr>
                <w:sz w:val="28"/>
                <w:szCs w:val="28"/>
              </w:rPr>
            </w:pPr>
            <w:r w:rsidRPr="00D136A2">
              <w:rPr>
                <w:sz w:val="28"/>
                <w:szCs w:val="28"/>
              </w:rPr>
              <w:t>You need to fill out a part 2 form for each person in your organisation who wants to go to the forums.</w:t>
            </w:r>
          </w:p>
        </w:tc>
      </w:tr>
      <w:tr w:rsidR="00CD0AAF" w:rsidRPr="008E647D" w14:paraId="2D8B698E" w14:textId="77777777" w:rsidTr="20979374">
        <w:trPr>
          <w:cantSplit/>
          <w:trHeight w:val="2835"/>
        </w:trPr>
        <w:tc>
          <w:tcPr>
            <w:tcW w:w="3053" w:type="dxa"/>
          </w:tcPr>
          <w:p w14:paraId="783AC5AF" w14:textId="060DFB24" w:rsidR="00CD0AAF" w:rsidRPr="00C06E3C" w:rsidRDefault="00835F1F" w:rsidP="00355ED7">
            <w:pPr>
              <w:pStyle w:val="EasyRead16"/>
              <w:rPr>
                <w:noProof/>
                <w:sz w:val="28"/>
                <w:szCs w:val="28"/>
              </w:rPr>
            </w:pPr>
            <w:r w:rsidRPr="00835F1F">
              <w:rPr>
                <w:noProof/>
                <w:sz w:val="28"/>
                <w:szCs w:val="28"/>
              </w:rPr>
              <w:drawing>
                <wp:inline distT="0" distB="0" distL="0" distR="0" wp14:anchorId="58FBEC08" wp14:editId="52C6B375">
                  <wp:extent cx="1801495" cy="1725295"/>
                  <wp:effectExtent l="0" t="0" r="0" b="0"/>
                  <wp:docPr id="495331111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331111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72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1BEC456" w14:textId="77777777" w:rsidR="00CD0AAF" w:rsidRPr="008E647D" w:rsidRDefault="00CD0AAF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BF258B3" w14:textId="77777777" w:rsidR="00CD0AAF" w:rsidRDefault="00CD0AAF" w:rsidP="00355ED7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717E407F" w14:textId="77777777" w:rsidR="00F93A6E" w:rsidRDefault="00F93A6E" w:rsidP="00355ED7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64E12D15" w14:textId="6BBB9C2E" w:rsidR="00F93A6E" w:rsidRPr="0063104B" w:rsidRDefault="00F93A6E" w:rsidP="00355ED7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F93A6E">
              <w:rPr>
                <w:sz w:val="28"/>
                <w:szCs w:val="28"/>
              </w:rPr>
              <w:t>This is</w:t>
            </w:r>
            <w:r>
              <w:rPr>
                <w:b/>
                <w:bCs/>
                <w:sz w:val="28"/>
                <w:szCs w:val="28"/>
              </w:rPr>
              <w:t xml:space="preserve"> part 2.</w:t>
            </w:r>
          </w:p>
        </w:tc>
      </w:tr>
    </w:tbl>
    <w:p w14:paraId="492D4AC9" w14:textId="00760A64" w:rsidR="00736B6A" w:rsidRPr="00727303" w:rsidRDefault="00FE59AE" w:rsidP="00736B6A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 xml:space="preserve">How to </w:t>
      </w:r>
      <w:r w:rsidR="006F165D">
        <w:rPr>
          <w:color w:val="358189"/>
          <w:sz w:val="48"/>
          <w:szCs w:val="48"/>
        </w:rPr>
        <w:t>fill out our form</w:t>
      </w:r>
    </w:p>
    <w:p w14:paraId="699AE45F" w14:textId="77777777" w:rsidR="00736B6A" w:rsidRDefault="00736B6A" w:rsidP="00736B6A"/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736B6A" w:rsidRPr="008E647D" w14:paraId="591A582B" w14:textId="77777777" w:rsidTr="00603890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76380B2B" w14:textId="104EF69B" w:rsidR="00736B6A" w:rsidRPr="008E647D" w:rsidRDefault="002738F3" w:rsidP="008728C7">
            <w:pPr>
              <w:pStyle w:val="EasyRead16"/>
              <w:rPr>
                <w:sz w:val="28"/>
                <w:szCs w:val="28"/>
              </w:rPr>
            </w:pPr>
            <w:r w:rsidRPr="00E01E53">
              <w:rPr>
                <w:noProof/>
                <w:sz w:val="28"/>
                <w:szCs w:val="28"/>
              </w:rPr>
              <w:drawing>
                <wp:inline distT="0" distB="0" distL="0" distR="0" wp14:anchorId="40575620" wp14:editId="313ED6E4">
                  <wp:extent cx="1868170" cy="1868170"/>
                  <wp:effectExtent l="0" t="0" r="0" b="0"/>
                  <wp:docPr id="104969608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969608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F1157B9" w14:textId="77777777" w:rsidR="00736B6A" w:rsidRPr="008E647D" w:rsidRDefault="00736B6A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23341029" w14:textId="77777777" w:rsidR="00736B6A" w:rsidRDefault="00736B6A" w:rsidP="008728C7">
            <w:pPr>
              <w:pStyle w:val="EasyRead16"/>
              <w:rPr>
                <w:sz w:val="28"/>
                <w:szCs w:val="28"/>
              </w:rPr>
            </w:pPr>
          </w:p>
          <w:p w14:paraId="6BF82A80" w14:textId="5B8CF1DF" w:rsidR="006F165D" w:rsidRDefault="006F165D" w:rsidP="008728C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There are a few ways to fill out this form.</w:t>
            </w:r>
          </w:p>
          <w:p w14:paraId="2AFECE99" w14:textId="77777777" w:rsidR="006F165D" w:rsidRDefault="006F165D" w:rsidP="006F165D">
            <w:pPr>
              <w:pStyle w:val="EasyRead16"/>
              <w:rPr>
                <w:sz w:val="28"/>
                <w:szCs w:val="28"/>
              </w:rPr>
            </w:pPr>
          </w:p>
          <w:p w14:paraId="375F2BA6" w14:textId="5F97C053" w:rsidR="00FE59AE" w:rsidRPr="008E647D" w:rsidRDefault="006F165D" w:rsidP="008728C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type your answers</w:t>
            </w:r>
            <w:r w:rsidR="00066F13">
              <w:rPr>
                <w:sz w:val="28"/>
                <w:szCs w:val="28"/>
              </w:rPr>
              <w:t>.</w:t>
            </w:r>
          </w:p>
        </w:tc>
      </w:tr>
      <w:tr w:rsidR="00736B6A" w:rsidRPr="008E647D" w14:paraId="51AA091B" w14:textId="77777777" w:rsidTr="00603890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62B553CB" w14:textId="2B1B2964" w:rsidR="00736B6A" w:rsidRPr="008E647D" w:rsidRDefault="00671992" w:rsidP="008728C7">
            <w:pPr>
              <w:pStyle w:val="EasyRead16"/>
              <w:rPr>
                <w:sz w:val="28"/>
                <w:szCs w:val="28"/>
              </w:rPr>
            </w:pPr>
            <w:r w:rsidRPr="00A66F83">
              <w:rPr>
                <w:noProof/>
                <w:sz w:val="28"/>
                <w:szCs w:val="28"/>
              </w:rPr>
              <w:drawing>
                <wp:inline distT="0" distB="0" distL="0" distR="0" wp14:anchorId="4C0FB480" wp14:editId="1B51EEB2">
                  <wp:extent cx="1868170" cy="1868170"/>
                  <wp:effectExtent l="0" t="0" r="0" b="0"/>
                  <wp:docPr id="1157788421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7788421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15C7B58" w14:textId="77777777" w:rsidR="00736B6A" w:rsidRPr="008E647D" w:rsidRDefault="00736B6A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71A9502E" w14:textId="77777777" w:rsidR="00066F13" w:rsidRDefault="00066F13" w:rsidP="00066F13">
            <w:pPr>
              <w:pStyle w:val="EasyRead16"/>
              <w:rPr>
                <w:sz w:val="28"/>
                <w:szCs w:val="28"/>
              </w:rPr>
            </w:pPr>
          </w:p>
          <w:p w14:paraId="0775E422" w14:textId="77777777" w:rsidR="00066F13" w:rsidRPr="00242D6E" w:rsidRDefault="00066F13" w:rsidP="00066F13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</w:t>
            </w:r>
            <w:r w:rsidRPr="7B78D08F">
              <w:rPr>
                <w:sz w:val="28"/>
                <w:szCs w:val="28"/>
              </w:rPr>
              <w:t xml:space="preserve">ou need to </w:t>
            </w:r>
          </w:p>
          <w:p w14:paraId="50BDA3B9" w14:textId="77777777" w:rsidR="00066F13" w:rsidRPr="00242D6E" w:rsidRDefault="00066F13" w:rsidP="00066F13">
            <w:pPr>
              <w:pStyle w:val="EasyRead16"/>
              <w:rPr>
                <w:sz w:val="28"/>
                <w:szCs w:val="28"/>
              </w:rPr>
            </w:pPr>
          </w:p>
          <w:p w14:paraId="163ED2F7" w14:textId="14792393" w:rsidR="00066F13" w:rsidRPr="00242D6E" w:rsidRDefault="087C29D9" w:rsidP="00066F13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1. Keep this document open</w:t>
            </w:r>
            <w:r w:rsidR="78366628" w:rsidRPr="166FC3E3">
              <w:rPr>
                <w:sz w:val="28"/>
                <w:szCs w:val="28"/>
              </w:rPr>
              <w:t>.</w:t>
            </w:r>
            <w:r w:rsidRPr="166FC3E3">
              <w:rPr>
                <w:sz w:val="28"/>
                <w:szCs w:val="28"/>
              </w:rPr>
              <w:t xml:space="preserve"> </w:t>
            </w:r>
          </w:p>
          <w:p w14:paraId="033010A5" w14:textId="77777777" w:rsidR="00066F13" w:rsidRPr="00242D6E" w:rsidRDefault="00066F13" w:rsidP="00066F13">
            <w:pPr>
              <w:pStyle w:val="EasyRead16"/>
              <w:rPr>
                <w:sz w:val="28"/>
                <w:szCs w:val="28"/>
              </w:rPr>
            </w:pPr>
          </w:p>
          <w:p w14:paraId="33F4CEB0" w14:textId="5BBA13BB" w:rsidR="00736B6A" w:rsidRPr="008E647D" w:rsidRDefault="00066F13" w:rsidP="00066F13">
            <w:pPr>
              <w:pStyle w:val="EasyRead16"/>
              <w:rPr>
                <w:sz w:val="28"/>
                <w:szCs w:val="28"/>
              </w:rPr>
            </w:pPr>
            <w:r w:rsidRPr="7B78D08F">
              <w:rPr>
                <w:sz w:val="28"/>
                <w:szCs w:val="28"/>
              </w:rPr>
              <w:t>2. Open a new Word document</w:t>
            </w:r>
            <w:r>
              <w:rPr>
                <w:sz w:val="28"/>
                <w:szCs w:val="28"/>
              </w:rPr>
              <w:t>.</w:t>
            </w:r>
          </w:p>
        </w:tc>
      </w:tr>
      <w:tr w:rsidR="00736B6A" w:rsidRPr="008E647D" w14:paraId="48A994D1" w14:textId="77777777" w:rsidTr="00603890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7389E9EE" w14:textId="5EC0ECEF" w:rsidR="00736B6A" w:rsidRPr="008E647D" w:rsidRDefault="00A000D0" w:rsidP="008728C7">
            <w:pPr>
              <w:pStyle w:val="EasyRead16"/>
              <w:rPr>
                <w:sz w:val="28"/>
                <w:szCs w:val="28"/>
              </w:rPr>
            </w:pPr>
            <w:r w:rsidRPr="00C06E3C">
              <w:rPr>
                <w:noProof/>
                <w:sz w:val="28"/>
                <w:szCs w:val="28"/>
              </w:rPr>
              <w:drawing>
                <wp:inline distT="0" distB="0" distL="0" distR="0" wp14:anchorId="2A4E7726" wp14:editId="3F3625B9">
                  <wp:extent cx="1868170" cy="1868170"/>
                  <wp:effectExtent l="0" t="0" r="0" b="0"/>
                  <wp:docPr id="1857522370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7522370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0CE05151" w14:textId="77777777" w:rsidR="00736B6A" w:rsidRPr="008E647D" w:rsidRDefault="00736B6A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36538962" w14:textId="77777777" w:rsidR="00736B6A" w:rsidRDefault="00736B6A" w:rsidP="008728C7">
            <w:pPr>
              <w:pStyle w:val="EasyRead16"/>
              <w:rPr>
                <w:sz w:val="28"/>
                <w:szCs w:val="28"/>
              </w:rPr>
            </w:pPr>
          </w:p>
          <w:p w14:paraId="13A92850" w14:textId="77777777" w:rsidR="00602F64" w:rsidRDefault="00602F64" w:rsidP="008728C7">
            <w:pPr>
              <w:pStyle w:val="EasyRead16"/>
              <w:rPr>
                <w:sz w:val="28"/>
                <w:szCs w:val="28"/>
              </w:rPr>
            </w:pPr>
          </w:p>
          <w:p w14:paraId="149C3BAA" w14:textId="78F8CCB2" w:rsidR="00602F64" w:rsidRPr="008E647D" w:rsidRDefault="00602F64" w:rsidP="008728C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write your answers</w:t>
            </w:r>
            <w:r w:rsidR="00107DE4">
              <w:rPr>
                <w:sz w:val="28"/>
                <w:szCs w:val="28"/>
              </w:rPr>
              <w:t>.</w:t>
            </w:r>
          </w:p>
        </w:tc>
      </w:tr>
      <w:tr w:rsidR="00A000D0" w:rsidRPr="008E647D" w14:paraId="6EF83A47" w14:textId="77777777" w:rsidTr="00603890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17DAFFAF" w14:textId="222591CA" w:rsidR="00A000D0" w:rsidRPr="00C06E3C" w:rsidRDefault="00B24299" w:rsidP="008728C7">
            <w:pPr>
              <w:pStyle w:val="EasyRead16"/>
              <w:rPr>
                <w:noProof/>
                <w:sz w:val="28"/>
                <w:szCs w:val="28"/>
              </w:rPr>
            </w:pPr>
            <w:r w:rsidRPr="00E4672E">
              <w:rPr>
                <w:noProof/>
                <w:sz w:val="28"/>
                <w:szCs w:val="28"/>
              </w:rPr>
              <w:drawing>
                <wp:inline distT="0" distB="0" distL="0" distR="0" wp14:anchorId="1656C69B" wp14:editId="0CD414FF">
                  <wp:extent cx="1868170" cy="1868170"/>
                  <wp:effectExtent l="0" t="0" r="0" b="0"/>
                  <wp:docPr id="1798742495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8742495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78F8A6E" w14:textId="77777777" w:rsidR="00A000D0" w:rsidRPr="008E647D" w:rsidRDefault="00A000D0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58A04849" w14:textId="77777777" w:rsidR="0063104B" w:rsidRDefault="0063104B" w:rsidP="0063104B">
            <w:pPr>
              <w:pStyle w:val="EasyRead16"/>
              <w:rPr>
                <w:sz w:val="28"/>
                <w:szCs w:val="28"/>
              </w:rPr>
            </w:pPr>
            <w:r w:rsidRPr="7B78D08F">
              <w:rPr>
                <w:sz w:val="28"/>
                <w:szCs w:val="28"/>
              </w:rPr>
              <w:t xml:space="preserve">You need to </w:t>
            </w:r>
          </w:p>
          <w:p w14:paraId="180206E4" w14:textId="77777777" w:rsidR="0063104B" w:rsidRDefault="0063104B" w:rsidP="0063104B">
            <w:pPr>
              <w:pStyle w:val="EasyRead16"/>
              <w:rPr>
                <w:sz w:val="28"/>
                <w:szCs w:val="28"/>
              </w:rPr>
            </w:pPr>
          </w:p>
          <w:p w14:paraId="20CF21A9" w14:textId="18053300" w:rsidR="0063104B" w:rsidRDefault="73230CFE" w:rsidP="0063104B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1. Keep this document open</w:t>
            </w:r>
            <w:r w:rsidR="797F3D1A" w:rsidRPr="166FC3E3">
              <w:rPr>
                <w:sz w:val="28"/>
                <w:szCs w:val="28"/>
              </w:rPr>
              <w:t>.</w:t>
            </w:r>
            <w:r w:rsidRPr="166FC3E3">
              <w:rPr>
                <w:sz w:val="28"/>
                <w:szCs w:val="28"/>
              </w:rPr>
              <w:t xml:space="preserve"> </w:t>
            </w:r>
          </w:p>
          <w:p w14:paraId="454B1926" w14:textId="77777777" w:rsidR="0063104B" w:rsidRPr="00532E4E" w:rsidRDefault="0063104B" w:rsidP="0063104B">
            <w:pPr>
              <w:pStyle w:val="EasyRead16"/>
              <w:ind w:left="720"/>
              <w:rPr>
                <w:sz w:val="28"/>
                <w:szCs w:val="28"/>
              </w:rPr>
            </w:pPr>
          </w:p>
          <w:p w14:paraId="68BE7E17" w14:textId="573AEACC" w:rsidR="00A000D0" w:rsidRPr="0063104B" w:rsidRDefault="0063104B" w:rsidP="0063104B">
            <w:pPr>
              <w:pStyle w:val="EasyRead16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7B78D08F">
              <w:rPr>
                <w:sz w:val="28"/>
                <w:szCs w:val="28"/>
              </w:rPr>
              <w:t>Write your answers on a blank piece of paper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8A00AB" w:rsidRPr="008E647D" w14:paraId="5C80C8F2" w14:textId="77777777" w:rsidTr="00603890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2E221159" w14:textId="156C5C75" w:rsidR="008A00AB" w:rsidRPr="00E4672E" w:rsidRDefault="000953DB" w:rsidP="008728C7">
            <w:pPr>
              <w:pStyle w:val="EasyRead16"/>
              <w:rPr>
                <w:noProof/>
                <w:sz w:val="28"/>
                <w:szCs w:val="28"/>
              </w:rPr>
            </w:pPr>
            <w:r w:rsidRPr="000953DB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EEE5017" wp14:editId="1A857487">
                  <wp:extent cx="1801495" cy="1801495"/>
                  <wp:effectExtent l="0" t="0" r="0" b="8255"/>
                  <wp:docPr id="624078871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078871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C0058BF" w14:textId="77777777" w:rsidR="008A00AB" w:rsidRPr="008E647D" w:rsidRDefault="008A00AB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34D1DABE" w14:textId="77777777" w:rsidR="008A00AB" w:rsidRDefault="008A00AB" w:rsidP="00975B9C">
            <w:pPr>
              <w:pStyle w:val="EasyRead16"/>
              <w:rPr>
                <w:sz w:val="28"/>
                <w:szCs w:val="28"/>
              </w:rPr>
            </w:pPr>
          </w:p>
          <w:p w14:paraId="0767B59B" w14:textId="77777777" w:rsidR="008A00AB" w:rsidRDefault="008A00AB" w:rsidP="00975B9C">
            <w:pPr>
              <w:pStyle w:val="EasyRead16"/>
              <w:rPr>
                <w:sz w:val="28"/>
                <w:szCs w:val="28"/>
              </w:rPr>
            </w:pPr>
          </w:p>
          <w:p w14:paraId="64599A49" w14:textId="58C15A7F" w:rsidR="008A00AB" w:rsidRDefault="008A00AB" w:rsidP="00975B9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There are </w:t>
            </w:r>
            <w:r w:rsidR="00C70271">
              <w:rPr>
                <w:b/>
                <w:bCs/>
                <w:sz w:val="28"/>
                <w:szCs w:val="28"/>
              </w:rPr>
              <w:t>4</w:t>
            </w:r>
            <w:r w:rsidRPr="00E741B3">
              <w:rPr>
                <w:b/>
                <w:bCs/>
                <w:sz w:val="28"/>
                <w:szCs w:val="28"/>
              </w:rPr>
              <w:t xml:space="preserve"> sections </w:t>
            </w:r>
            <w:r>
              <w:rPr>
                <w:sz w:val="28"/>
                <w:szCs w:val="28"/>
              </w:rPr>
              <w:t>for our form.</w:t>
            </w:r>
          </w:p>
        </w:tc>
      </w:tr>
      <w:tr w:rsidR="00E741B3" w:rsidRPr="008E647D" w14:paraId="1105CBC0" w14:textId="77777777" w:rsidTr="004727B3">
        <w:trPr>
          <w:cantSplit/>
          <w:trHeight w:val="4200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489E3BA3" w14:textId="625588FC" w:rsidR="00E741B3" w:rsidRPr="00E4672E" w:rsidRDefault="00F44C8B" w:rsidP="008728C7">
            <w:pPr>
              <w:pStyle w:val="EasyRead16"/>
              <w:rPr>
                <w:noProof/>
                <w:sz w:val="28"/>
                <w:szCs w:val="28"/>
              </w:rPr>
            </w:pPr>
            <w:r w:rsidRPr="00F44C8B">
              <w:rPr>
                <w:noProof/>
                <w:sz w:val="28"/>
                <w:szCs w:val="28"/>
              </w:rPr>
              <w:drawing>
                <wp:inline distT="0" distB="0" distL="0" distR="0" wp14:anchorId="08584BDD" wp14:editId="4E07C10A">
                  <wp:extent cx="1801495" cy="1801495"/>
                  <wp:effectExtent l="0" t="0" r="0" b="0"/>
                  <wp:docPr id="2122725424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2725424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962C543" w14:textId="77777777" w:rsidR="00E741B3" w:rsidRPr="008E647D" w:rsidRDefault="00E741B3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2350E790" w14:textId="77777777" w:rsidR="002052E9" w:rsidRPr="002052E9" w:rsidRDefault="002052E9" w:rsidP="002052E9">
            <w:pPr>
              <w:pStyle w:val="EasyRead16"/>
              <w:rPr>
                <w:sz w:val="28"/>
                <w:szCs w:val="28"/>
              </w:rPr>
            </w:pPr>
          </w:p>
          <w:p w14:paraId="71D053E7" w14:textId="77777777" w:rsidR="002052E9" w:rsidRPr="002052E9" w:rsidRDefault="002052E9" w:rsidP="002052E9">
            <w:pPr>
              <w:pStyle w:val="EasyRead16"/>
              <w:rPr>
                <w:sz w:val="28"/>
                <w:szCs w:val="28"/>
              </w:rPr>
            </w:pPr>
            <w:r w:rsidRPr="002052E9">
              <w:rPr>
                <w:sz w:val="28"/>
                <w:szCs w:val="28"/>
              </w:rPr>
              <w:t xml:space="preserve">Each person who wants to go to the forum will need </w:t>
            </w:r>
            <w:r w:rsidRPr="002052E9">
              <w:rPr>
                <w:b/>
                <w:bCs/>
                <w:sz w:val="28"/>
                <w:szCs w:val="28"/>
              </w:rPr>
              <w:t>different</w:t>
            </w:r>
            <w:r w:rsidRPr="002052E9">
              <w:rPr>
                <w:sz w:val="28"/>
                <w:szCs w:val="28"/>
              </w:rPr>
              <w:t xml:space="preserve"> answers for</w:t>
            </w:r>
          </w:p>
          <w:p w14:paraId="602FC7E4" w14:textId="77777777" w:rsidR="002052E9" w:rsidRPr="002052E9" w:rsidRDefault="002052E9" w:rsidP="002052E9">
            <w:pPr>
              <w:pStyle w:val="EasyRead16"/>
              <w:rPr>
                <w:sz w:val="28"/>
                <w:szCs w:val="28"/>
              </w:rPr>
            </w:pPr>
          </w:p>
          <w:p w14:paraId="24146327" w14:textId="77777777" w:rsidR="002052E9" w:rsidRPr="002052E9" w:rsidRDefault="002052E9" w:rsidP="006F4BE7">
            <w:pPr>
              <w:pStyle w:val="EasyRead16"/>
              <w:numPr>
                <w:ilvl w:val="0"/>
                <w:numId w:val="51"/>
              </w:numPr>
              <w:rPr>
                <w:sz w:val="28"/>
                <w:szCs w:val="28"/>
              </w:rPr>
            </w:pPr>
            <w:r w:rsidRPr="002052E9">
              <w:rPr>
                <w:sz w:val="28"/>
                <w:szCs w:val="28"/>
              </w:rPr>
              <w:t>Questions about you</w:t>
            </w:r>
          </w:p>
          <w:p w14:paraId="3D2C832B" w14:textId="77777777" w:rsidR="002052E9" w:rsidRPr="002052E9" w:rsidRDefault="002052E9" w:rsidP="006F4BE7">
            <w:pPr>
              <w:pStyle w:val="EasyRead16"/>
              <w:numPr>
                <w:ilvl w:val="0"/>
                <w:numId w:val="51"/>
              </w:numPr>
              <w:rPr>
                <w:sz w:val="28"/>
                <w:szCs w:val="28"/>
              </w:rPr>
            </w:pPr>
            <w:r w:rsidRPr="002052E9">
              <w:rPr>
                <w:sz w:val="28"/>
                <w:szCs w:val="28"/>
              </w:rPr>
              <w:t>How much funding are you asking for</w:t>
            </w:r>
          </w:p>
          <w:p w14:paraId="5D368E81" w14:textId="7FD8DCAE" w:rsidR="004C0B4F" w:rsidRPr="002052E9" w:rsidRDefault="002052E9" w:rsidP="006F4BE7">
            <w:pPr>
              <w:pStyle w:val="EasyRead16"/>
              <w:numPr>
                <w:ilvl w:val="0"/>
                <w:numId w:val="51"/>
              </w:numPr>
              <w:rPr>
                <w:sz w:val="28"/>
                <w:szCs w:val="28"/>
              </w:rPr>
            </w:pPr>
            <w:r w:rsidRPr="002052E9">
              <w:rPr>
                <w:b/>
                <w:bCs/>
                <w:sz w:val="28"/>
                <w:szCs w:val="28"/>
              </w:rPr>
              <w:t xml:space="preserve">Assessment </w:t>
            </w:r>
            <w:r w:rsidRPr="002052E9">
              <w:rPr>
                <w:sz w:val="28"/>
                <w:szCs w:val="28"/>
              </w:rPr>
              <w:t>questions.</w:t>
            </w:r>
          </w:p>
        </w:tc>
      </w:tr>
      <w:tr w:rsidR="00C70271" w:rsidRPr="008E647D" w14:paraId="3D3068A8" w14:textId="77777777" w:rsidTr="0046044A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44AE7CBA" w14:textId="6AB72A0D" w:rsidR="00C70271" w:rsidRPr="00E4672E" w:rsidRDefault="00765774" w:rsidP="008728C7">
            <w:pPr>
              <w:pStyle w:val="EasyRead16"/>
              <w:rPr>
                <w:noProof/>
                <w:sz w:val="28"/>
                <w:szCs w:val="28"/>
              </w:rPr>
            </w:pPr>
            <w:r w:rsidRPr="00C14627">
              <w:rPr>
                <w:noProof/>
                <w:sz w:val="28"/>
                <w:szCs w:val="28"/>
              </w:rPr>
              <w:drawing>
                <wp:inline distT="0" distB="0" distL="0" distR="0" wp14:anchorId="0FD536F4" wp14:editId="0722684B">
                  <wp:extent cx="1801495" cy="1801495"/>
                  <wp:effectExtent l="0" t="0" r="8255" b="8255"/>
                  <wp:docPr id="1622976383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976383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4F3C748" w14:textId="77777777" w:rsidR="00C70271" w:rsidRPr="008E647D" w:rsidRDefault="00C70271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4C576205" w14:textId="77777777" w:rsidR="00DA7623" w:rsidRDefault="00DA7623" w:rsidP="0005601B">
            <w:pPr>
              <w:pStyle w:val="EasyRead16"/>
              <w:rPr>
                <w:sz w:val="28"/>
                <w:szCs w:val="28"/>
              </w:rPr>
            </w:pPr>
          </w:p>
          <w:p w14:paraId="04FF0E80" w14:textId="77777777" w:rsidR="00DA7623" w:rsidRDefault="00DA7623" w:rsidP="0005601B">
            <w:pPr>
              <w:pStyle w:val="EasyRead16"/>
              <w:rPr>
                <w:sz w:val="28"/>
                <w:szCs w:val="28"/>
              </w:rPr>
            </w:pPr>
          </w:p>
          <w:p w14:paraId="4730FB95" w14:textId="4F582E8F" w:rsidR="0040046D" w:rsidRDefault="00DA7623" w:rsidP="0005601B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 xml:space="preserve">An assessment is looking at information in your application to </w:t>
            </w:r>
            <w:proofErr w:type="gramStart"/>
            <w:r w:rsidRPr="78812BA4">
              <w:rPr>
                <w:sz w:val="28"/>
                <w:szCs w:val="28"/>
              </w:rPr>
              <w:t>make a decision</w:t>
            </w:r>
            <w:proofErr w:type="gramEnd"/>
            <w:r w:rsidRPr="78812BA4">
              <w:rPr>
                <w:sz w:val="28"/>
                <w:szCs w:val="28"/>
              </w:rPr>
              <w:t>.</w:t>
            </w:r>
          </w:p>
        </w:tc>
      </w:tr>
      <w:tr w:rsidR="005061DE" w:rsidRPr="008E647D" w14:paraId="09C12966" w14:textId="77777777" w:rsidTr="0046044A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212BE186" w14:textId="170D8BE7" w:rsidR="005061DE" w:rsidRPr="00E4672E" w:rsidRDefault="00AC3C60" w:rsidP="008728C7">
            <w:pPr>
              <w:pStyle w:val="EasyRead16"/>
              <w:rPr>
                <w:noProof/>
                <w:sz w:val="28"/>
                <w:szCs w:val="28"/>
              </w:rPr>
            </w:pPr>
            <w:r w:rsidRPr="00AC3C60">
              <w:rPr>
                <w:noProof/>
                <w:sz w:val="28"/>
                <w:szCs w:val="28"/>
              </w:rPr>
              <w:drawing>
                <wp:inline distT="0" distB="0" distL="0" distR="0" wp14:anchorId="5302D297" wp14:editId="40B8A86E">
                  <wp:extent cx="1801495" cy="1801495"/>
                  <wp:effectExtent l="0" t="0" r="0" b="8255"/>
                  <wp:docPr id="37724447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724447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B778EAC" w14:textId="77777777" w:rsidR="005061DE" w:rsidRPr="008E647D" w:rsidRDefault="005061DE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7645F437" w14:textId="77777777" w:rsidR="005061DE" w:rsidRDefault="005061DE" w:rsidP="00975B9C">
            <w:pPr>
              <w:pStyle w:val="EasyRead16"/>
              <w:rPr>
                <w:sz w:val="28"/>
                <w:szCs w:val="28"/>
              </w:rPr>
            </w:pPr>
          </w:p>
          <w:p w14:paraId="156613C7" w14:textId="77777777" w:rsidR="005061DE" w:rsidRDefault="005061DE" w:rsidP="00975B9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decide what questions you want to answer.</w:t>
            </w:r>
          </w:p>
          <w:p w14:paraId="20F682B0" w14:textId="77777777" w:rsidR="005061DE" w:rsidRDefault="005061DE" w:rsidP="00975B9C">
            <w:pPr>
              <w:pStyle w:val="EasyRead16"/>
              <w:rPr>
                <w:sz w:val="28"/>
                <w:szCs w:val="28"/>
              </w:rPr>
            </w:pPr>
          </w:p>
          <w:p w14:paraId="24A930C8" w14:textId="5C9C2017" w:rsidR="005061DE" w:rsidRDefault="005061DE" w:rsidP="00975B9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do </w:t>
            </w:r>
            <w:r w:rsidRPr="005061DE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have to answer any questions you do </w:t>
            </w:r>
            <w:r w:rsidRPr="005061DE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want to.</w:t>
            </w:r>
          </w:p>
        </w:tc>
      </w:tr>
    </w:tbl>
    <w:p w14:paraId="5930158F" w14:textId="4F957BBD" w:rsidR="002200F4" w:rsidRPr="00727303" w:rsidRDefault="00F10B9D" w:rsidP="002200F4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Questions about you</w:t>
      </w:r>
    </w:p>
    <w:p w14:paraId="24B7EBB6" w14:textId="77777777" w:rsidR="002200F4" w:rsidRDefault="002200F4" w:rsidP="002200F4"/>
    <w:tbl>
      <w:tblPr>
        <w:tblStyle w:val="TableGri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055"/>
        <w:gridCol w:w="753"/>
        <w:gridCol w:w="5831"/>
      </w:tblGrid>
      <w:tr w:rsidR="002C5A1B" w:rsidRPr="008E647D" w14:paraId="27BFA48B" w14:textId="77777777" w:rsidTr="20979374">
        <w:trPr>
          <w:cantSplit/>
          <w:trHeight w:val="2552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7CDA73B2" w14:textId="565DA5D4" w:rsidR="002C5A1B" w:rsidRPr="008E647D" w:rsidRDefault="004C4D12" w:rsidP="00217A99">
            <w:pPr>
              <w:pStyle w:val="EasyRead16"/>
              <w:jc w:val="center"/>
              <w:rPr>
                <w:sz w:val="28"/>
                <w:szCs w:val="28"/>
              </w:rPr>
            </w:pPr>
            <w:r w:rsidRPr="004C4D12">
              <w:rPr>
                <w:noProof/>
                <w:sz w:val="28"/>
                <w:szCs w:val="28"/>
              </w:rPr>
              <w:drawing>
                <wp:inline distT="0" distB="0" distL="0" distR="0" wp14:anchorId="3C728DB5" wp14:editId="771D7905">
                  <wp:extent cx="1533525" cy="1533525"/>
                  <wp:effectExtent l="0" t="0" r="9525" b="9525"/>
                  <wp:docPr id="1812654976" name="Picture 3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654976" name="Picture 3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3956315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42AAC48" w14:textId="73F782DF" w:rsidR="00D85A63" w:rsidRPr="00D85A63" w:rsidRDefault="00D85A63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D85A63">
              <w:rPr>
                <w:b/>
                <w:bCs/>
                <w:sz w:val="28"/>
                <w:szCs w:val="28"/>
              </w:rPr>
              <w:t>Question 1</w:t>
            </w:r>
          </w:p>
          <w:p w14:paraId="50166432" w14:textId="77777777" w:rsidR="00D85A63" w:rsidRDefault="00D85A63" w:rsidP="0054018D">
            <w:pPr>
              <w:pStyle w:val="EasyRead16"/>
              <w:rPr>
                <w:sz w:val="28"/>
                <w:szCs w:val="28"/>
              </w:rPr>
            </w:pPr>
          </w:p>
          <w:p w14:paraId="26DAE20C" w14:textId="256B8169" w:rsidR="004D0573" w:rsidRDefault="00D85A63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What is </w:t>
            </w:r>
            <w:r w:rsidR="00705D0D">
              <w:rPr>
                <w:sz w:val="28"/>
                <w:szCs w:val="28"/>
              </w:rPr>
              <w:t>your</w:t>
            </w:r>
          </w:p>
          <w:p w14:paraId="548F5866" w14:textId="77777777" w:rsidR="004D0573" w:rsidRDefault="004D0573" w:rsidP="0054018D">
            <w:pPr>
              <w:pStyle w:val="EasyRead16"/>
              <w:rPr>
                <w:sz w:val="28"/>
                <w:szCs w:val="28"/>
              </w:rPr>
            </w:pPr>
          </w:p>
          <w:p w14:paraId="7506FA5C" w14:textId="2182E7F1" w:rsidR="00D85A63" w:rsidRPr="008E647D" w:rsidRDefault="00705D0D" w:rsidP="006F4BE7">
            <w:pPr>
              <w:pStyle w:val="EasyRead16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</w:t>
            </w:r>
            <w:r w:rsidR="004D0573">
              <w:rPr>
                <w:sz w:val="28"/>
                <w:szCs w:val="28"/>
              </w:rPr>
              <w:t>ull</w:t>
            </w:r>
            <w:r w:rsidR="00D85A63">
              <w:rPr>
                <w:sz w:val="28"/>
                <w:szCs w:val="28"/>
              </w:rPr>
              <w:t xml:space="preserve"> name</w:t>
            </w:r>
          </w:p>
        </w:tc>
      </w:tr>
      <w:tr w:rsidR="002C5A1B" w:rsidRPr="008E647D" w14:paraId="0AC23963" w14:textId="77777777" w:rsidTr="20979374">
        <w:trPr>
          <w:cantSplit/>
          <w:trHeight w:val="2552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7E182B8E" w14:textId="5C73BF68" w:rsidR="002C5A1B" w:rsidRPr="008E647D" w:rsidRDefault="00DE784D" w:rsidP="00DE784D">
            <w:pPr>
              <w:pStyle w:val="EasyRead16"/>
              <w:jc w:val="center"/>
              <w:rPr>
                <w:sz w:val="28"/>
                <w:szCs w:val="28"/>
              </w:rPr>
            </w:pPr>
            <w:r w:rsidRPr="00DE784D">
              <w:rPr>
                <w:noProof/>
                <w:sz w:val="28"/>
                <w:szCs w:val="28"/>
              </w:rPr>
              <w:drawing>
                <wp:inline distT="0" distB="0" distL="0" distR="0" wp14:anchorId="5947526A" wp14:editId="7FF863E6">
                  <wp:extent cx="1600200" cy="1600200"/>
                  <wp:effectExtent l="0" t="0" r="0" b="0"/>
                  <wp:docPr id="553179916" name="Picture 3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179916" name="Picture 3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004BD63C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0B63C4B7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41763A8A" w14:textId="77777777" w:rsidR="00705D0D" w:rsidRDefault="00705D0D" w:rsidP="0054018D">
            <w:pPr>
              <w:pStyle w:val="EasyRead16"/>
              <w:rPr>
                <w:sz w:val="28"/>
                <w:szCs w:val="28"/>
              </w:rPr>
            </w:pPr>
          </w:p>
          <w:p w14:paraId="786661C8" w14:textId="6DEC72E7" w:rsidR="00705D0D" w:rsidRPr="008E647D" w:rsidRDefault="00705D0D" w:rsidP="006F4BE7">
            <w:pPr>
              <w:pStyle w:val="EasyRead16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Gender</w:t>
            </w:r>
          </w:p>
        </w:tc>
      </w:tr>
      <w:tr w:rsidR="002C5A1B" w:rsidRPr="008E647D" w14:paraId="06D17C96" w14:textId="77777777" w:rsidTr="20979374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582032E7" w14:textId="32DBC6B0" w:rsidR="002C5A1B" w:rsidRPr="008E647D" w:rsidRDefault="00DE784D" w:rsidP="0054018D">
            <w:pPr>
              <w:pStyle w:val="EasyRead16"/>
              <w:rPr>
                <w:sz w:val="28"/>
                <w:szCs w:val="28"/>
              </w:rPr>
            </w:pPr>
            <w:r w:rsidRPr="00DE784D">
              <w:rPr>
                <w:noProof/>
                <w:sz w:val="28"/>
                <w:szCs w:val="28"/>
              </w:rPr>
              <w:drawing>
                <wp:inline distT="0" distB="0" distL="0" distR="0" wp14:anchorId="44D4C314" wp14:editId="3DF876F5">
                  <wp:extent cx="1801495" cy="1801495"/>
                  <wp:effectExtent l="0" t="0" r="0" b="0"/>
                  <wp:docPr id="158568070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568070" name="Picture 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64D9AA3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2F89340B" w14:textId="507499E8" w:rsidR="00705D0D" w:rsidRPr="00705D0D" w:rsidRDefault="40E8D59A" w:rsidP="006F4BE7">
            <w:pPr>
              <w:pStyle w:val="EasyRead16"/>
              <w:numPr>
                <w:ilvl w:val="0"/>
                <w:numId w:val="28"/>
              </w:numPr>
              <w:rPr>
                <w:b/>
                <w:bCs/>
                <w:sz w:val="28"/>
                <w:szCs w:val="28"/>
              </w:rPr>
            </w:pPr>
            <w:r w:rsidRPr="166FC3E3">
              <w:rPr>
                <w:b/>
                <w:bCs/>
                <w:sz w:val="28"/>
                <w:szCs w:val="28"/>
              </w:rPr>
              <w:t>Pronouns</w:t>
            </w:r>
            <w:r w:rsidR="72F0EA97" w:rsidRPr="166FC3E3">
              <w:rPr>
                <w:b/>
                <w:bCs/>
                <w:sz w:val="28"/>
                <w:szCs w:val="28"/>
              </w:rPr>
              <w:t>.</w:t>
            </w:r>
          </w:p>
          <w:p w14:paraId="7C49E9E0" w14:textId="77777777" w:rsidR="00705D0D" w:rsidRDefault="00705D0D" w:rsidP="00705D0D">
            <w:pPr>
              <w:pStyle w:val="EasyRead16"/>
              <w:rPr>
                <w:sz w:val="28"/>
                <w:szCs w:val="28"/>
              </w:rPr>
            </w:pPr>
          </w:p>
          <w:p w14:paraId="2F74A0A8" w14:textId="77777777" w:rsidR="001A6B9F" w:rsidRDefault="001A6B9F" w:rsidP="001A6B9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Pronouns are the words you use when talking about someone.</w:t>
            </w:r>
          </w:p>
          <w:p w14:paraId="28442200" w14:textId="77777777" w:rsidR="001A6B9F" w:rsidRDefault="001A6B9F" w:rsidP="001A6B9F">
            <w:pPr>
              <w:pStyle w:val="EasyRead16"/>
              <w:rPr>
                <w:sz w:val="28"/>
                <w:szCs w:val="28"/>
              </w:rPr>
            </w:pPr>
          </w:p>
          <w:p w14:paraId="58D93317" w14:textId="77777777" w:rsidR="001A6B9F" w:rsidRDefault="001A6B9F" w:rsidP="001A6B9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do </w:t>
            </w:r>
            <w:r w:rsidRPr="00CD5C31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use their name.</w:t>
            </w:r>
          </w:p>
          <w:p w14:paraId="1F89D213" w14:textId="77777777" w:rsidR="001A6B9F" w:rsidRDefault="001A6B9F" w:rsidP="001A6B9F">
            <w:pPr>
              <w:pStyle w:val="EasyRead16"/>
              <w:rPr>
                <w:sz w:val="28"/>
                <w:szCs w:val="28"/>
              </w:rPr>
            </w:pPr>
          </w:p>
          <w:p w14:paraId="054CD8C8" w14:textId="77777777" w:rsidR="001A6B9F" w:rsidRDefault="001A6B9F" w:rsidP="001A6B9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could say</w:t>
            </w:r>
          </w:p>
          <w:p w14:paraId="702514C5" w14:textId="77777777" w:rsidR="001A6B9F" w:rsidRDefault="001A6B9F" w:rsidP="001A6B9F">
            <w:pPr>
              <w:pStyle w:val="EasyRead16"/>
              <w:rPr>
                <w:sz w:val="28"/>
                <w:szCs w:val="28"/>
              </w:rPr>
            </w:pPr>
          </w:p>
          <w:p w14:paraId="599AB889" w14:textId="77777777" w:rsidR="001A6B9F" w:rsidRDefault="001A6B9F" w:rsidP="006F4BE7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She </w:t>
            </w:r>
            <w:r w:rsidRPr="00CD5C31">
              <w:rPr>
                <w:b/>
                <w:bCs/>
                <w:sz w:val="28"/>
                <w:szCs w:val="28"/>
              </w:rPr>
              <w:t>or</w:t>
            </w:r>
            <w:r>
              <w:rPr>
                <w:sz w:val="28"/>
                <w:szCs w:val="28"/>
              </w:rPr>
              <w:t xml:space="preserve"> her </w:t>
            </w:r>
          </w:p>
          <w:p w14:paraId="1FA63A0F" w14:textId="77777777" w:rsidR="001A6B9F" w:rsidRPr="00495867" w:rsidRDefault="001A6B9F" w:rsidP="006F4BE7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He </w:t>
            </w:r>
            <w:r w:rsidRPr="00CD5C31">
              <w:rPr>
                <w:b/>
                <w:bCs/>
                <w:sz w:val="28"/>
                <w:szCs w:val="28"/>
              </w:rPr>
              <w:t>or</w:t>
            </w:r>
            <w:r>
              <w:rPr>
                <w:sz w:val="28"/>
                <w:szCs w:val="28"/>
              </w:rPr>
              <w:t xml:space="preserve"> him</w:t>
            </w:r>
          </w:p>
          <w:p w14:paraId="470E2691" w14:textId="77777777" w:rsidR="001A6B9F" w:rsidRDefault="001A6B9F" w:rsidP="006F4BE7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They </w:t>
            </w:r>
            <w:r w:rsidRPr="00CD5C31">
              <w:rPr>
                <w:b/>
                <w:bCs/>
                <w:sz w:val="28"/>
                <w:szCs w:val="28"/>
              </w:rPr>
              <w:t>or</w:t>
            </w:r>
            <w:r>
              <w:rPr>
                <w:sz w:val="28"/>
                <w:szCs w:val="28"/>
              </w:rPr>
              <w:t xml:space="preserve"> them.</w:t>
            </w:r>
          </w:p>
          <w:p w14:paraId="04EA6FB5" w14:textId="77777777" w:rsidR="001A6B9F" w:rsidRDefault="001A6B9F" w:rsidP="001A6B9F">
            <w:pPr>
              <w:pStyle w:val="EasyRead16"/>
              <w:rPr>
                <w:sz w:val="28"/>
                <w:szCs w:val="28"/>
              </w:rPr>
            </w:pPr>
          </w:p>
          <w:p w14:paraId="4A324D6F" w14:textId="30CC1CDD" w:rsidR="00705D0D" w:rsidRPr="008E647D" w:rsidRDefault="001A6B9F" w:rsidP="001A6B9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People can choose the pronouns that are right for them.</w:t>
            </w:r>
          </w:p>
        </w:tc>
      </w:tr>
      <w:tr w:rsidR="002C5A1B" w:rsidRPr="008E647D" w14:paraId="31EC2585" w14:textId="77777777" w:rsidTr="20979374">
        <w:trPr>
          <w:cantSplit/>
          <w:trHeight w:val="3572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2DA53121" w14:textId="787A20AF" w:rsidR="002C5A1B" w:rsidRPr="008E647D" w:rsidRDefault="00BD554F" w:rsidP="0054018D">
            <w:pPr>
              <w:pStyle w:val="EasyRead16"/>
              <w:rPr>
                <w:sz w:val="28"/>
                <w:szCs w:val="28"/>
              </w:rPr>
            </w:pPr>
            <w:r w:rsidRPr="00BD554F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E36A29A" wp14:editId="0E6E712D">
                  <wp:extent cx="1801495" cy="1801495"/>
                  <wp:effectExtent l="0" t="0" r="8255" b="8255"/>
                  <wp:docPr id="1917668921" name="Picture 3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668921" name="Picture 3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355A8007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042837F8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622D7456" w14:textId="117EB22B" w:rsidR="009C0828" w:rsidRPr="009C0828" w:rsidRDefault="009C0828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9C0828">
              <w:rPr>
                <w:b/>
                <w:bCs/>
                <w:sz w:val="28"/>
                <w:szCs w:val="28"/>
              </w:rPr>
              <w:t>Question 2</w:t>
            </w:r>
          </w:p>
          <w:p w14:paraId="781EB987" w14:textId="77777777" w:rsidR="009C0828" w:rsidRDefault="009C0828" w:rsidP="0054018D">
            <w:pPr>
              <w:pStyle w:val="EasyRead16"/>
              <w:rPr>
                <w:sz w:val="28"/>
                <w:szCs w:val="28"/>
              </w:rPr>
            </w:pPr>
          </w:p>
          <w:p w14:paraId="6BEE597E" w14:textId="431E481C" w:rsidR="009C0828" w:rsidRPr="008E647D" w:rsidRDefault="009C0828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What </w:t>
            </w:r>
            <w:r w:rsidR="00024914">
              <w:rPr>
                <w:sz w:val="28"/>
                <w:szCs w:val="28"/>
              </w:rPr>
              <w:t xml:space="preserve">is the name of the </w:t>
            </w:r>
            <w:r>
              <w:rPr>
                <w:sz w:val="28"/>
                <w:szCs w:val="28"/>
              </w:rPr>
              <w:t xml:space="preserve">organisation you </w:t>
            </w:r>
            <w:r w:rsidR="00C81A28">
              <w:rPr>
                <w:sz w:val="28"/>
                <w:szCs w:val="28"/>
              </w:rPr>
              <w:t xml:space="preserve">are </w:t>
            </w:r>
            <w:r>
              <w:rPr>
                <w:sz w:val="28"/>
                <w:szCs w:val="28"/>
              </w:rPr>
              <w:t>part of.</w:t>
            </w:r>
          </w:p>
        </w:tc>
      </w:tr>
      <w:tr w:rsidR="00024914" w:rsidRPr="008E647D" w14:paraId="21537DC6" w14:textId="77777777" w:rsidTr="20979374">
        <w:trPr>
          <w:cantSplit/>
          <w:trHeight w:val="3572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5E92409E" w14:textId="26F6EF44" w:rsidR="00024914" w:rsidRPr="008E647D" w:rsidRDefault="00BD554F" w:rsidP="0054018D">
            <w:pPr>
              <w:pStyle w:val="EasyRead16"/>
              <w:rPr>
                <w:sz w:val="28"/>
                <w:szCs w:val="28"/>
              </w:rPr>
            </w:pPr>
            <w:r w:rsidRPr="00331748">
              <w:rPr>
                <w:noProof/>
                <w:sz w:val="28"/>
                <w:szCs w:val="28"/>
              </w:rPr>
              <w:drawing>
                <wp:inline distT="0" distB="0" distL="0" distR="0" wp14:anchorId="6A45CDA8" wp14:editId="4966F915">
                  <wp:extent cx="1801495" cy="1801495"/>
                  <wp:effectExtent l="0" t="0" r="0" b="0"/>
                  <wp:docPr id="1203148096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3148096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BC5CC09" w14:textId="77777777" w:rsidR="00024914" w:rsidRPr="008E647D" w:rsidRDefault="00024914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564B5A1D" w14:textId="77777777" w:rsidR="00024914" w:rsidRDefault="00024914" w:rsidP="0054018D">
            <w:pPr>
              <w:pStyle w:val="EasyRead16"/>
              <w:rPr>
                <w:sz w:val="28"/>
                <w:szCs w:val="28"/>
              </w:rPr>
            </w:pPr>
          </w:p>
          <w:p w14:paraId="07E61717" w14:textId="77777777" w:rsidR="00024914" w:rsidRDefault="00024914" w:rsidP="0054018D">
            <w:pPr>
              <w:pStyle w:val="EasyRead16"/>
              <w:rPr>
                <w:sz w:val="28"/>
                <w:szCs w:val="28"/>
              </w:rPr>
            </w:pPr>
          </w:p>
          <w:p w14:paraId="5E31388E" w14:textId="54786629" w:rsidR="00024914" w:rsidRDefault="7D4A04DB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What do you do for the organisation.</w:t>
            </w:r>
          </w:p>
        </w:tc>
      </w:tr>
      <w:tr w:rsidR="00C81A28" w:rsidRPr="008E647D" w14:paraId="616D7D51" w14:textId="77777777" w:rsidTr="20979374">
        <w:trPr>
          <w:cantSplit/>
          <w:trHeight w:val="3572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42E9AEFB" w14:textId="78B86CF8" w:rsidR="00C81A28" w:rsidRPr="008E647D" w:rsidRDefault="00BD554F" w:rsidP="0054018D">
            <w:pPr>
              <w:pStyle w:val="EasyRead16"/>
              <w:rPr>
                <w:sz w:val="28"/>
                <w:szCs w:val="28"/>
              </w:rPr>
            </w:pPr>
            <w:r w:rsidRPr="004428F2">
              <w:rPr>
                <w:noProof/>
                <w:sz w:val="28"/>
                <w:szCs w:val="28"/>
              </w:rPr>
              <w:drawing>
                <wp:inline distT="0" distB="0" distL="0" distR="0" wp14:anchorId="56396998" wp14:editId="265C9904">
                  <wp:extent cx="1801495" cy="1801495"/>
                  <wp:effectExtent l="0" t="0" r="8255" b="8255"/>
                  <wp:docPr id="20010499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10499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9EAAB27" w14:textId="77777777" w:rsidR="00C81A28" w:rsidRPr="008E647D" w:rsidRDefault="00C81A28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293F25F" w14:textId="77777777" w:rsidR="00C81A28" w:rsidRDefault="00C81A28" w:rsidP="0054018D">
            <w:pPr>
              <w:pStyle w:val="EasyRead16"/>
              <w:rPr>
                <w:sz w:val="28"/>
                <w:szCs w:val="28"/>
              </w:rPr>
            </w:pPr>
          </w:p>
          <w:p w14:paraId="4F8FE832" w14:textId="78BE1263" w:rsidR="00C81A28" w:rsidRPr="00C81A28" w:rsidRDefault="00C81A28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C81A28">
              <w:rPr>
                <w:b/>
                <w:bCs/>
                <w:sz w:val="28"/>
                <w:szCs w:val="28"/>
              </w:rPr>
              <w:t>Question 3</w:t>
            </w:r>
          </w:p>
          <w:p w14:paraId="44DD1700" w14:textId="77777777" w:rsidR="00C81A28" w:rsidRDefault="00C81A28" w:rsidP="0054018D">
            <w:pPr>
              <w:pStyle w:val="EasyRead16"/>
              <w:rPr>
                <w:sz w:val="28"/>
                <w:szCs w:val="28"/>
              </w:rPr>
            </w:pPr>
          </w:p>
          <w:p w14:paraId="6EADDDD2" w14:textId="77777777" w:rsidR="00C81A28" w:rsidRDefault="00C81A28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is your</w:t>
            </w:r>
          </w:p>
          <w:p w14:paraId="35114694" w14:textId="77777777" w:rsidR="00C81A28" w:rsidRDefault="00C81A28" w:rsidP="0054018D">
            <w:pPr>
              <w:pStyle w:val="EasyRead16"/>
              <w:rPr>
                <w:sz w:val="28"/>
                <w:szCs w:val="28"/>
              </w:rPr>
            </w:pPr>
          </w:p>
          <w:p w14:paraId="5AB4B415" w14:textId="2D4F0D83" w:rsidR="00C81A28" w:rsidRDefault="00C81A28" w:rsidP="006F4BE7">
            <w:pPr>
              <w:pStyle w:val="EasyRead16"/>
              <w:numPr>
                <w:ilvl w:val="0"/>
                <w:numId w:val="3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Email address</w:t>
            </w:r>
          </w:p>
        </w:tc>
      </w:tr>
      <w:tr w:rsidR="00C81A28" w:rsidRPr="008E647D" w14:paraId="2A7403A0" w14:textId="77777777" w:rsidTr="20979374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47546657" w14:textId="6E321A25" w:rsidR="00C81A28" w:rsidRPr="008E647D" w:rsidRDefault="25A7CABD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321E991" wp14:editId="5F825751">
                  <wp:extent cx="1801495" cy="1882775"/>
                  <wp:effectExtent l="0" t="0" r="0" b="0"/>
                  <wp:docPr id="92609077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609077" name="Picture 1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8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0BE6DF77" w14:textId="77777777" w:rsidR="00C81A28" w:rsidRPr="008E647D" w:rsidRDefault="00C81A28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237A6236" w14:textId="77777777" w:rsidR="00C81A28" w:rsidRDefault="00C81A28" w:rsidP="0054018D">
            <w:pPr>
              <w:pStyle w:val="EasyRead16"/>
              <w:rPr>
                <w:sz w:val="28"/>
                <w:szCs w:val="28"/>
              </w:rPr>
            </w:pPr>
          </w:p>
          <w:p w14:paraId="5E53174F" w14:textId="77777777" w:rsidR="00C81A28" w:rsidRDefault="00C81A28" w:rsidP="0054018D">
            <w:pPr>
              <w:pStyle w:val="EasyRead16"/>
              <w:rPr>
                <w:sz w:val="28"/>
                <w:szCs w:val="28"/>
              </w:rPr>
            </w:pPr>
          </w:p>
          <w:p w14:paraId="33179320" w14:textId="5F371C61" w:rsidR="00C81A28" w:rsidRDefault="00C81A28" w:rsidP="006F4BE7">
            <w:pPr>
              <w:pStyle w:val="EasyRead16"/>
              <w:numPr>
                <w:ilvl w:val="0"/>
                <w:numId w:val="3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Phone number</w:t>
            </w:r>
            <w:r w:rsidR="00077EB9">
              <w:rPr>
                <w:sz w:val="28"/>
                <w:szCs w:val="28"/>
              </w:rPr>
              <w:t>.</w:t>
            </w:r>
          </w:p>
        </w:tc>
      </w:tr>
      <w:tr w:rsidR="00492047" w:rsidRPr="008E647D" w14:paraId="1196129F" w14:textId="77777777" w:rsidTr="20979374">
        <w:trPr>
          <w:cantSplit/>
          <w:trHeight w:val="4952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6524C936" w14:textId="363D199B" w:rsidR="00492047" w:rsidRPr="008E647D" w:rsidRDefault="00734B31" w:rsidP="0054018D">
            <w:pPr>
              <w:pStyle w:val="EasyRead16"/>
              <w:rPr>
                <w:sz w:val="28"/>
                <w:szCs w:val="28"/>
              </w:rPr>
            </w:pPr>
            <w:r w:rsidRPr="002623C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10C12F8" wp14:editId="7D5275E9">
                  <wp:extent cx="1801495" cy="1801495"/>
                  <wp:effectExtent l="0" t="0" r="8255" b="0"/>
                  <wp:docPr id="861909766" name="Picture 4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909766" name="Picture 4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F47FF72" w14:textId="77777777" w:rsidR="00492047" w:rsidRPr="008E647D" w:rsidRDefault="00492047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1F554B15" w14:textId="77777777" w:rsidR="00D4189C" w:rsidRDefault="00D4189C" w:rsidP="00D4189C">
            <w:pPr>
              <w:pStyle w:val="EasyRead16"/>
              <w:rPr>
                <w:sz w:val="28"/>
                <w:szCs w:val="28"/>
              </w:rPr>
            </w:pPr>
          </w:p>
          <w:p w14:paraId="262E382D" w14:textId="2F24958D" w:rsidR="00D4189C" w:rsidRDefault="469FA8BE" w:rsidP="00D4189C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We will think about the </w:t>
            </w:r>
            <w:r w:rsidRPr="166FC3E3">
              <w:rPr>
                <w:b/>
                <w:bCs/>
                <w:sz w:val="28"/>
                <w:szCs w:val="28"/>
              </w:rPr>
              <w:t>diversit</w:t>
            </w:r>
            <w:r w:rsidRPr="00526158">
              <w:rPr>
                <w:b/>
                <w:bCs/>
                <w:sz w:val="28"/>
                <w:szCs w:val="28"/>
              </w:rPr>
              <w:t>y</w:t>
            </w:r>
            <w:r w:rsidRPr="166FC3E3">
              <w:rPr>
                <w:sz w:val="28"/>
                <w:szCs w:val="28"/>
              </w:rPr>
              <w:t xml:space="preserve"> of the </w:t>
            </w:r>
            <w:r w:rsidR="0F28890A" w:rsidRPr="166FC3E3">
              <w:rPr>
                <w:sz w:val="28"/>
                <w:szCs w:val="28"/>
              </w:rPr>
              <w:t>people who want to go to the forums</w:t>
            </w:r>
            <w:r w:rsidRPr="166FC3E3">
              <w:rPr>
                <w:sz w:val="28"/>
                <w:szCs w:val="28"/>
              </w:rPr>
              <w:t>.</w:t>
            </w:r>
          </w:p>
          <w:p w14:paraId="562DDE21" w14:textId="77777777" w:rsidR="00D4189C" w:rsidRDefault="00D4189C" w:rsidP="00D4189C">
            <w:pPr>
              <w:pStyle w:val="EasyRead16"/>
              <w:rPr>
                <w:sz w:val="28"/>
                <w:szCs w:val="28"/>
              </w:rPr>
            </w:pPr>
          </w:p>
          <w:p w14:paraId="43F8A761" w14:textId="77777777" w:rsidR="008D566F" w:rsidRDefault="00EE5D05" w:rsidP="008D566F">
            <w:pPr>
              <w:pStyle w:val="EasyRead16"/>
              <w:rPr>
                <w:sz w:val="28"/>
                <w:szCs w:val="28"/>
              </w:rPr>
            </w:pPr>
            <w:r w:rsidRPr="00EE5D05">
              <w:rPr>
                <w:sz w:val="28"/>
                <w:szCs w:val="28"/>
              </w:rPr>
              <w:t xml:space="preserve">Diversity </w:t>
            </w:r>
            <w:r w:rsidR="009D7376">
              <w:rPr>
                <w:sz w:val="28"/>
                <w:szCs w:val="28"/>
              </w:rPr>
              <w:t>means how people are different from each other.</w:t>
            </w:r>
          </w:p>
          <w:p w14:paraId="7D3C3D87" w14:textId="77777777" w:rsidR="008D566F" w:rsidRDefault="008D566F" w:rsidP="008D566F">
            <w:pPr>
              <w:pStyle w:val="EasyRead16"/>
              <w:rPr>
                <w:sz w:val="28"/>
                <w:szCs w:val="28"/>
              </w:rPr>
            </w:pPr>
          </w:p>
          <w:p w14:paraId="181FA8A9" w14:textId="7D1A90FA" w:rsidR="00492047" w:rsidRPr="00EE5D05" w:rsidRDefault="24351398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The next questions </w:t>
            </w:r>
            <w:r w:rsidR="1D3135FD" w:rsidRPr="166FC3E3">
              <w:rPr>
                <w:sz w:val="28"/>
                <w:szCs w:val="28"/>
              </w:rPr>
              <w:t xml:space="preserve">are </w:t>
            </w:r>
            <w:r w:rsidRPr="166FC3E3">
              <w:rPr>
                <w:sz w:val="28"/>
                <w:szCs w:val="28"/>
              </w:rPr>
              <w:t>about diversity.</w:t>
            </w:r>
          </w:p>
        </w:tc>
      </w:tr>
      <w:tr w:rsidR="00492047" w:rsidRPr="008E647D" w14:paraId="54AB026C" w14:textId="77777777" w:rsidTr="20979374">
        <w:trPr>
          <w:cantSplit/>
          <w:trHeight w:val="5801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527A1E25" w14:textId="489DCD8B" w:rsidR="00492047" w:rsidRPr="008E647D" w:rsidRDefault="00126D18" w:rsidP="0054018D">
            <w:pPr>
              <w:pStyle w:val="EasyRead16"/>
              <w:rPr>
                <w:sz w:val="28"/>
                <w:szCs w:val="28"/>
              </w:rPr>
            </w:pPr>
            <w:r w:rsidRPr="00126D18">
              <w:rPr>
                <w:noProof/>
                <w:sz w:val="28"/>
                <w:szCs w:val="28"/>
              </w:rPr>
              <w:drawing>
                <wp:inline distT="0" distB="0" distL="0" distR="0" wp14:anchorId="7ED89F2C" wp14:editId="50057B27">
                  <wp:extent cx="1801495" cy="1801495"/>
                  <wp:effectExtent l="0" t="0" r="0" b="8255"/>
                  <wp:docPr id="1992965656" name="Picture 4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965656" name="Picture 4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31E350C0" w14:textId="77777777" w:rsidR="00492047" w:rsidRPr="008E647D" w:rsidRDefault="00492047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5874017D" w14:textId="77777777" w:rsidR="00492047" w:rsidRDefault="00492047" w:rsidP="0054018D">
            <w:pPr>
              <w:pStyle w:val="EasyRead16"/>
              <w:rPr>
                <w:sz w:val="28"/>
                <w:szCs w:val="28"/>
              </w:rPr>
            </w:pPr>
          </w:p>
          <w:p w14:paraId="76CC6B32" w14:textId="77777777" w:rsidR="00895AA3" w:rsidRPr="00895AA3" w:rsidRDefault="00895AA3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895AA3">
              <w:rPr>
                <w:b/>
                <w:bCs/>
                <w:sz w:val="28"/>
                <w:szCs w:val="28"/>
              </w:rPr>
              <w:t>Question 4</w:t>
            </w:r>
          </w:p>
          <w:p w14:paraId="7F1C5ACB" w14:textId="77777777" w:rsidR="00895AA3" w:rsidRDefault="00895AA3" w:rsidP="0054018D">
            <w:pPr>
              <w:pStyle w:val="EasyRead16"/>
              <w:rPr>
                <w:sz w:val="28"/>
                <w:szCs w:val="28"/>
              </w:rPr>
            </w:pPr>
          </w:p>
          <w:p w14:paraId="6073D354" w14:textId="77777777" w:rsidR="00895AA3" w:rsidRDefault="00895AA3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you have a disability.</w:t>
            </w:r>
          </w:p>
          <w:p w14:paraId="4AF348EA" w14:textId="77777777" w:rsidR="0083645A" w:rsidRDefault="0083645A" w:rsidP="0083645A">
            <w:pPr>
              <w:pStyle w:val="EasyRead16"/>
              <w:rPr>
                <w:sz w:val="28"/>
                <w:szCs w:val="28"/>
              </w:rPr>
            </w:pPr>
          </w:p>
          <w:p w14:paraId="724128DF" w14:textId="77777777" w:rsidR="0083645A" w:rsidRDefault="2BE7DB63" w:rsidP="007346FF">
            <w:pPr>
              <w:pStyle w:val="EasyRead16"/>
              <w:numPr>
                <w:ilvl w:val="1"/>
                <w:numId w:val="12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Yes</w:t>
            </w:r>
          </w:p>
          <w:p w14:paraId="48C9FA7B" w14:textId="77777777" w:rsidR="0083645A" w:rsidRDefault="0083645A" w:rsidP="0083645A">
            <w:pPr>
              <w:pStyle w:val="EasyRead16"/>
              <w:rPr>
                <w:sz w:val="28"/>
                <w:szCs w:val="28"/>
              </w:rPr>
            </w:pPr>
          </w:p>
          <w:p w14:paraId="079B2A1D" w14:textId="77777777" w:rsidR="0083645A" w:rsidRDefault="0083645A" w:rsidP="0083645A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</w:t>
            </w:r>
          </w:p>
          <w:p w14:paraId="66AB3D73" w14:textId="77777777" w:rsidR="0083645A" w:rsidRDefault="0083645A" w:rsidP="0083645A">
            <w:pPr>
              <w:pStyle w:val="EasyRead16"/>
              <w:rPr>
                <w:sz w:val="28"/>
                <w:szCs w:val="28"/>
              </w:rPr>
            </w:pPr>
          </w:p>
          <w:p w14:paraId="789DB162" w14:textId="20D368A7" w:rsidR="0083645A" w:rsidRPr="0083645A" w:rsidRDefault="2BE7DB63" w:rsidP="007346FF">
            <w:pPr>
              <w:pStyle w:val="EasyRead16"/>
              <w:numPr>
                <w:ilvl w:val="1"/>
                <w:numId w:val="12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No.</w:t>
            </w:r>
          </w:p>
        </w:tc>
      </w:tr>
      <w:tr w:rsidR="00492047" w:rsidRPr="008E647D" w14:paraId="49B872BB" w14:textId="77777777" w:rsidTr="20979374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5F737AE6" w14:textId="23B650F5" w:rsidR="00492047" w:rsidRPr="008E647D" w:rsidRDefault="00895FA7" w:rsidP="0054018D">
            <w:pPr>
              <w:pStyle w:val="EasyRead16"/>
              <w:rPr>
                <w:sz w:val="28"/>
                <w:szCs w:val="28"/>
              </w:rPr>
            </w:pPr>
            <w:r w:rsidRPr="00895FA7">
              <w:rPr>
                <w:noProof/>
                <w:sz w:val="28"/>
                <w:szCs w:val="28"/>
              </w:rPr>
              <w:drawing>
                <wp:inline distT="0" distB="0" distL="0" distR="0" wp14:anchorId="63217C65" wp14:editId="58159BC3">
                  <wp:extent cx="1801495" cy="1801495"/>
                  <wp:effectExtent l="0" t="0" r="8255" b="8255"/>
                  <wp:docPr id="1940929496" name="Picture 4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0929496" name="Picture 4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C3EA052" w14:textId="77777777" w:rsidR="00492047" w:rsidRPr="008E647D" w:rsidRDefault="00492047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F54D775" w14:textId="77777777" w:rsidR="00492047" w:rsidRDefault="00492047" w:rsidP="0054018D">
            <w:pPr>
              <w:pStyle w:val="EasyRead16"/>
              <w:rPr>
                <w:sz w:val="28"/>
                <w:szCs w:val="28"/>
              </w:rPr>
            </w:pPr>
          </w:p>
          <w:p w14:paraId="4F1852D8" w14:textId="77777777" w:rsidR="0083645A" w:rsidRDefault="0083645A" w:rsidP="0054018D">
            <w:pPr>
              <w:pStyle w:val="EasyRead16"/>
              <w:rPr>
                <w:sz w:val="28"/>
                <w:szCs w:val="28"/>
              </w:rPr>
            </w:pPr>
          </w:p>
          <w:p w14:paraId="399950AB" w14:textId="202F4B3A" w:rsidR="0083645A" w:rsidRDefault="0083645A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information about your disability would you like to share with us.</w:t>
            </w:r>
          </w:p>
        </w:tc>
      </w:tr>
      <w:tr w:rsidR="00492047" w:rsidRPr="008E647D" w14:paraId="6FA563F5" w14:textId="77777777" w:rsidTr="20979374">
        <w:trPr>
          <w:cantSplit/>
          <w:trHeight w:val="6794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4659573A" w14:textId="6925FFC7" w:rsidR="00492047" w:rsidRPr="008E647D" w:rsidRDefault="00D92282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C41DDAF" wp14:editId="769BF512">
                  <wp:extent cx="1801495" cy="1801495"/>
                  <wp:effectExtent l="0" t="0" r="0" b="0"/>
                  <wp:docPr id="2140382130" name="Picture 4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0382130" name="Picture 4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C741C51" w14:textId="77777777" w:rsidR="00492047" w:rsidRPr="008E647D" w:rsidRDefault="00492047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7D6EC8BB" w14:textId="77777777" w:rsidR="00492047" w:rsidRDefault="00492047" w:rsidP="0054018D">
            <w:pPr>
              <w:pStyle w:val="EasyRead16"/>
              <w:rPr>
                <w:sz w:val="28"/>
                <w:szCs w:val="28"/>
              </w:rPr>
            </w:pPr>
          </w:p>
          <w:p w14:paraId="163677B0" w14:textId="77777777" w:rsidR="00A038EB" w:rsidRPr="00A038EB" w:rsidRDefault="00A038EB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A038EB">
              <w:rPr>
                <w:b/>
                <w:bCs/>
                <w:sz w:val="28"/>
                <w:szCs w:val="28"/>
              </w:rPr>
              <w:t>Question 5</w:t>
            </w:r>
          </w:p>
          <w:p w14:paraId="38B5BC87" w14:textId="77777777" w:rsidR="00A038EB" w:rsidRDefault="00A038EB" w:rsidP="0054018D">
            <w:pPr>
              <w:pStyle w:val="EasyRead16"/>
              <w:rPr>
                <w:sz w:val="28"/>
                <w:szCs w:val="28"/>
              </w:rPr>
            </w:pPr>
          </w:p>
          <w:p w14:paraId="4C281E89" w14:textId="372E8213" w:rsidR="00A038EB" w:rsidRDefault="00C449A2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Are you Aboriginal or Torres Strait Islander.</w:t>
            </w:r>
          </w:p>
          <w:p w14:paraId="2F0E6381" w14:textId="77777777" w:rsidR="00A038EB" w:rsidRDefault="00A038EB" w:rsidP="00A038EB">
            <w:pPr>
              <w:pStyle w:val="EasyRead16"/>
              <w:rPr>
                <w:sz w:val="28"/>
                <w:szCs w:val="28"/>
              </w:rPr>
            </w:pPr>
          </w:p>
          <w:p w14:paraId="560C2B3F" w14:textId="77777777" w:rsidR="00A038EB" w:rsidRDefault="7BE8A4E3" w:rsidP="007346FF">
            <w:pPr>
              <w:pStyle w:val="EasyRead16"/>
              <w:numPr>
                <w:ilvl w:val="1"/>
                <w:numId w:val="12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Yes</w:t>
            </w:r>
          </w:p>
          <w:p w14:paraId="2BE3F27E" w14:textId="77777777" w:rsidR="00A038EB" w:rsidRDefault="00A038EB" w:rsidP="00A038EB">
            <w:pPr>
              <w:pStyle w:val="EasyRead16"/>
              <w:rPr>
                <w:sz w:val="28"/>
                <w:szCs w:val="28"/>
              </w:rPr>
            </w:pPr>
          </w:p>
          <w:p w14:paraId="62DAA71C" w14:textId="77777777" w:rsidR="00A038EB" w:rsidRDefault="00A038EB" w:rsidP="00A038E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</w:t>
            </w:r>
          </w:p>
          <w:p w14:paraId="7949C71E" w14:textId="77777777" w:rsidR="00A038EB" w:rsidRDefault="00A038EB" w:rsidP="00A038EB">
            <w:pPr>
              <w:pStyle w:val="EasyRead16"/>
              <w:rPr>
                <w:sz w:val="28"/>
                <w:szCs w:val="28"/>
              </w:rPr>
            </w:pPr>
          </w:p>
          <w:p w14:paraId="3D6F3DDF" w14:textId="0654209D" w:rsidR="00A038EB" w:rsidRPr="00A038EB" w:rsidRDefault="7BE8A4E3" w:rsidP="007346FF">
            <w:pPr>
              <w:pStyle w:val="EasyRead16"/>
              <w:numPr>
                <w:ilvl w:val="1"/>
                <w:numId w:val="12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No.</w:t>
            </w:r>
          </w:p>
        </w:tc>
      </w:tr>
      <w:tr w:rsidR="00A038EB" w:rsidRPr="008E647D" w14:paraId="42C86924" w14:textId="77777777" w:rsidTr="20979374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155F5A95" w14:textId="60056193" w:rsidR="00A038EB" w:rsidRPr="008E647D" w:rsidRDefault="00B65831" w:rsidP="00AE2A80">
            <w:pPr>
              <w:pStyle w:val="EasyRead16"/>
              <w:rPr>
                <w:noProof/>
                <w:sz w:val="28"/>
                <w:szCs w:val="28"/>
              </w:rPr>
            </w:pPr>
            <w:r w:rsidRPr="00B65831">
              <w:rPr>
                <w:noProof/>
                <w:sz w:val="28"/>
                <w:szCs w:val="28"/>
              </w:rPr>
              <w:drawing>
                <wp:inline distT="0" distB="0" distL="0" distR="0" wp14:anchorId="0537FBBA" wp14:editId="12A24774">
                  <wp:extent cx="1801495" cy="1801495"/>
                  <wp:effectExtent l="0" t="0" r="8255" b="8255"/>
                  <wp:docPr id="1171561274" name="Picture 4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561274" name="Picture 4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0622D076" w14:textId="77777777" w:rsidR="00A038EB" w:rsidRPr="008E647D" w:rsidRDefault="00A038EB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00A3F98A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2DA8DF3A" w14:textId="68022274" w:rsidR="00A038EB" w:rsidRPr="00A038EB" w:rsidRDefault="00A038EB" w:rsidP="00AE2A80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A038EB">
              <w:rPr>
                <w:b/>
                <w:bCs/>
                <w:sz w:val="28"/>
                <w:szCs w:val="28"/>
              </w:rPr>
              <w:t xml:space="preserve">Question </w:t>
            </w:r>
            <w:r>
              <w:rPr>
                <w:b/>
                <w:bCs/>
                <w:sz w:val="28"/>
                <w:szCs w:val="28"/>
              </w:rPr>
              <w:t>6</w:t>
            </w:r>
          </w:p>
          <w:p w14:paraId="42888179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09DBD64A" w14:textId="3FD161FE" w:rsidR="00A038EB" w:rsidRDefault="00C449A2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Are you</w:t>
            </w:r>
            <w:r w:rsidR="00762420">
              <w:rPr>
                <w:sz w:val="28"/>
                <w:szCs w:val="28"/>
              </w:rPr>
              <w:t xml:space="preserve"> someone who</w:t>
            </w:r>
          </w:p>
          <w:p w14:paraId="1751B79C" w14:textId="77777777" w:rsidR="00762420" w:rsidRDefault="00762420" w:rsidP="00AE2A80">
            <w:pPr>
              <w:pStyle w:val="EasyRead16"/>
              <w:rPr>
                <w:sz w:val="28"/>
                <w:szCs w:val="28"/>
              </w:rPr>
            </w:pPr>
          </w:p>
          <w:p w14:paraId="01A5513C" w14:textId="0FFAF4DE" w:rsidR="00762420" w:rsidRDefault="00762420" w:rsidP="006F4BE7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Speaks different languages</w:t>
            </w:r>
          </w:p>
          <w:p w14:paraId="2DF2D014" w14:textId="7A5A06CB" w:rsidR="00762420" w:rsidRDefault="00762420" w:rsidP="006F4BE7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Comes from different cultures.</w:t>
            </w:r>
          </w:p>
          <w:p w14:paraId="51B89013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307C15C6" w14:textId="77777777" w:rsidR="00A038EB" w:rsidRDefault="318CDF08" w:rsidP="0046044A">
            <w:pPr>
              <w:pStyle w:val="EasyRead16"/>
              <w:numPr>
                <w:ilvl w:val="1"/>
                <w:numId w:val="9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Yes</w:t>
            </w:r>
          </w:p>
          <w:p w14:paraId="235C23D9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20D80A49" w14:textId="77777777" w:rsidR="00A038EB" w:rsidRDefault="17107A2C" w:rsidP="20979374">
            <w:pPr>
              <w:pStyle w:val="EasyRead16"/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Or</w:t>
            </w:r>
          </w:p>
          <w:p w14:paraId="1B0F4CD1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3502AD8A" w14:textId="77777777" w:rsidR="00A038EB" w:rsidRPr="00A038EB" w:rsidRDefault="318CDF08" w:rsidP="0046044A">
            <w:pPr>
              <w:pStyle w:val="EasyRead16"/>
              <w:numPr>
                <w:ilvl w:val="1"/>
                <w:numId w:val="9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No.</w:t>
            </w:r>
          </w:p>
        </w:tc>
      </w:tr>
      <w:tr w:rsidR="00A038EB" w:rsidRPr="008E647D" w14:paraId="739E2853" w14:textId="77777777" w:rsidTr="20979374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1D765409" w14:textId="5F8B3D5B" w:rsidR="00A038EB" w:rsidRPr="008E647D" w:rsidRDefault="00116748" w:rsidP="00AE2A80">
            <w:pPr>
              <w:pStyle w:val="EasyRead16"/>
              <w:rPr>
                <w:sz w:val="28"/>
                <w:szCs w:val="28"/>
              </w:rPr>
            </w:pPr>
            <w:r w:rsidRPr="00116748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53E39D" wp14:editId="545316E6">
                  <wp:extent cx="1801495" cy="1801495"/>
                  <wp:effectExtent l="0" t="0" r="0" b="0"/>
                  <wp:docPr id="1441874350" name="Picture 5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874350" name="Picture 5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F829B75" w14:textId="77777777" w:rsidR="00A038EB" w:rsidRPr="008E647D" w:rsidRDefault="00A038EB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0B0B5C35" w14:textId="12650E6B" w:rsidR="00A038EB" w:rsidRPr="00A038EB" w:rsidRDefault="00A038EB" w:rsidP="00AE2A80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A038EB">
              <w:rPr>
                <w:b/>
                <w:bCs/>
                <w:sz w:val="28"/>
                <w:szCs w:val="28"/>
              </w:rPr>
              <w:t xml:space="preserve">Question </w:t>
            </w:r>
            <w:r>
              <w:rPr>
                <w:b/>
                <w:bCs/>
                <w:sz w:val="28"/>
                <w:szCs w:val="28"/>
              </w:rPr>
              <w:t>7</w:t>
            </w:r>
          </w:p>
          <w:p w14:paraId="4DDD1453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3561A166" w14:textId="2153C896" w:rsidR="00A038EB" w:rsidRDefault="5D8AEF49" w:rsidP="00AE2A80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Are you part of the LGBTQIA+ community.</w:t>
            </w:r>
          </w:p>
          <w:p w14:paraId="7D799972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3D00B0FC" w14:textId="77777777" w:rsidR="00A038EB" w:rsidRDefault="17107A2C" w:rsidP="0046044A">
            <w:pPr>
              <w:pStyle w:val="EasyRead16"/>
              <w:numPr>
                <w:ilvl w:val="1"/>
                <w:numId w:val="2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Yes</w:t>
            </w:r>
          </w:p>
          <w:p w14:paraId="5E929613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389451A3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</w:t>
            </w:r>
          </w:p>
          <w:p w14:paraId="2D0CA1EC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58ACAE0E" w14:textId="77777777" w:rsidR="00A038EB" w:rsidRPr="00A038EB" w:rsidRDefault="17107A2C" w:rsidP="0046044A">
            <w:pPr>
              <w:pStyle w:val="EasyRead16"/>
              <w:numPr>
                <w:ilvl w:val="1"/>
                <w:numId w:val="1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No.</w:t>
            </w:r>
          </w:p>
        </w:tc>
      </w:tr>
      <w:tr w:rsidR="00A038EB" w:rsidRPr="008E647D" w14:paraId="5384653E" w14:textId="77777777" w:rsidTr="20979374">
        <w:trPr>
          <w:cantSplit/>
          <w:trHeight w:val="6516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157DDECF" w14:textId="735B8227" w:rsidR="00A038EB" w:rsidRPr="008E647D" w:rsidRDefault="00116748" w:rsidP="00AE2A80">
            <w:pPr>
              <w:pStyle w:val="EasyRead16"/>
              <w:rPr>
                <w:sz w:val="28"/>
                <w:szCs w:val="28"/>
              </w:rPr>
            </w:pPr>
            <w:r w:rsidRPr="00116748">
              <w:rPr>
                <w:noProof/>
                <w:sz w:val="28"/>
                <w:szCs w:val="28"/>
              </w:rPr>
              <w:drawing>
                <wp:inline distT="0" distB="0" distL="0" distR="0" wp14:anchorId="1BAA6A88" wp14:editId="639B3527">
                  <wp:extent cx="1801495" cy="1801495"/>
                  <wp:effectExtent l="0" t="0" r="0" b="0"/>
                  <wp:docPr id="137626201" name="Picture 5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26201" name="Picture 5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8D958FC" w14:textId="77777777" w:rsidR="00A038EB" w:rsidRPr="008E647D" w:rsidRDefault="00A038EB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65376E59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1A912C05" w14:textId="3AC3C81A" w:rsidR="00A038EB" w:rsidRPr="00A038EB" w:rsidRDefault="00A038EB" w:rsidP="00AE2A80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A038EB">
              <w:rPr>
                <w:b/>
                <w:bCs/>
                <w:sz w:val="28"/>
                <w:szCs w:val="28"/>
              </w:rPr>
              <w:t xml:space="preserve">Question </w:t>
            </w:r>
            <w:r>
              <w:rPr>
                <w:b/>
                <w:bCs/>
                <w:sz w:val="28"/>
                <w:szCs w:val="28"/>
              </w:rPr>
              <w:t>8</w:t>
            </w:r>
          </w:p>
          <w:p w14:paraId="4E526D91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4B4244E4" w14:textId="3A73F99C" w:rsidR="00A038EB" w:rsidRDefault="009309B6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you live in</w:t>
            </w:r>
          </w:p>
          <w:p w14:paraId="247552FE" w14:textId="77777777" w:rsidR="009309B6" w:rsidRDefault="009309B6" w:rsidP="00AE2A80">
            <w:pPr>
              <w:pStyle w:val="EasyRead16"/>
              <w:rPr>
                <w:sz w:val="28"/>
                <w:szCs w:val="28"/>
              </w:rPr>
            </w:pPr>
          </w:p>
          <w:p w14:paraId="76D9AF5E" w14:textId="1A02ADEF" w:rsidR="009309B6" w:rsidRDefault="009309B6" w:rsidP="006F4BE7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Regional community</w:t>
            </w:r>
          </w:p>
          <w:p w14:paraId="2A426C34" w14:textId="749B90BE" w:rsidR="009309B6" w:rsidRDefault="009309B6" w:rsidP="006F4BE7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Remote community.</w:t>
            </w:r>
          </w:p>
          <w:p w14:paraId="4859CA46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37B1CB67" w14:textId="77777777" w:rsidR="00A038EB" w:rsidRDefault="318CDF08" w:rsidP="0046044A">
            <w:pPr>
              <w:pStyle w:val="EasyRead16"/>
              <w:numPr>
                <w:ilvl w:val="1"/>
                <w:numId w:val="8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Yes</w:t>
            </w:r>
          </w:p>
          <w:p w14:paraId="3AD4FE71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18320E98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</w:t>
            </w:r>
          </w:p>
          <w:p w14:paraId="53669304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2122EA54" w14:textId="77777777" w:rsidR="00A038EB" w:rsidRPr="00A038EB" w:rsidRDefault="318CDF08" w:rsidP="0046044A">
            <w:pPr>
              <w:pStyle w:val="EasyRead16"/>
              <w:numPr>
                <w:ilvl w:val="1"/>
                <w:numId w:val="7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No.</w:t>
            </w:r>
          </w:p>
        </w:tc>
      </w:tr>
      <w:tr w:rsidR="00492047" w:rsidRPr="008E647D" w14:paraId="6C4DB8FB" w14:textId="77777777" w:rsidTr="20979374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72808EC8" w14:textId="03913CE8" w:rsidR="00492047" w:rsidRPr="008E647D" w:rsidRDefault="00116748" w:rsidP="0054018D">
            <w:pPr>
              <w:pStyle w:val="EasyRead16"/>
              <w:rPr>
                <w:sz w:val="28"/>
                <w:szCs w:val="28"/>
              </w:rPr>
            </w:pPr>
            <w:r w:rsidRPr="00116748">
              <w:rPr>
                <w:noProof/>
                <w:sz w:val="28"/>
                <w:szCs w:val="28"/>
              </w:rPr>
              <w:drawing>
                <wp:inline distT="0" distB="0" distL="0" distR="0" wp14:anchorId="24A69D94" wp14:editId="4AB6D877">
                  <wp:extent cx="1801495" cy="1801495"/>
                  <wp:effectExtent l="0" t="0" r="8255" b="8255"/>
                  <wp:docPr id="432002937" name="Picture 5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2002937" name="Picture 5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8F2960D" w14:textId="77777777" w:rsidR="00492047" w:rsidRPr="008E647D" w:rsidRDefault="00492047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78B8C601" w14:textId="77777777" w:rsidR="00492047" w:rsidRDefault="00492047" w:rsidP="0054018D">
            <w:pPr>
              <w:pStyle w:val="EasyRead16"/>
              <w:rPr>
                <w:sz w:val="28"/>
                <w:szCs w:val="28"/>
              </w:rPr>
            </w:pPr>
          </w:p>
          <w:p w14:paraId="21826E0F" w14:textId="77777777" w:rsidR="009309B6" w:rsidRPr="009309B6" w:rsidRDefault="009309B6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9309B6">
              <w:rPr>
                <w:b/>
                <w:bCs/>
                <w:sz w:val="28"/>
                <w:szCs w:val="28"/>
              </w:rPr>
              <w:t>Question 9</w:t>
            </w:r>
          </w:p>
          <w:p w14:paraId="54597B92" w14:textId="77777777" w:rsidR="009309B6" w:rsidRDefault="009309B6" w:rsidP="0054018D">
            <w:pPr>
              <w:pStyle w:val="EasyRead16"/>
              <w:rPr>
                <w:sz w:val="28"/>
                <w:szCs w:val="28"/>
              </w:rPr>
            </w:pPr>
          </w:p>
          <w:p w14:paraId="1D735341" w14:textId="2608AD75" w:rsidR="009309B6" w:rsidRDefault="009309B6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other information would you like to share with us.</w:t>
            </w:r>
          </w:p>
        </w:tc>
      </w:tr>
      <w:tr w:rsidR="009309B6" w:rsidRPr="008E647D" w14:paraId="7F4DE3CD" w14:textId="77777777" w:rsidTr="20979374">
        <w:trPr>
          <w:cantSplit/>
          <w:trHeight w:val="6086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721CB541" w14:textId="49944A88" w:rsidR="009309B6" w:rsidRPr="008E647D" w:rsidRDefault="00267D87" w:rsidP="0054018D">
            <w:pPr>
              <w:pStyle w:val="EasyRead16"/>
              <w:rPr>
                <w:sz w:val="28"/>
                <w:szCs w:val="28"/>
              </w:rPr>
            </w:pPr>
            <w:r w:rsidRPr="00EF5A4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8FC2D34" wp14:editId="54C95460">
                  <wp:extent cx="1828867" cy="1952625"/>
                  <wp:effectExtent l="0" t="0" r="0" b="0"/>
                  <wp:docPr id="1506420733" name="Picture 7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6420733" name="Picture 7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4314" cy="1958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26285C8" w14:textId="77777777" w:rsidR="009309B6" w:rsidRPr="008E647D" w:rsidRDefault="009309B6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528BF2B" w14:textId="77777777" w:rsidR="009309B6" w:rsidRDefault="009309B6" w:rsidP="0054018D">
            <w:pPr>
              <w:pStyle w:val="EasyRead16"/>
              <w:rPr>
                <w:sz w:val="28"/>
                <w:szCs w:val="28"/>
              </w:rPr>
            </w:pPr>
          </w:p>
          <w:p w14:paraId="7749331A" w14:textId="77777777" w:rsidR="007712F1" w:rsidRPr="007712F1" w:rsidRDefault="007712F1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7712F1">
              <w:rPr>
                <w:b/>
                <w:bCs/>
                <w:sz w:val="28"/>
                <w:szCs w:val="28"/>
              </w:rPr>
              <w:t>Question 10</w:t>
            </w:r>
          </w:p>
          <w:p w14:paraId="337241F3" w14:textId="77777777" w:rsidR="007712F1" w:rsidRDefault="007712F1" w:rsidP="0054018D">
            <w:pPr>
              <w:pStyle w:val="EasyRead16"/>
              <w:rPr>
                <w:sz w:val="28"/>
                <w:szCs w:val="28"/>
              </w:rPr>
            </w:pPr>
          </w:p>
          <w:p w14:paraId="5DB15F05" w14:textId="7D4C969F" w:rsidR="007712F1" w:rsidRDefault="00512A36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Would you like to be</w:t>
            </w:r>
            <w:r w:rsidR="0097359D">
              <w:rPr>
                <w:sz w:val="28"/>
                <w:szCs w:val="28"/>
              </w:rPr>
              <w:t xml:space="preserve"> a</w:t>
            </w:r>
          </w:p>
          <w:p w14:paraId="596C7C9B" w14:textId="77777777" w:rsidR="00512A36" w:rsidRDefault="00512A36" w:rsidP="0054018D">
            <w:pPr>
              <w:pStyle w:val="EasyRead16"/>
              <w:rPr>
                <w:sz w:val="28"/>
                <w:szCs w:val="28"/>
              </w:rPr>
            </w:pPr>
          </w:p>
          <w:p w14:paraId="57B8A8E5" w14:textId="4E582D31" w:rsidR="00512A36" w:rsidRPr="00860DE5" w:rsidRDefault="5ECE3C31" w:rsidP="0046044A">
            <w:pPr>
              <w:pStyle w:val="EasyRead16"/>
              <w:numPr>
                <w:ilvl w:val="0"/>
                <w:numId w:val="6"/>
              </w:numPr>
              <w:rPr>
                <w:b/>
                <w:bCs/>
                <w:sz w:val="28"/>
                <w:szCs w:val="28"/>
              </w:rPr>
            </w:pPr>
            <w:r w:rsidRPr="20979374">
              <w:rPr>
                <w:b/>
                <w:bCs/>
                <w:sz w:val="28"/>
                <w:szCs w:val="28"/>
              </w:rPr>
              <w:t xml:space="preserve">General </w:t>
            </w:r>
            <w:r w:rsidR="0BB8B71E" w:rsidRPr="20979374">
              <w:rPr>
                <w:b/>
                <w:bCs/>
                <w:sz w:val="28"/>
                <w:szCs w:val="28"/>
              </w:rPr>
              <w:t>D</w:t>
            </w:r>
            <w:r w:rsidRPr="20979374">
              <w:rPr>
                <w:b/>
                <w:bCs/>
                <w:sz w:val="28"/>
                <w:szCs w:val="28"/>
              </w:rPr>
              <w:t>elegate</w:t>
            </w:r>
          </w:p>
          <w:p w14:paraId="09DB3175" w14:textId="77777777" w:rsidR="00512A36" w:rsidRDefault="00512A36" w:rsidP="00512A36">
            <w:pPr>
              <w:pStyle w:val="EasyRead16"/>
              <w:rPr>
                <w:sz w:val="28"/>
                <w:szCs w:val="28"/>
              </w:rPr>
            </w:pPr>
          </w:p>
          <w:p w14:paraId="12DFC3B8" w14:textId="65D6384E" w:rsidR="00512A36" w:rsidRPr="00512A36" w:rsidRDefault="00512A36" w:rsidP="00512A36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512A36">
              <w:rPr>
                <w:b/>
                <w:bCs/>
                <w:sz w:val="28"/>
                <w:szCs w:val="28"/>
              </w:rPr>
              <w:t>Or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7549DE82" w14:textId="20C5D570" w:rsidR="00512A36" w:rsidRDefault="00512A36" w:rsidP="00512A36">
            <w:pPr>
              <w:pStyle w:val="EasyRead16"/>
              <w:rPr>
                <w:sz w:val="28"/>
                <w:szCs w:val="28"/>
              </w:rPr>
            </w:pPr>
          </w:p>
          <w:p w14:paraId="28B33D92" w14:textId="6D00EDE1" w:rsidR="00512A36" w:rsidRPr="00860DE5" w:rsidRDefault="5ECE3C31" w:rsidP="0046044A">
            <w:pPr>
              <w:pStyle w:val="EasyRead16"/>
              <w:numPr>
                <w:ilvl w:val="0"/>
                <w:numId w:val="5"/>
              </w:numPr>
              <w:rPr>
                <w:b/>
                <w:bCs/>
                <w:sz w:val="28"/>
                <w:szCs w:val="28"/>
              </w:rPr>
            </w:pPr>
            <w:r w:rsidRPr="20979374">
              <w:rPr>
                <w:b/>
                <w:bCs/>
                <w:sz w:val="28"/>
                <w:szCs w:val="28"/>
              </w:rPr>
              <w:t>Emerging Young Leader</w:t>
            </w:r>
            <w:r w:rsidR="0D7BAE90" w:rsidRPr="20979374"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9309B6" w:rsidRPr="008E647D" w14:paraId="7BA40F15" w14:textId="77777777" w:rsidTr="20979374">
        <w:trPr>
          <w:cantSplit/>
          <w:trHeight w:val="3686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3F483BC0" w14:textId="54EADEE2" w:rsidR="009309B6" w:rsidRPr="008E647D" w:rsidRDefault="00BC33E7" w:rsidP="0054018D">
            <w:pPr>
              <w:pStyle w:val="EasyRead16"/>
              <w:rPr>
                <w:sz w:val="28"/>
                <w:szCs w:val="28"/>
              </w:rPr>
            </w:pPr>
            <w:r w:rsidRPr="00B1497C">
              <w:rPr>
                <w:noProof/>
                <w:sz w:val="28"/>
                <w:szCs w:val="28"/>
              </w:rPr>
              <w:drawing>
                <wp:inline distT="0" distB="0" distL="0" distR="0" wp14:anchorId="517572C5" wp14:editId="185D77CB">
                  <wp:extent cx="1801495" cy="1801495"/>
                  <wp:effectExtent l="0" t="0" r="8255" b="0"/>
                  <wp:docPr id="539640189" name="Picture 4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640189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129048C" w14:textId="77777777" w:rsidR="009309B6" w:rsidRPr="008E647D" w:rsidRDefault="009309B6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06B85F33" w14:textId="77777777" w:rsidR="009309B6" w:rsidRDefault="009309B6" w:rsidP="0054018D">
            <w:pPr>
              <w:pStyle w:val="EasyRead16"/>
              <w:rPr>
                <w:sz w:val="28"/>
                <w:szCs w:val="28"/>
              </w:rPr>
            </w:pPr>
          </w:p>
          <w:p w14:paraId="39A646B8" w14:textId="77777777" w:rsidR="00BD063E" w:rsidRDefault="00BD063E" w:rsidP="0054018D">
            <w:pPr>
              <w:pStyle w:val="EasyRead16"/>
              <w:rPr>
                <w:sz w:val="28"/>
                <w:szCs w:val="28"/>
              </w:rPr>
            </w:pPr>
          </w:p>
          <w:p w14:paraId="2DA059DC" w14:textId="52B8A492" w:rsidR="00BD063E" w:rsidRDefault="7999852A">
            <w:pPr>
              <w:pStyle w:val="EasyRead16"/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 xml:space="preserve">General Delegates are given funding to </w:t>
            </w:r>
            <w:r w:rsidR="34E16709" w:rsidRPr="02E11D3D">
              <w:rPr>
                <w:sz w:val="28"/>
                <w:szCs w:val="28"/>
              </w:rPr>
              <w:t xml:space="preserve">go and support other people </w:t>
            </w:r>
            <w:r w:rsidR="2095F5D7" w:rsidRPr="02E11D3D">
              <w:rPr>
                <w:sz w:val="28"/>
                <w:szCs w:val="28"/>
              </w:rPr>
              <w:t>at the</w:t>
            </w:r>
            <w:r w:rsidRPr="02E11D3D">
              <w:rPr>
                <w:sz w:val="28"/>
                <w:szCs w:val="28"/>
              </w:rPr>
              <w:t xml:space="preserve"> international forum.</w:t>
            </w:r>
          </w:p>
        </w:tc>
      </w:tr>
      <w:tr w:rsidR="009309B6" w:rsidRPr="008E647D" w14:paraId="5B448863" w14:textId="77777777" w:rsidTr="20979374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2ED8A108" w14:textId="3BF34E48" w:rsidR="009309B6" w:rsidRPr="008E647D" w:rsidRDefault="000D0D20" w:rsidP="0054018D">
            <w:pPr>
              <w:pStyle w:val="EasyRead16"/>
              <w:rPr>
                <w:sz w:val="28"/>
                <w:szCs w:val="28"/>
              </w:rPr>
            </w:pPr>
            <w:r w:rsidRPr="007C08D5">
              <w:rPr>
                <w:noProof/>
                <w:sz w:val="28"/>
                <w:szCs w:val="28"/>
              </w:rPr>
              <w:drawing>
                <wp:inline distT="0" distB="0" distL="0" distR="0" wp14:anchorId="000EEA0A" wp14:editId="64291D7F">
                  <wp:extent cx="1801495" cy="1801495"/>
                  <wp:effectExtent l="0" t="0" r="8255" b="0"/>
                  <wp:docPr id="2028726301" name="Picture 4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8726301" name="Picture 4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7A66D46" w14:textId="77777777" w:rsidR="009309B6" w:rsidRPr="008E647D" w:rsidRDefault="009309B6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575E26BF" w14:textId="77777777" w:rsidR="009309B6" w:rsidRDefault="009309B6" w:rsidP="0054018D">
            <w:pPr>
              <w:pStyle w:val="EasyRead16"/>
              <w:rPr>
                <w:sz w:val="28"/>
                <w:szCs w:val="28"/>
              </w:rPr>
            </w:pPr>
          </w:p>
          <w:p w14:paraId="4509FBF1" w14:textId="14457E47" w:rsidR="00612D7A" w:rsidRDefault="61F29689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Emerging Young Leaders are </w:t>
            </w:r>
            <w:r w:rsidR="195A06C0" w:rsidRPr="166FC3E3">
              <w:rPr>
                <w:sz w:val="28"/>
                <w:szCs w:val="28"/>
              </w:rPr>
              <w:t>given funding to go</w:t>
            </w:r>
            <w:r w:rsidRPr="166FC3E3">
              <w:rPr>
                <w:sz w:val="28"/>
                <w:szCs w:val="28"/>
              </w:rPr>
              <w:t>.</w:t>
            </w:r>
          </w:p>
          <w:p w14:paraId="1A4CC9A3" w14:textId="77777777" w:rsidR="00612D7A" w:rsidRDefault="00612D7A" w:rsidP="0054018D">
            <w:pPr>
              <w:pStyle w:val="EasyRead16"/>
              <w:rPr>
                <w:sz w:val="28"/>
                <w:szCs w:val="28"/>
              </w:rPr>
            </w:pPr>
          </w:p>
          <w:p w14:paraId="5E91E8C2" w14:textId="3C7723E2" w:rsidR="00820540" w:rsidRDefault="4C0FBB89" w:rsidP="0054018D">
            <w:pPr>
              <w:pStyle w:val="EasyRead16"/>
            </w:pPr>
            <w:r w:rsidRPr="166FC3E3">
              <w:rPr>
                <w:sz w:val="28"/>
                <w:szCs w:val="28"/>
              </w:rPr>
              <w:t>They are learning to be leaders.</w:t>
            </w:r>
          </w:p>
          <w:p w14:paraId="3879303A" w14:textId="4F3A3CB6" w:rsidR="00820540" w:rsidRDefault="00820540" w:rsidP="166FC3E3">
            <w:pPr>
              <w:pStyle w:val="EasyRead16"/>
              <w:rPr>
                <w:sz w:val="28"/>
                <w:szCs w:val="28"/>
              </w:rPr>
            </w:pPr>
          </w:p>
          <w:p w14:paraId="56BAE734" w14:textId="66AC7C4E" w:rsidR="00820540" w:rsidRDefault="1361132B" w:rsidP="0054018D">
            <w:pPr>
              <w:pStyle w:val="EasyRead16"/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 xml:space="preserve">You must be aged 18 to 35 to be an Emerging Young Leader. </w:t>
            </w:r>
          </w:p>
        </w:tc>
      </w:tr>
      <w:tr w:rsidR="00D628CA" w:rsidRPr="008E647D" w14:paraId="04847EED" w14:textId="77777777" w:rsidTr="20979374">
        <w:trPr>
          <w:cantSplit/>
          <w:trHeight w:val="6237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5C85A719" w14:textId="4854175D" w:rsidR="00D628CA" w:rsidRPr="007C08D5" w:rsidRDefault="00C90FBD" w:rsidP="0054018D">
            <w:pPr>
              <w:pStyle w:val="EasyRead16"/>
              <w:rPr>
                <w:noProof/>
                <w:sz w:val="28"/>
                <w:szCs w:val="28"/>
              </w:rPr>
            </w:pPr>
            <w:r w:rsidRPr="00FE0153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D112C44" wp14:editId="42FC4D2A">
                  <wp:extent cx="1801495" cy="1801495"/>
                  <wp:effectExtent l="0" t="0" r="8255" b="0"/>
                  <wp:docPr id="1544719096" name="Picture 8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140250" name="Picture 8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0E6842BA" w14:textId="77777777" w:rsidR="00D628CA" w:rsidRPr="008E647D" w:rsidRDefault="00D628CA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1ED07AEF" w14:textId="77777777" w:rsidR="00D628CA" w:rsidRDefault="00D628CA" w:rsidP="0054018D">
            <w:pPr>
              <w:pStyle w:val="EasyRead16"/>
              <w:rPr>
                <w:sz w:val="28"/>
                <w:szCs w:val="28"/>
              </w:rPr>
            </w:pPr>
          </w:p>
          <w:p w14:paraId="6DB58F6F" w14:textId="016DB602" w:rsidR="00742B20" w:rsidRPr="001A35C8" w:rsidRDefault="00742B20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1A35C8">
              <w:rPr>
                <w:b/>
                <w:bCs/>
                <w:sz w:val="28"/>
                <w:szCs w:val="28"/>
              </w:rPr>
              <w:t>Question 11</w:t>
            </w:r>
          </w:p>
          <w:p w14:paraId="14D0E971" w14:textId="77777777" w:rsidR="00742B20" w:rsidRDefault="00742B20" w:rsidP="0054018D">
            <w:pPr>
              <w:pStyle w:val="EasyRead16"/>
              <w:rPr>
                <w:sz w:val="28"/>
                <w:szCs w:val="28"/>
              </w:rPr>
            </w:pPr>
          </w:p>
          <w:p w14:paraId="06C48D8A" w14:textId="2C5CB4F8" w:rsidR="007B4F7E" w:rsidRDefault="2683CC2F" w:rsidP="0054018D">
            <w:pPr>
              <w:pStyle w:val="EasyRead16"/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 xml:space="preserve">Please </w:t>
            </w:r>
            <w:r w:rsidR="0046044A">
              <w:rPr>
                <w:sz w:val="28"/>
                <w:szCs w:val="28"/>
              </w:rPr>
              <w:t>write</w:t>
            </w:r>
            <w:r w:rsidRPr="20979374">
              <w:rPr>
                <w:sz w:val="28"/>
                <w:szCs w:val="28"/>
              </w:rPr>
              <w:t xml:space="preserve"> all the forums you would like to go to</w:t>
            </w:r>
          </w:p>
          <w:p w14:paraId="0BD34481" w14:textId="77777777" w:rsidR="007B4F7E" w:rsidRDefault="007B4F7E" w:rsidP="0054018D">
            <w:pPr>
              <w:pStyle w:val="EasyRead16"/>
              <w:rPr>
                <w:sz w:val="28"/>
                <w:szCs w:val="28"/>
              </w:rPr>
            </w:pPr>
          </w:p>
          <w:p w14:paraId="50D4887A" w14:textId="2613831E" w:rsidR="007B4F7E" w:rsidRDefault="007B4F7E" w:rsidP="006F4BE7">
            <w:pPr>
              <w:pStyle w:val="EasyRead16"/>
              <w:numPr>
                <w:ilvl w:val="1"/>
                <w:numId w:val="27"/>
              </w:numPr>
              <w:ind w:left="714" w:hanging="3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COSP20</w:t>
            </w:r>
          </w:p>
        </w:tc>
      </w:tr>
      <w:tr w:rsidR="007B4F7E" w:rsidRPr="008E647D" w14:paraId="13ADE463" w14:textId="77777777" w:rsidTr="20979374">
        <w:trPr>
          <w:cantSplit/>
          <w:trHeight w:val="4536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58F21F4B" w14:textId="05BE10B7" w:rsidR="007B4F7E" w:rsidRPr="007C08D5" w:rsidRDefault="00313DE0" w:rsidP="0054018D">
            <w:pPr>
              <w:pStyle w:val="EasyRead16"/>
              <w:rPr>
                <w:noProof/>
                <w:sz w:val="28"/>
                <w:szCs w:val="28"/>
              </w:rPr>
            </w:pPr>
            <w:r w:rsidRPr="004D15B7">
              <w:rPr>
                <w:noProof/>
                <w:sz w:val="28"/>
                <w:szCs w:val="28"/>
              </w:rPr>
              <w:drawing>
                <wp:inline distT="0" distB="0" distL="0" distR="0" wp14:anchorId="6793EA09" wp14:editId="700D22C8">
                  <wp:extent cx="1801495" cy="1801495"/>
                  <wp:effectExtent l="0" t="0" r="8255" b="0"/>
                  <wp:docPr id="675359156" name="Picture 8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617446" name="Picture 8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BA75F67" w14:textId="77777777" w:rsidR="007B4F7E" w:rsidRPr="008E647D" w:rsidRDefault="007B4F7E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6359D951" w14:textId="77777777" w:rsidR="007B4F7E" w:rsidRDefault="007B4F7E" w:rsidP="0054018D">
            <w:pPr>
              <w:pStyle w:val="EasyRead16"/>
              <w:rPr>
                <w:sz w:val="28"/>
                <w:szCs w:val="28"/>
              </w:rPr>
            </w:pPr>
          </w:p>
          <w:p w14:paraId="100DF702" w14:textId="77777777" w:rsidR="007B4F7E" w:rsidRDefault="007B4F7E" w:rsidP="0054018D">
            <w:pPr>
              <w:pStyle w:val="EasyRead16"/>
              <w:rPr>
                <w:sz w:val="28"/>
                <w:szCs w:val="28"/>
              </w:rPr>
            </w:pPr>
          </w:p>
          <w:p w14:paraId="3F03E67B" w14:textId="455D7207" w:rsidR="007B4F7E" w:rsidRDefault="00DD11BB" w:rsidP="006F4BE7">
            <w:pPr>
              <w:pStyle w:val="EasyRead16"/>
              <w:numPr>
                <w:ilvl w:val="1"/>
                <w:numId w:val="27"/>
              </w:numPr>
              <w:ind w:left="714" w:hanging="3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CSW71</w:t>
            </w:r>
          </w:p>
        </w:tc>
      </w:tr>
      <w:tr w:rsidR="007B4F7E" w:rsidRPr="008E647D" w14:paraId="31C729A1" w14:textId="77777777" w:rsidTr="20979374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1D4689B1" w14:textId="355F7FD6" w:rsidR="007B4F7E" w:rsidRPr="007C08D5" w:rsidRDefault="00861577" w:rsidP="0054018D">
            <w:pPr>
              <w:pStyle w:val="EasyRead16"/>
              <w:rPr>
                <w:noProof/>
                <w:sz w:val="28"/>
                <w:szCs w:val="28"/>
              </w:rPr>
            </w:pPr>
            <w:r w:rsidRPr="00065EE3">
              <w:rPr>
                <w:noProof/>
                <w:sz w:val="28"/>
                <w:szCs w:val="28"/>
              </w:rPr>
              <w:drawing>
                <wp:inline distT="0" distB="0" distL="0" distR="0" wp14:anchorId="2BB807C4" wp14:editId="6D04E68A">
                  <wp:extent cx="1801495" cy="1801495"/>
                  <wp:effectExtent l="0" t="0" r="0" b="0"/>
                  <wp:docPr id="1184830538" name="Picture 9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924428" name="Picture 9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361D0F90" w14:textId="77777777" w:rsidR="007B4F7E" w:rsidRPr="008E647D" w:rsidRDefault="007B4F7E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F1C73FE" w14:textId="77777777" w:rsidR="007B4F7E" w:rsidRDefault="007B4F7E" w:rsidP="0054018D">
            <w:pPr>
              <w:pStyle w:val="EasyRead16"/>
              <w:rPr>
                <w:sz w:val="28"/>
                <w:szCs w:val="28"/>
              </w:rPr>
            </w:pPr>
          </w:p>
          <w:p w14:paraId="0E1D03AC" w14:textId="77777777" w:rsidR="00DD11BB" w:rsidRDefault="00DD11BB" w:rsidP="0054018D">
            <w:pPr>
              <w:pStyle w:val="EasyRead16"/>
              <w:rPr>
                <w:sz w:val="28"/>
                <w:szCs w:val="28"/>
              </w:rPr>
            </w:pPr>
          </w:p>
          <w:p w14:paraId="13EACD00" w14:textId="0696860B" w:rsidR="00DD11BB" w:rsidRDefault="4F55D489" w:rsidP="006F4BE7">
            <w:pPr>
              <w:pStyle w:val="EasyRead16"/>
              <w:numPr>
                <w:ilvl w:val="1"/>
                <w:numId w:val="27"/>
              </w:numPr>
              <w:ind w:left="714" w:hanging="357"/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APMCDRR</w:t>
            </w:r>
            <w:r w:rsidR="652E863A" w:rsidRPr="20979374">
              <w:rPr>
                <w:sz w:val="28"/>
                <w:szCs w:val="28"/>
              </w:rPr>
              <w:t>.</w:t>
            </w:r>
          </w:p>
        </w:tc>
      </w:tr>
      <w:tr w:rsidR="009309B6" w:rsidRPr="008E647D" w14:paraId="4B7CE3D9" w14:textId="77777777" w:rsidTr="20979374">
        <w:trPr>
          <w:cantSplit/>
          <w:trHeight w:val="4810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51E072E9" w14:textId="126D3445" w:rsidR="009309B6" w:rsidRPr="008E647D" w:rsidRDefault="00655986" w:rsidP="0054018D">
            <w:pPr>
              <w:pStyle w:val="EasyRead16"/>
              <w:rPr>
                <w:sz w:val="28"/>
                <w:szCs w:val="28"/>
              </w:rPr>
            </w:pPr>
            <w:r w:rsidRPr="00655986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6FF3CD5" wp14:editId="3D8D33B1">
                  <wp:extent cx="1801495" cy="1801495"/>
                  <wp:effectExtent l="0" t="0" r="0" b="0"/>
                  <wp:docPr id="625718994" name="Picture 5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718994" name="Picture 5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AA5359A" w14:textId="77777777" w:rsidR="009309B6" w:rsidRPr="008E647D" w:rsidRDefault="009309B6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3DE479EB" w14:textId="77777777" w:rsidR="009309B6" w:rsidRDefault="009309B6" w:rsidP="0054018D">
            <w:pPr>
              <w:pStyle w:val="EasyRead16"/>
              <w:rPr>
                <w:sz w:val="28"/>
                <w:szCs w:val="28"/>
              </w:rPr>
            </w:pPr>
          </w:p>
          <w:p w14:paraId="3A094E4C" w14:textId="77777777" w:rsidR="00D10C46" w:rsidRPr="00D10C46" w:rsidRDefault="00D10C46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D10C46">
              <w:rPr>
                <w:b/>
                <w:bCs/>
                <w:sz w:val="28"/>
                <w:szCs w:val="28"/>
              </w:rPr>
              <w:t>Question 11</w:t>
            </w:r>
          </w:p>
          <w:p w14:paraId="2BBC4D06" w14:textId="77777777" w:rsidR="00D10C46" w:rsidRDefault="00D10C46" w:rsidP="0054018D">
            <w:pPr>
              <w:pStyle w:val="EasyRead16"/>
              <w:rPr>
                <w:sz w:val="28"/>
                <w:szCs w:val="28"/>
              </w:rPr>
            </w:pPr>
          </w:p>
          <w:p w14:paraId="12768D6C" w14:textId="77777777" w:rsidR="00D10C46" w:rsidRDefault="00D10C46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What </w:t>
            </w:r>
            <w:r w:rsidRPr="00BB79D8">
              <w:rPr>
                <w:b/>
                <w:bCs/>
                <w:sz w:val="28"/>
                <w:szCs w:val="28"/>
              </w:rPr>
              <w:t>reasonable adjustments</w:t>
            </w:r>
            <w:r>
              <w:rPr>
                <w:sz w:val="28"/>
                <w:szCs w:val="28"/>
              </w:rPr>
              <w:t xml:space="preserve"> do you need to take part.</w:t>
            </w:r>
          </w:p>
          <w:p w14:paraId="796AE3BD" w14:textId="77777777" w:rsidR="00D10C46" w:rsidRDefault="00D10C46" w:rsidP="0054018D">
            <w:pPr>
              <w:pStyle w:val="EasyRead16"/>
              <w:rPr>
                <w:sz w:val="28"/>
                <w:szCs w:val="28"/>
              </w:rPr>
            </w:pPr>
          </w:p>
          <w:p w14:paraId="1F06306F" w14:textId="08F03207" w:rsidR="002078B7" w:rsidRPr="00A14435" w:rsidRDefault="1CDFAA47" w:rsidP="002078B7">
            <w:pPr>
              <w:pStyle w:val="EasyRead16"/>
              <w:rPr>
                <w:rFonts w:eastAsia="Arial" w:cs="Arial"/>
                <w:sz w:val="28"/>
                <w:szCs w:val="28"/>
              </w:rPr>
            </w:pPr>
            <w:r w:rsidRPr="166FC3E3">
              <w:rPr>
                <w:rFonts w:eastAsia="Arial" w:cs="Arial"/>
                <w:sz w:val="28"/>
                <w:szCs w:val="28"/>
              </w:rPr>
              <w:t>Reasonable adjustments are things that make it easier for people to take part.</w:t>
            </w:r>
          </w:p>
        </w:tc>
      </w:tr>
      <w:tr w:rsidR="00A14435" w:rsidRPr="008E647D" w14:paraId="2EC6B377" w14:textId="77777777" w:rsidTr="20979374">
        <w:trPr>
          <w:cantSplit/>
          <w:trHeight w:val="6081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3E4DFAA8" w14:textId="4541421B" w:rsidR="00A14435" w:rsidRPr="008E647D" w:rsidRDefault="00655986" w:rsidP="0054018D">
            <w:pPr>
              <w:pStyle w:val="EasyRead16"/>
              <w:rPr>
                <w:sz w:val="28"/>
                <w:szCs w:val="28"/>
              </w:rPr>
            </w:pPr>
            <w:r w:rsidRPr="00655986">
              <w:rPr>
                <w:noProof/>
                <w:sz w:val="28"/>
                <w:szCs w:val="28"/>
              </w:rPr>
              <w:drawing>
                <wp:inline distT="0" distB="0" distL="0" distR="0" wp14:anchorId="07FE2A12" wp14:editId="588D3DEB">
                  <wp:extent cx="1801495" cy="2702560"/>
                  <wp:effectExtent l="0" t="0" r="0" b="0"/>
                  <wp:docPr id="1455555538" name="Picture 5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555538" name="Picture 5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270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095DB44" w14:textId="77777777" w:rsidR="00A14435" w:rsidRPr="008E647D" w:rsidRDefault="00A14435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7C670190" w14:textId="77777777" w:rsidR="00A14435" w:rsidRDefault="00A14435" w:rsidP="0054018D">
            <w:pPr>
              <w:pStyle w:val="EasyRead16"/>
              <w:rPr>
                <w:sz w:val="28"/>
                <w:szCs w:val="28"/>
              </w:rPr>
            </w:pPr>
          </w:p>
          <w:p w14:paraId="6EB91596" w14:textId="77777777" w:rsidR="00A14435" w:rsidRPr="00A14435" w:rsidRDefault="00A14435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A14435">
              <w:rPr>
                <w:b/>
                <w:bCs/>
                <w:sz w:val="28"/>
                <w:szCs w:val="28"/>
              </w:rPr>
              <w:t>Question 12</w:t>
            </w:r>
          </w:p>
          <w:p w14:paraId="78E27A07" w14:textId="77777777" w:rsidR="00A14435" w:rsidRDefault="00A14435" w:rsidP="0054018D">
            <w:pPr>
              <w:pStyle w:val="EasyRead16"/>
              <w:rPr>
                <w:sz w:val="28"/>
                <w:szCs w:val="28"/>
              </w:rPr>
            </w:pPr>
          </w:p>
          <w:p w14:paraId="4E27995A" w14:textId="77777777" w:rsidR="00A14435" w:rsidRDefault="00A14435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you need someone from your organisation to go with you to the forum.</w:t>
            </w:r>
          </w:p>
          <w:p w14:paraId="6032E64A" w14:textId="77777777" w:rsidR="004A1C54" w:rsidRDefault="004A1C54" w:rsidP="004A1C54">
            <w:pPr>
              <w:pStyle w:val="EasyRead16"/>
              <w:rPr>
                <w:sz w:val="28"/>
                <w:szCs w:val="28"/>
              </w:rPr>
            </w:pPr>
          </w:p>
          <w:p w14:paraId="1BB9817F" w14:textId="77777777" w:rsidR="004A1C54" w:rsidRDefault="64BA7C0E" w:rsidP="00E059C5">
            <w:pPr>
              <w:pStyle w:val="EasyRead16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Yes</w:t>
            </w:r>
          </w:p>
          <w:p w14:paraId="36A9AC18" w14:textId="77777777" w:rsidR="004A1C54" w:rsidRDefault="004A1C54" w:rsidP="004A1C54">
            <w:pPr>
              <w:pStyle w:val="EasyRead16"/>
              <w:rPr>
                <w:sz w:val="28"/>
                <w:szCs w:val="28"/>
              </w:rPr>
            </w:pPr>
          </w:p>
          <w:p w14:paraId="263BEF16" w14:textId="77777777" w:rsidR="004A1C54" w:rsidRDefault="004A1C54" w:rsidP="004A1C5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</w:t>
            </w:r>
          </w:p>
          <w:p w14:paraId="644FD4B7" w14:textId="77777777" w:rsidR="004A1C54" w:rsidRDefault="004A1C54" w:rsidP="004A1C54">
            <w:pPr>
              <w:pStyle w:val="EasyRead16"/>
              <w:rPr>
                <w:sz w:val="28"/>
                <w:szCs w:val="28"/>
              </w:rPr>
            </w:pPr>
          </w:p>
          <w:p w14:paraId="2009B08C" w14:textId="65A05362" w:rsidR="004A1C54" w:rsidRDefault="513D1FA8" w:rsidP="00603890">
            <w:pPr>
              <w:pStyle w:val="EasyRead16"/>
              <w:numPr>
                <w:ilvl w:val="1"/>
                <w:numId w:val="4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No.</w:t>
            </w:r>
          </w:p>
        </w:tc>
      </w:tr>
      <w:tr w:rsidR="00973A41" w:rsidRPr="008E647D" w14:paraId="1BEF9D77" w14:textId="77777777" w:rsidTr="20979374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1068C2E8" w14:textId="1C8BAFA7" w:rsidR="00973A41" w:rsidRPr="008E647D" w:rsidRDefault="00655986" w:rsidP="00AE2A80">
            <w:pPr>
              <w:pStyle w:val="EasyRead16"/>
              <w:rPr>
                <w:sz w:val="28"/>
                <w:szCs w:val="28"/>
              </w:rPr>
            </w:pPr>
            <w:r w:rsidRPr="00E526BD">
              <w:rPr>
                <w:noProof/>
                <w:sz w:val="28"/>
                <w:szCs w:val="28"/>
              </w:rPr>
              <w:drawing>
                <wp:inline distT="0" distB="0" distL="0" distR="0" wp14:anchorId="35DE5995" wp14:editId="2973BFAE">
                  <wp:extent cx="1801495" cy="1801495"/>
                  <wp:effectExtent l="0" t="0" r="8255" b="8255"/>
                  <wp:docPr id="465172951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172951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E09F5E1" w14:textId="77777777" w:rsidR="00973A41" w:rsidRPr="008E647D" w:rsidRDefault="00973A41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7F2A8A08" w14:textId="77777777" w:rsidR="00973A41" w:rsidRDefault="00973A41" w:rsidP="00AE2A80">
            <w:pPr>
              <w:pStyle w:val="EasyRead16"/>
              <w:rPr>
                <w:sz w:val="28"/>
                <w:szCs w:val="28"/>
              </w:rPr>
            </w:pPr>
          </w:p>
          <w:p w14:paraId="1DFE582F" w14:textId="77777777" w:rsidR="00973A41" w:rsidRDefault="00973A41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you answer </w:t>
            </w:r>
            <w:r w:rsidRPr="00AD73E1">
              <w:rPr>
                <w:b/>
                <w:bCs/>
                <w:sz w:val="28"/>
                <w:szCs w:val="28"/>
              </w:rPr>
              <w:t>yes</w:t>
            </w:r>
            <w:r>
              <w:rPr>
                <w:sz w:val="28"/>
                <w:szCs w:val="28"/>
              </w:rPr>
              <w:t xml:space="preserve"> to this question</w:t>
            </w:r>
          </w:p>
          <w:p w14:paraId="4189BF8B" w14:textId="77777777" w:rsidR="00973A41" w:rsidRDefault="00973A41" w:rsidP="00AE2A80">
            <w:pPr>
              <w:pStyle w:val="EasyRead16"/>
              <w:rPr>
                <w:sz w:val="28"/>
                <w:szCs w:val="28"/>
              </w:rPr>
            </w:pPr>
          </w:p>
          <w:p w14:paraId="5C860160" w14:textId="77777777" w:rsidR="00973A41" w:rsidRDefault="00973A41" w:rsidP="006F4BE7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Please tell us more about this.</w:t>
            </w:r>
          </w:p>
        </w:tc>
      </w:tr>
      <w:tr w:rsidR="004A1C54" w:rsidRPr="008E647D" w14:paraId="57CAE2E2" w14:textId="77777777" w:rsidTr="20979374">
        <w:trPr>
          <w:cantSplit/>
          <w:trHeight w:val="9204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63312DBF" w14:textId="0DE9923E" w:rsidR="004A1C54" w:rsidRPr="008E647D" w:rsidRDefault="00C81E03" w:rsidP="0054018D">
            <w:pPr>
              <w:pStyle w:val="EasyRead16"/>
              <w:rPr>
                <w:sz w:val="28"/>
                <w:szCs w:val="28"/>
              </w:rPr>
            </w:pPr>
            <w:r w:rsidRPr="002866B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49C1F4D" wp14:editId="0F11659C">
                  <wp:extent cx="1801495" cy="1801495"/>
                  <wp:effectExtent l="0" t="0" r="8255" b="8255"/>
                  <wp:docPr id="1313429739" name="Picture 7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429739" name="Picture 7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0B4DFB6" w14:textId="77777777" w:rsidR="004A1C54" w:rsidRPr="008E647D" w:rsidRDefault="004A1C54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35E67956" w14:textId="77777777" w:rsidR="004A1C54" w:rsidRDefault="004A1C54" w:rsidP="0054018D">
            <w:pPr>
              <w:pStyle w:val="EasyRead16"/>
              <w:rPr>
                <w:sz w:val="28"/>
                <w:szCs w:val="28"/>
              </w:rPr>
            </w:pPr>
          </w:p>
          <w:p w14:paraId="7B7DB31A" w14:textId="77777777" w:rsidR="00AF0DAA" w:rsidRPr="00AF0DAA" w:rsidRDefault="00AF0DAA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AF0DAA">
              <w:rPr>
                <w:b/>
                <w:bCs/>
                <w:sz w:val="28"/>
                <w:szCs w:val="28"/>
              </w:rPr>
              <w:t>Question 13</w:t>
            </w:r>
          </w:p>
          <w:p w14:paraId="4054F2A4" w14:textId="77777777" w:rsidR="00AF0DAA" w:rsidRDefault="00AF0DAA" w:rsidP="0054018D">
            <w:pPr>
              <w:pStyle w:val="EasyRead16"/>
              <w:rPr>
                <w:sz w:val="28"/>
                <w:szCs w:val="28"/>
              </w:rPr>
            </w:pPr>
          </w:p>
          <w:p w14:paraId="6A3A3A1C" w14:textId="77777777" w:rsidR="00AF0DAA" w:rsidRDefault="00BF5455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Have you</w:t>
            </w:r>
          </w:p>
          <w:p w14:paraId="27671306" w14:textId="77777777" w:rsidR="00BF5455" w:rsidRDefault="00BF5455" w:rsidP="0054018D">
            <w:pPr>
              <w:pStyle w:val="EasyRead16"/>
              <w:rPr>
                <w:sz w:val="28"/>
                <w:szCs w:val="28"/>
              </w:rPr>
            </w:pPr>
          </w:p>
          <w:p w14:paraId="30B85533" w14:textId="68970E5E" w:rsidR="00BF5455" w:rsidRDefault="30DC85AC" w:rsidP="006F4BE7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Been</w:t>
            </w:r>
            <w:r w:rsidR="04222700" w:rsidRPr="20979374">
              <w:rPr>
                <w:sz w:val="28"/>
                <w:szCs w:val="28"/>
              </w:rPr>
              <w:t xml:space="preserve"> </w:t>
            </w:r>
            <w:r w:rsidR="3196353A" w:rsidRPr="20979374">
              <w:rPr>
                <w:sz w:val="28"/>
                <w:szCs w:val="28"/>
              </w:rPr>
              <w:t xml:space="preserve">before </w:t>
            </w:r>
            <w:r w:rsidR="04222700" w:rsidRPr="20979374">
              <w:rPr>
                <w:sz w:val="28"/>
                <w:szCs w:val="28"/>
              </w:rPr>
              <w:t xml:space="preserve">to </w:t>
            </w:r>
          </w:p>
          <w:p w14:paraId="1CE5974E" w14:textId="0D1FA775" w:rsidR="20979374" w:rsidRDefault="20979374" w:rsidP="00603890">
            <w:pPr>
              <w:pStyle w:val="EasyRead16"/>
              <w:ind w:left="720"/>
              <w:rPr>
                <w:sz w:val="28"/>
                <w:szCs w:val="28"/>
              </w:rPr>
            </w:pPr>
          </w:p>
          <w:p w14:paraId="53F6F0C3" w14:textId="06ECB084" w:rsidR="00BF5455" w:rsidRDefault="6CECF9A6" w:rsidP="0000303F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COSP</w:t>
            </w:r>
          </w:p>
          <w:p w14:paraId="4CDE02F1" w14:textId="5E3276B3" w:rsidR="00BF5455" w:rsidRDefault="6CECF9A6" w:rsidP="0000303F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 xml:space="preserve">CSW </w:t>
            </w:r>
          </w:p>
          <w:p w14:paraId="48FD8E72" w14:textId="51604D5D" w:rsidR="00BF5455" w:rsidRDefault="0B06EA6F" w:rsidP="0000303F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APMCDRR</w:t>
            </w:r>
            <w:r w:rsidR="60055E6D" w:rsidRPr="20979374">
              <w:rPr>
                <w:sz w:val="28"/>
                <w:szCs w:val="28"/>
              </w:rPr>
              <w:t>.</w:t>
            </w:r>
            <w:r w:rsidRPr="20979374">
              <w:rPr>
                <w:sz w:val="28"/>
                <w:szCs w:val="28"/>
              </w:rPr>
              <w:t xml:space="preserve"> </w:t>
            </w:r>
          </w:p>
          <w:p w14:paraId="3646DBFA" w14:textId="104ABB9E" w:rsidR="20979374" w:rsidRDefault="20979374" w:rsidP="00603890">
            <w:pPr>
              <w:pStyle w:val="EasyRead16"/>
              <w:ind w:left="1440"/>
              <w:rPr>
                <w:sz w:val="28"/>
                <w:szCs w:val="28"/>
              </w:rPr>
            </w:pPr>
          </w:p>
          <w:p w14:paraId="108B471E" w14:textId="671A638A" w:rsidR="00155BFB" w:rsidRDefault="25C50725" w:rsidP="006F4BE7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Been part of SPP</w:t>
            </w:r>
            <w:r w:rsidR="04C9FF5C" w:rsidRPr="20979374">
              <w:rPr>
                <w:sz w:val="28"/>
                <w:szCs w:val="28"/>
              </w:rPr>
              <w:t xml:space="preserve"> before.</w:t>
            </w:r>
          </w:p>
          <w:p w14:paraId="424E79DD" w14:textId="77777777" w:rsidR="00BF5455" w:rsidRDefault="00BF5455" w:rsidP="00BF5455">
            <w:pPr>
              <w:pStyle w:val="EasyRead16"/>
              <w:rPr>
                <w:sz w:val="28"/>
                <w:szCs w:val="28"/>
              </w:rPr>
            </w:pPr>
          </w:p>
          <w:p w14:paraId="57A5F3F1" w14:textId="77777777" w:rsidR="00BF5455" w:rsidRDefault="44BC08D6" w:rsidP="00603890">
            <w:pPr>
              <w:pStyle w:val="EasyRead16"/>
              <w:numPr>
                <w:ilvl w:val="1"/>
                <w:numId w:val="3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Yes</w:t>
            </w:r>
          </w:p>
          <w:p w14:paraId="148C4A88" w14:textId="77777777" w:rsidR="00BF5455" w:rsidRDefault="00BF5455" w:rsidP="00BF5455">
            <w:pPr>
              <w:pStyle w:val="EasyRead16"/>
              <w:rPr>
                <w:sz w:val="28"/>
                <w:szCs w:val="28"/>
              </w:rPr>
            </w:pPr>
          </w:p>
          <w:p w14:paraId="6513FF0C" w14:textId="77777777" w:rsidR="00BF5455" w:rsidRDefault="3E28C4A1" w:rsidP="20979374">
            <w:pPr>
              <w:pStyle w:val="EasyRead16"/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Or</w:t>
            </w:r>
          </w:p>
          <w:p w14:paraId="4B2C5FAD" w14:textId="77777777" w:rsidR="00BF5455" w:rsidRDefault="00BF5455" w:rsidP="00BF5455">
            <w:pPr>
              <w:pStyle w:val="EasyRead16"/>
              <w:rPr>
                <w:sz w:val="28"/>
                <w:szCs w:val="28"/>
              </w:rPr>
            </w:pPr>
          </w:p>
          <w:p w14:paraId="65F73576" w14:textId="005F5468" w:rsidR="00BF5455" w:rsidRDefault="44BC08D6" w:rsidP="00603890">
            <w:pPr>
              <w:pStyle w:val="EasyRead16"/>
              <w:numPr>
                <w:ilvl w:val="1"/>
                <w:numId w:val="3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No.</w:t>
            </w:r>
          </w:p>
        </w:tc>
      </w:tr>
      <w:tr w:rsidR="000761DE" w:rsidRPr="008E647D" w14:paraId="5C5199BD" w14:textId="77777777" w:rsidTr="20979374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51D5F995" w14:textId="04A4547F" w:rsidR="000761DE" w:rsidRPr="008E647D" w:rsidRDefault="00655986" w:rsidP="00AE2A80">
            <w:pPr>
              <w:pStyle w:val="EasyRead16"/>
              <w:rPr>
                <w:sz w:val="28"/>
                <w:szCs w:val="28"/>
              </w:rPr>
            </w:pPr>
            <w:r w:rsidRPr="00E526BD">
              <w:rPr>
                <w:noProof/>
                <w:sz w:val="28"/>
                <w:szCs w:val="28"/>
              </w:rPr>
              <w:drawing>
                <wp:inline distT="0" distB="0" distL="0" distR="0" wp14:anchorId="2F4A4D07" wp14:editId="4A2BD82F">
                  <wp:extent cx="1801495" cy="1801495"/>
                  <wp:effectExtent l="0" t="0" r="8255" b="8255"/>
                  <wp:docPr id="587172339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7172339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8D4B614" w14:textId="77777777" w:rsidR="000761DE" w:rsidRPr="008E647D" w:rsidRDefault="000761DE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3359D4CA" w14:textId="77777777" w:rsidR="000761DE" w:rsidRDefault="000761DE" w:rsidP="00AE2A80">
            <w:pPr>
              <w:pStyle w:val="EasyRead16"/>
              <w:rPr>
                <w:sz w:val="28"/>
                <w:szCs w:val="28"/>
              </w:rPr>
            </w:pPr>
          </w:p>
          <w:p w14:paraId="184513B7" w14:textId="79BF0A59" w:rsidR="000761DE" w:rsidRDefault="000761DE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you answer </w:t>
            </w:r>
            <w:r w:rsidRPr="00AD73E1">
              <w:rPr>
                <w:b/>
                <w:bCs/>
                <w:sz w:val="28"/>
                <w:szCs w:val="28"/>
              </w:rPr>
              <w:t>yes</w:t>
            </w:r>
            <w:r>
              <w:rPr>
                <w:sz w:val="28"/>
                <w:szCs w:val="28"/>
              </w:rPr>
              <w:t xml:space="preserve"> to th</w:t>
            </w:r>
            <w:r w:rsidR="000A07D7">
              <w:rPr>
                <w:sz w:val="28"/>
                <w:szCs w:val="28"/>
              </w:rPr>
              <w:t>ese</w:t>
            </w:r>
            <w:r>
              <w:rPr>
                <w:sz w:val="28"/>
                <w:szCs w:val="28"/>
              </w:rPr>
              <w:t xml:space="preserve"> question</w:t>
            </w:r>
            <w:r w:rsidR="000A07D7">
              <w:rPr>
                <w:sz w:val="28"/>
                <w:szCs w:val="28"/>
              </w:rPr>
              <w:t>s</w:t>
            </w:r>
          </w:p>
          <w:p w14:paraId="2D120E27" w14:textId="77777777" w:rsidR="000761DE" w:rsidRDefault="000761DE" w:rsidP="00AE2A80">
            <w:pPr>
              <w:pStyle w:val="EasyRead16"/>
              <w:rPr>
                <w:sz w:val="28"/>
                <w:szCs w:val="28"/>
              </w:rPr>
            </w:pPr>
          </w:p>
          <w:p w14:paraId="0C685831" w14:textId="77777777" w:rsidR="000761DE" w:rsidRDefault="000761DE" w:rsidP="004C09EA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Please tell us more about </w:t>
            </w:r>
          </w:p>
          <w:p w14:paraId="5C4DB0CA" w14:textId="77777777" w:rsidR="003E08E7" w:rsidRDefault="003E08E7" w:rsidP="004C09EA">
            <w:pPr>
              <w:pStyle w:val="EasyRead16"/>
              <w:rPr>
                <w:sz w:val="28"/>
                <w:szCs w:val="28"/>
              </w:rPr>
            </w:pPr>
          </w:p>
          <w:p w14:paraId="4F0EBAC7" w14:textId="77777777" w:rsidR="003E08E7" w:rsidRDefault="00507300" w:rsidP="006F4BE7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forums you went to</w:t>
            </w:r>
          </w:p>
          <w:p w14:paraId="5281F215" w14:textId="77777777" w:rsidR="00507300" w:rsidRDefault="00507300" w:rsidP="006F4BE7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When you went</w:t>
            </w:r>
          </w:p>
          <w:p w14:paraId="28B5AA43" w14:textId="7708B077" w:rsidR="00E43B94" w:rsidRDefault="0EAF10FF" w:rsidP="006F4BE7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What activities you took part in.</w:t>
            </w:r>
          </w:p>
        </w:tc>
      </w:tr>
      <w:tr w:rsidR="006600A0" w:rsidRPr="008E647D" w14:paraId="57FF24BC" w14:textId="77777777" w:rsidTr="20979374">
        <w:trPr>
          <w:cantSplit/>
          <w:trHeight w:val="7938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1945BB3F" w14:textId="419F8620" w:rsidR="006600A0" w:rsidRPr="00D77DEF" w:rsidRDefault="00B407D7" w:rsidP="00355ED7">
            <w:pPr>
              <w:pStyle w:val="EasyRead16"/>
              <w:rPr>
                <w:noProof/>
                <w:sz w:val="28"/>
                <w:szCs w:val="28"/>
              </w:rPr>
            </w:pPr>
            <w:r w:rsidRPr="00B407D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7ABD091" wp14:editId="55702442">
                  <wp:extent cx="1802765" cy="1802765"/>
                  <wp:effectExtent l="0" t="0" r="6985" b="6985"/>
                  <wp:docPr id="899085700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908570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32D1084" w14:textId="77777777" w:rsidR="006600A0" w:rsidRPr="008E647D" w:rsidRDefault="006600A0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12DF6D60" w14:textId="77777777" w:rsidR="006600A0" w:rsidRDefault="006600A0" w:rsidP="00355ED7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2073B20D" w14:textId="77777777" w:rsidR="006600A0" w:rsidRDefault="006600A0" w:rsidP="00355ED7">
            <w:pPr>
              <w:pStyle w:val="EasyRead1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Question 15</w:t>
            </w:r>
          </w:p>
          <w:p w14:paraId="11825CB7" w14:textId="77777777" w:rsidR="006600A0" w:rsidRPr="00D959E3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512B909A" w14:textId="15D3BFB8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Does you</w:t>
            </w:r>
            <w:r w:rsidR="00CE51E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give permission </w:t>
            </w:r>
            <w:r w:rsidR="00CE51E0">
              <w:rPr>
                <w:sz w:val="28"/>
                <w:szCs w:val="28"/>
              </w:rPr>
              <w:t xml:space="preserve">for </w:t>
            </w:r>
            <w:r>
              <w:rPr>
                <w:sz w:val="28"/>
                <w:szCs w:val="28"/>
              </w:rPr>
              <w:t>the organisation in part 1 to share information about you.</w:t>
            </w:r>
          </w:p>
          <w:p w14:paraId="0F573FA9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2131F676" w14:textId="77777777" w:rsidR="006600A0" w:rsidRDefault="006600A0" w:rsidP="00355ED7">
            <w:pPr>
              <w:pStyle w:val="EasyRead1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Yes</w:t>
            </w:r>
          </w:p>
          <w:p w14:paraId="14C8CBF6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76454D98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5BBEA705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3C1A4CC0" w14:textId="77777777" w:rsidR="006600A0" w:rsidRPr="00D959E3" w:rsidRDefault="006600A0" w:rsidP="00355ED7">
            <w:pPr>
              <w:pStyle w:val="EasyRead1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No.</w:t>
            </w:r>
          </w:p>
        </w:tc>
      </w:tr>
      <w:tr w:rsidR="006600A0" w:rsidRPr="008E647D" w14:paraId="7629650A" w14:textId="77777777" w:rsidTr="20979374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723128F8" w14:textId="45879E7B" w:rsidR="006600A0" w:rsidRPr="00D77DEF" w:rsidRDefault="0067180F" w:rsidP="00355ED7">
            <w:pPr>
              <w:pStyle w:val="EasyRead16"/>
              <w:rPr>
                <w:noProof/>
                <w:sz w:val="28"/>
                <w:szCs w:val="28"/>
              </w:rPr>
            </w:pPr>
            <w:r w:rsidRPr="00FF2E77">
              <w:rPr>
                <w:noProof/>
                <w:sz w:val="28"/>
                <w:szCs w:val="28"/>
              </w:rPr>
              <w:drawing>
                <wp:inline distT="0" distB="0" distL="0" distR="0" wp14:anchorId="7ED7A501" wp14:editId="57182C81">
                  <wp:extent cx="1802765" cy="1802765"/>
                  <wp:effectExtent l="0" t="0" r="0" b="0"/>
                  <wp:docPr id="1983356521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3356521" name="Picture 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2FDA8C7" w14:textId="77777777" w:rsidR="006600A0" w:rsidRPr="008E647D" w:rsidRDefault="006600A0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3840CFB5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296D1E6F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includes sharing</w:t>
            </w:r>
          </w:p>
          <w:p w14:paraId="5A354D55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49E49AE2" w14:textId="77777777" w:rsidR="006600A0" w:rsidRPr="00D959E3" w:rsidRDefault="006600A0" w:rsidP="006F4BE7">
            <w:pPr>
              <w:pStyle w:val="EasyRead16"/>
              <w:numPr>
                <w:ilvl w:val="0"/>
                <w:numId w:val="48"/>
              </w:numPr>
              <w:rPr>
                <w:b/>
                <w:bCs/>
                <w:sz w:val="28"/>
                <w:szCs w:val="28"/>
              </w:rPr>
            </w:pPr>
            <w:r w:rsidRPr="00D959E3">
              <w:rPr>
                <w:b/>
                <w:bCs/>
                <w:sz w:val="28"/>
                <w:szCs w:val="28"/>
              </w:rPr>
              <w:t>Personal information</w:t>
            </w:r>
          </w:p>
          <w:p w14:paraId="6216A43F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19A7DE0E" w14:textId="77777777" w:rsidR="006600A0" w:rsidRPr="005B59AF" w:rsidRDefault="006600A0" w:rsidP="00355ED7">
            <w:pPr>
              <w:pStyle w:val="EasyRead16"/>
              <w:rPr>
                <w:sz w:val="28"/>
                <w:szCs w:val="28"/>
              </w:rPr>
            </w:pPr>
            <w:r w:rsidRPr="005B59AF">
              <w:rPr>
                <w:sz w:val="28"/>
                <w:szCs w:val="28"/>
              </w:rPr>
              <w:t>Personal information is information like</w:t>
            </w:r>
            <w:r>
              <w:rPr>
                <w:sz w:val="28"/>
                <w:szCs w:val="28"/>
              </w:rPr>
              <w:t xml:space="preserve"> your</w:t>
            </w:r>
          </w:p>
          <w:p w14:paraId="57FE7868" w14:textId="77777777" w:rsidR="006600A0" w:rsidRPr="005B59AF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585E05E5" w14:textId="77777777" w:rsidR="006600A0" w:rsidRPr="005B59AF" w:rsidRDefault="006600A0" w:rsidP="006F4BE7">
            <w:pPr>
              <w:pStyle w:val="ListParagraph"/>
              <w:numPr>
                <w:ilvl w:val="0"/>
                <w:numId w:val="49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</w:t>
            </w:r>
            <w:r w:rsidRPr="005B59AF">
              <w:rPr>
                <w:sz w:val="28"/>
                <w:szCs w:val="28"/>
              </w:rPr>
              <w:t>ame</w:t>
            </w:r>
          </w:p>
          <w:p w14:paraId="2A151369" w14:textId="77777777" w:rsidR="006600A0" w:rsidRPr="005B59AF" w:rsidRDefault="006600A0" w:rsidP="006F4BE7">
            <w:pPr>
              <w:pStyle w:val="ListParagraph"/>
              <w:numPr>
                <w:ilvl w:val="0"/>
                <w:numId w:val="49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Pr="005B59AF">
              <w:rPr>
                <w:sz w:val="28"/>
                <w:szCs w:val="28"/>
              </w:rPr>
              <w:t>hone number</w:t>
            </w:r>
          </w:p>
          <w:p w14:paraId="0596683B" w14:textId="77777777" w:rsidR="006600A0" w:rsidRDefault="006600A0" w:rsidP="006F4BE7">
            <w:pPr>
              <w:pStyle w:val="ListParagraph"/>
              <w:numPr>
                <w:ilvl w:val="0"/>
                <w:numId w:val="49"/>
              </w:numPr>
              <w:spacing w:line="360" w:lineRule="auto"/>
              <w:ind w:left="1360" w:hanging="680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Pr="005B59AF">
              <w:rPr>
                <w:sz w:val="28"/>
                <w:szCs w:val="28"/>
              </w:rPr>
              <w:t>ddress</w:t>
            </w:r>
          </w:p>
        </w:tc>
      </w:tr>
      <w:tr w:rsidR="006600A0" w:rsidRPr="008E647D" w14:paraId="79AFE796" w14:textId="77777777" w:rsidTr="20979374">
        <w:trPr>
          <w:cantSplit/>
          <w:trHeight w:val="5103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2D162705" w14:textId="2A67799C" w:rsidR="006600A0" w:rsidRPr="00D77DEF" w:rsidRDefault="00710D3A" w:rsidP="00355ED7">
            <w:pPr>
              <w:pStyle w:val="EasyRead16"/>
              <w:rPr>
                <w:noProof/>
                <w:sz w:val="28"/>
                <w:szCs w:val="28"/>
              </w:rPr>
            </w:pPr>
            <w:r w:rsidRPr="00BC595B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EB124CB" wp14:editId="2B61842B">
                  <wp:extent cx="1802765" cy="1802765"/>
                  <wp:effectExtent l="0" t="0" r="0" b="6985"/>
                  <wp:docPr id="1473561775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3561775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5E3C45B" w14:textId="77777777" w:rsidR="006600A0" w:rsidRPr="008E647D" w:rsidRDefault="006600A0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DF0B338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26185538" w14:textId="11868CE3" w:rsidR="006600A0" w:rsidRPr="00D959E3" w:rsidRDefault="295B1899" w:rsidP="006F4BE7">
            <w:pPr>
              <w:pStyle w:val="EasyRead16"/>
              <w:numPr>
                <w:ilvl w:val="0"/>
                <w:numId w:val="48"/>
              </w:numPr>
              <w:rPr>
                <w:b/>
                <w:bCs/>
                <w:sz w:val="28"/>
                <w:szCs w:val="28"/>
              </w:rPr>
            </w:pPr>
            <w:r w:rsidRPr="20979374">
              <w:rPr>
                <w:b/>
                <w:bCs/>
                <w:sz w:val="28"/>
                <w:szCs w:val="28"/>
              </w:rPr>
              <w:t>Sensitive information</w:t>
            </w:r>
            <w:r w:rsidR="535F8053" w:rsidRPr="20979374">
              <w:rPr>
                <w:b/>
                <w:bCs/>
                <w:sz w:val="28"/>
                <w:szCs w:val="28"/>
              </w:rPr>
              <w:t>.</w:t>
            </w:r>
          </w:p>
          <w:p w14:paraId="0E8A1213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61E41660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Sensitive information is information like your</w:t>
            </w:r>
          </w:p>
          <w:p w14:paraId="063B58EA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2DCEBC09" w14:textId="77777777" w:rsidR="006600A0" w:rsidRDefault="006600A0" w:rsidP="006F4BE7">
            <w:pPr>
              <w:pStyle w:val="ListParagraph"/>
              <w:numPr>
                <w:ilvl w:val="0"/>
                <w:numId w:val="49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Health</w:t>
            </w:r>
          </w:p>
          <w:p w14:paraId="6F10737E" w14:textId="77777777" w:rsidR="006600A0" w:rsidRDefault="006600A0" w:rsidP="006F4BE7">
            <w:pPr>
              <w:pStyle w:val="ListParagraph"/>
              <w:numPr>
                <w:ilvl w:val="0"/>
                <w:numId w:val="49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Disability</w:t>
            </w:r>
          </w:p>
          <w:p w14:paraId="652B9AE3" w14:textId="77777777" w:rsidR="006600A0" w:rsidRDefault="006600A0" w:rsidP="006F4BE7">
            <w:pPr>
              <w:pStyle w:val="ListParagraph"/>
              <w:numPr>
                <w:ilvl w:val="0"/>
                <w:numId w:val="49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Religion</w:t>
            </w:r>
          </w:p>
          <w:p w14:paraId="54E1E8E1" w14:textId="77777777" w:rsidR="006600A0" w:rsidRPr="00644041" w:rsidRDefault="006600A0" w:rsidP="006F4BE7">
            <w:pPr>
              <w:pStyle w:val="ListParagraph"/>
              <w:numPr>
                <w:ilvl w:val="0"/>
                <w:numId w:val="49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Culture.</w:t>
            </w:r>
          </w:p>
        </w:tc>
      </w:tr>
      <w:tr w:rsidR="006600A0" w:rsidRPr="008E647D" w14:paraId="45CB8317" w14:textId="77777777" w:rsidTr="20979374">
        <w:trPr>
          <w:cantSplit/>
          <w:trHeight w:val="5661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6C545C40" w14:textId="703775A8" w:rsidR="006600A0" w:rsidRPr="00D77DEF" w:rsidRDefault="00B407D7" w:rsidP="00355ED7">
            <w:pPr>
              <w:pStyle w:val="EasyRead16"/>
              <w:rPr>
                <w:noProof/>
                <w:sz w:val="28"/>
                <w:szCs w:val="28"/>
              </w:rPr>
            </w:pPr>
            <w:r w:rsidRPr="00DD2039">
              <w:rPr>
                <w:noProof/>
                <w:sz w:val="28"/>
                <w:szCs w:val="28"/>
              </w:rPr>
              <w:drawing>
                <wp:inline distT="0" distB="0" distL="0" distR="0" wp14:anchorId="1AA9AB17" wp14:editId="604DFFF7">
                  <wp:extent cx="1802765" cy="1802765"/>
                  <wp:effectExtent l="0" t="0" r="6985" b="6985"/>
                  <wp:docPr id="767244584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7244584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B63FFB4" w14:textId="77777777" w:rsidR="006600A0" w:rsidRPr="008E647D" w:rsidRDefault="006600A0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655915B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5BB6185D" w14:textId="77777777" w:rsidR="006600A0" w:rsidRPr="00644041" w:rsidRDefault="006600A0" w:rsidP="00355ED7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644041">
              <w:rPr>
                <w:b/>
                <w:bCs/>
                <w:sz w:val="28"/>
                <w:szCs w:val="28"/>
              </w:rPr>
              <w:t>Question 16</w:t>
            </w:r>
          </w:p>
          <w:p w14:paraId="73D18C7C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4907760B" w14:textId="606CEEF4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you agree with the way we use the information given to us.</w:t>
            </w:r>
          </w:p>
          <w:p w14:paraId="3E486DB8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7BA610FE" w14:textId="77777777" w:rsidR="006600A0" w:rsidRDefault="006600A0" w:rsidP="00355ED7">
            <w:pPr>
              <w:pStyle w:val="EasyRead1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Yes</w:t>
            </w:r>
          </w:p>
          <w:p w14:paraId="2CE6E8B8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317AABD8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4A1F3E82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2BADCE2E" w14:textId="77777777" w:rsidR="006600A0" w:rsidRPr="00294A5F" w:rsidRDefault="006600A0" w:rsidP="00355ED7">
            <w:pPr>
              <w:pStyle w:val="EasyRead1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No.</w:t>
            </w:r>
          </w:p>
        </w:tc>
      </w:tr>
      <w:tr w:rsidR="00A56260" w:rsidRPr="008E647D" w14:paraId="43225819" w14:textId="77777777" w:rsidTr="00D91999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3AB21E16" w14:textId="2469731F" w:rsidR="00A56260" w:rsidRPr="00D77DEF" w:rsidRDefault="00334BBF" w:rsidP="00355ED7">
            <w:pPr>
              <w:pStyle w:val="EasyRead16"/>
              <w:rPr>
                <w:noProof/>
                <w:sz w:val="28"/>
                <w:szCs w:val="28"/>
              </w:rPr>
            </w:pPr>
            <w:r w:rsidRPr="00334BBF">
              <w:rPr>
                <w:noProof/>
                <w:sz w:val="28"/>
                <w:szCs w:val="28"/>
              </w:rPr>
              <w:drawing>
                <wp:inline distT="0" distB="0" distL="0" distR="0" wp14:anchorId="6B685C41" wp14:editId="781BDF2F">
                  <wp:extent cx="1802765" cy="1808480"/>
                  <wp:effectExtent l="0" t="0" r="0" b="0"/>
                  <wp:docPr id="1354596681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4596681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E38F461" w14:textId="77777777" w:rsidR="00A56260" w:rsidRPr="008E647D" w:rsidRDefault="00A56260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A040488" w14:textId="77777777" w:rsidR="00A56260" w:rsidRDefault="00A56260" w:rsidP="00355ED7">
            <w:pPr>
              <w:pStyle w:val="EasyRead16"/>
              <w:rPr>
                <w:sz w:val="28"/>
                <w:szCs w:val="28"/>
              </w:rPr>
            </w:pPr>
          </w:p>
          <w:p w14:paraId="172EA056" w14:textId="77777777" w:rsidR="00A56260" w:rsidRDefault="00A56260" w:rsidP="00355ED7">
            <w:pPr>
              <w:pStyle w:val="EasyRead16"/>
              <w:rPr>
                <w:sz w:val="28"/>
                <w:szCs w:val="28"/>
              </w:rPr>
            </w:pPr>
          </w:p>
          <w:p w14:paraId="72C9CF4B" w14:textId="58DAAF98" w:rsidR="00A56260" w:rsidRDefault="00A56260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look at how we use your information</w:t>
            </w:r>
            <w:r w:rsidR="00C052A5">
              <w:rPr>
                <w:sz w:val="28"/>
                <w:szCs w:val="28"/>
              </w:rPr>
              <w:t xml:space="preserve"> on the website.</w:t>
            </w:r>
          </w:p>
        </w:tc>
      </w:tr>
      <w:tr w:rsidR="006600A0" w:rsidRPr="008E647D" w14:paraId="307B7AE7" w14:textId="77777777" w:rsidTr="00D919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69"/>
        </w:trPr>
        <w:tc>
          <w:tcPr>
            <w:tcW w:w="3055" w:type="dxa"/>
          </w:tcPr>
          <w:p w14:paraId="2B70F507" w14:textId="77777777" w:rsidR="006600A0" w:rsidRPr="008E647D" w:rsidRDefault="006600A0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99E40B7" wp14:editId="51C7C6A1">
                  <wp:extent cx="1801495" cy="1801495"/>
                  <wp:effectExtent l="0" t="0" r="8255" b="8255"/>
                  <wp:docPr id="10458320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832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774E80F" w14:textId="77777777" w:rsidR="006600A0" w:rsidRPr="008E647D" w:rsidRDefault="006600A0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4AF74B1C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0C094BD7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You can register on this website to read them.</w:t>
            </w:r>
          </w:p>
          <w:p w14:paraId="5BAF2256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68C53606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  <w:hyperlink r:id="rId82" w:history="1">
              <w:r>
                <w:rPr>
                  <w:rStyle w:val="Hyperlink"/>
                  <w:sz w:val="28"/>
                  <w:szCs w:val="28"/>
                </w:rPr>
                <w:t>www.grants.gov.au/</w:t>
              </w:r>
            </w:hyperlink>
          </w:p>
          <w:p w14:paraId="70B67CE3" w14:textId="77777777" w:rsidR="006600A0" w:rsidRPr="00B55F45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23E20235" w14:textId="77777777" w:rsidR="006600A0" w:rsidRPr="001A673C" w:rsidRDefault="006600A0" w:rsidP="00355ED7">
            <w:pPr>
              <w:pStyle w:val="EasyRead16"/>
              <w:rPr>
                <w:sz w:val="28"/>
                <w:szCs w:val="28"/>
              </w:rPr>
            </w:pPr>
            <w:r w:rsidRPr="002B7EE6">
              <w:rPr>
                <w:sz w:val="28"/>
                <w:szCs w:val="28"/>
              </w:rPr>
              <w:t>They are</w:t>
            </w:r>
            <w:r w:rsidRPr="00BA49F2">
              <w:rPr>
                <w:b/>
                <w:bCs/>
                <w:sz w:val="28"/>
                <w:szCs w:val="28"/>
              </w:rPr>
              <w:t xml:space="preserve"> not </w:t>
            </w:r>
            <w:r w:rsidRPr="002B7EE6">
              <w:rPr>
                <w:sz w:val="28"/>
                <w:szCs w:val="28"/>
              </w:rPr>
              <w:t>in Easy Read.</w:t>
            </w:r>
          </w:p>
        </w:tc>
      </w:tr>
      <w:tr w:rsidR="006600A0" w:rsidRPr="008E647D" w14:paraId="06B7F0D1" w14:textId="77777777" w:rsidTr="00D919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70"/>
        </w:trPr>
        <w:tc>
          <w:tcPr>
            <w:tcW w:w="3055" w:type="dxa"/>
          </w:tcPr>
          <w:p w14:paraId="0C26CCFB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  <w:r w:rsidRPr="00CD3778">
              <w:rPr>
                <w:noProof/>
                <w:sz w:val="28"/>
                <w:szCs w:val="28"/>
              </w:rPr>
              <w:drawing>
                <wp:inline distT="0" distB="0" distL="0" distR="0" wp14:anchorId="66DAFB3C" wp14:editId="11B7C330">
                  <wp:extent cx="1801495" cy="1806575"/>
                  <wp:effectExtent l="0" t="0" r="0" b="0"/>
                  <wp:docPr id="362551398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551398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7928396" w14:textId="77777777" w:rsidR="006600A0" w:rsidRPr="008E647D" w:rsidRDefault="006600A0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5ACEF97E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5146351C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can </w:t>
            </w:r>
            <w:r w:rsidRPr="00AC37E8">
              <w:rPr>
                <w:b/>
                <w:bCs/>
                <w:sz w:val="28"/>
                <w:szCs w:val="28"/>
              </w:rPr>
              <w:t xml:space="preserve">also </w:t>
            </w:r>
            <w:r>
              <w:rPr>
                <w:sz w:val="28"/>
                <w:szCs w:val="28"/>
              </w:rPr>
              <w:t xml:space="preserve">go to this website to read the same documents </w:t>
            </w:r>
          </w:p>
          <w:p w14:paraId="0D7040F3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26787296" w14:textId="2C30DA88" w:rsidR="006600A0" w:rsidRPr="00B55F45" w:rsidRDefault="006600A0" w:rsidP="00355ED7">
            <w:pPr>
              <w:pStyle w:val="EasyRead16"/>
              <w:rPr>
                <w:sz w:val="28"/>
                <w:szCs w:val="28"/>
              </w:rPr>
            </w:pPr>
            <w:hyperlink r:id="rId83" w:history="1">
              <w:r>
                <w:rPr>
                  <w:rStyle w:val="Hyperlink"/>
                  <w:sz w:val="28"/>
                  <w:szCs w:val="28"/>
                </w:rPr>
                <w:t>humanrights.gov.au/our-work/topics/disability-rights-what-were-doing/supporting-participation-program</w:t>
              </w:r>
            </w:hyperlink>
          </w:p>
          <w:p w14:paraId="75D0A2D4" w14:textId="77777777" w:rsidR="006600A0" w:rsidRDefault="006600A0" w:rsidP="00355ED7">
            <w:pPr>
              <w:pStyle w:val="EasyRead16"/>
            </w:pPr>
          </w:p>
          <w:p w14:paraId="6003A403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  <w:r w:rsidRPr="00B55F45">
              <w:rPr>
                <w:sz w:val="28"/>
                <w:szCs w:val="28"/>
              </w:rPr>
              <w:t xml:space="preserve">They are </w:t>
            </w:r>
            <w:r w:rsidRPr="00B55F45">
              <w:rPr>
                <w:b/>
                <w:bCs/>
                <w:sz w:val="28"/>
                <w:szCs w:val="28"/>
              </w:rPr>
              <w:t>not</w:t>
            </w:r>
            <w:r w:rsidRPr="00B55F45">
              <w:rPr>
                <w:sz w:val="28"/>
                <w:szCs w:val="28"/>
              </w:rPr>
              <w:t xml:space="preserve"> in Easy Read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41BC33B1" w14:textId="77777777" w:rsidR="002200F4" w:rsidRDefault="002200F4" w:rsidP="002200F4">
      <w:r>
        <w:br w:type="page"/>
      </w:r>
    </w:p>
    <w:p w14:paraId="6C17F5F9" w14:textId="2D5B0E1E" w:rsidR="002200F4" w:rsidRPr="00727303" w:rsidRDefault="00F63462" w:rsidP="002200F4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How much funding you are asking for</w:t>
      </w:r>
    </w:p>
    <w:p w14:paraId="6E444824" w14:textId="77777777" w:rsidR="002200F4" w:rsidRDefault="002200F4" w:rsidP="002200F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2C5A1B" w:rsidRPr="008E647D" w14:paraId="7157997D" w14:textId="77777777" w:rsidTr="00011B7C">
        <w:trPr>
          <w:cantSplit/>
          <w:trHeight w:val="4253"/>
        </w:trPr>
        <w:tc>
          <w:tcPr>
            <w:tcW w:w="3053" w:type="dxa"/>
          </w:tcPr>
          <w:p w14:paraId="6512E789" w14:textId="12653E56" w:rsidR="002C5A1B" w:rsidRPr="008E647D" w:rsidRDefault="00DD247C" w:rsidP="0054018D">
            <w:pPr>
              <w:pStyle w:val="EasyRead16"/>
              <w:rPr>
                <w:sz w:val="28"/>
                <w:szCs w:val="28"/>
              </w:rPr>
            </w:pPr>
            <w:r w:rsidRPr="00DD247C">
              <w:rPr>
                <w:noProof/>
                <w:sz w:val="28"/>
                <w:szCs w:val="28"/>
              </w:rPr>
              <w:drawing>
                <wp:inline distT="0" distB="0" distL="0" distR="0" wp14:anchorId="0F7E6730" wp14:editId="58A37476">
                  <wp:extent cx="1801495" cy="1801495"/>
                  <wp:effectExtent l="0" t="0" r="8255" b="8255"/>
                  <wp:docPr id="754313764" name="Picture 5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313764" name="Picture 5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1495B99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C7DECA0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0FE1C8F4" w14:textId="60BC58CF" w:rsidR="00B36552" w:rsidRPr="00B36552" w:rsidRDefault="00B36552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B36552">
              <w:rPr>
                <w:b/>
                <w:bCs/>
                <w:sz w:val="28"/>
                <w:szCs w:val="28"/>
              </w:rPr>
              <w:t>Question 1</w:t>
            </w:r>
          </w:p>
          <w:p w14:paraId="4FEDCE8D" w14:textId="77777777" w:rsidR="00865CE1" w:rsidRDefault="00865CE1" w:rsidP="0054018D">
            <w:pPr>
              <w:pStyle w:val="EasyRead16"/>
              <w:rPr>
                <w:sz w:val="28"/>
                <w:szCs w:val="28"/>
              </w:rPr>
            </w:pPr>
          </w:p>
          <w:p w14:paraId="164BB47B" w14:textId="55776281" w:rsidR="00446AC5" w:rsidRPr="008E647D" w:rsidRDefault="21D714E1" w:rsidP="00B21416">
            <w:pPr>
              <w:pStyle w:val="EasyRead16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 xml:space="preserve">Please tell us </w:t>
            </w:r>
            <w:r w:rsidR="01731CF4" w:rsidRPr="02E11D3D">
              <w:rPr>
                <w:sz w:val="28"/>
                <w:szCs w:val="28"/>
              </w:rPr>
              <w:t>how much</w:t>
            </w:r>
            <w:r w:rsidRPr="02E11D3D">
              <w:rPr>
                <w:sz w:val="28"/>
                <w:szCs w:val="28"/>
              </w:rPr>
              <w:t xml:space="preserve"> </w:t>
            </w:r>
            <w:r w:rsidR="66787A3B" w:rsidRPr="02E11D3D">
              <w:rPr>
                <w:sz w:val="28"/>
                <w:szCs w:val="28"/>
              </w:rPr>
              <w:t>funding</w:t>
            </w:r>
            <w:r w:rsidRPr="02E11D3D">
              <w:rPr>
                <w:sz w:val="28"/>
                <w:szCs w:val="28"/>
              </w:rPr>
              <w:t xml:space="preserve"> you </w:t>
            </w:r>
            <w:r w:rsidR="00D8B0EA" w:rsidRPr="02E11D3D">
              <w:rPr>
                <w:sz w:val="28"/>
                <w:szCs w:val="28"/>
              </w:rPr>
              <w:t>would like to ask for</w:t>
            </w:r>
            <w:r w:rsidR="00446AC5" w:rsidRPr="02E11D3D">
              <w:rPr>
                <w:sz w:val="28"/>
                <w:szCs w:val="28"/>
              </w:rPr>
              <w:t>.</w:t>
            </w:r>
          </w:p>
        </w:tc>
      </w:tr>
      <w:tr w:rsidR="002C5A1B" w:rsidRPr="008E647D" w14:paraId="3F7C6286" w14:textId="77777777" w:rsidTr="00011B7C">
        <w:trPr>
          <w:cantSplit/>
          <w:trHeight w:val="4253"/>
        </w:trPr>
        <w:tc>
          <w:tcPr>
            <w:tcW w:w="3053" w:type="dxa"/>
          </w:tcPr>
          <w:p w14:paraId="48A84333" w14:textId="18F627DE" w:rsidR="002C5A1B" w:rsidRPr="008E647D" w:rsidRDefault="00EE6C4A" w:rsidP="0054018D">
            <w:pPr>
              <w:pStyle w:val="EasyRead16"/>
              <w:rPr>
                <w:sz w:val="28"/>
                <w:szCs w:val="28"/>
              </w:rPr>
            </w:pPr>
            <w:r w:rsidRPr="00EE6C4A">
              <w:rPr>
                <w:noProof/>
                <w:sz w:val="28"/>
                <w:szCs w:val="28"/>
              </w:rPr>
              <w:drawing>
                <wp:inline distT="0" distB="0" distL="0" distR="0" wp14:anchorId="2B251689" wp14:editId="72343A0A">
                  <wp:extent cx="1801495" cy="1801495"/>
                  <wp:effectExtent l="0" t="0" r="0" b="8255"/>
                  <wp:docPr id="2027903647" name="Picture 7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7903647" name="Picture 7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A26DFDA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D586F91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2864101D" w14:textId="5EFFA8C3" w:rsidR="00B36552" w:rsidRPr="00B36552" w:rsidRDefault="00B36552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B36552">
              <w:rPr>
                <w:b/>
                <w:bCs/>
                <w:sz w:val="28"/>
                <w:szCs w:val="28"/>
              </w:rPr>
              <w:t>Question 2</w:t>
            </w:r>
          </w:p>
          <w:p w14:paraId="01AE8B01" w14:textId="77777777" w:rsidR="00B36552" w:rsidRDefault="00B36552" w:rsidP="0054018D">
            <w:pPr>
              <w:pStyle w:val="EasyRead16"/>
              <w:rPr>
                <w:sz w:val="28"/>
                <w:szCs w:val="28"/>
              </w:rPr>
            </w:pPr>
          </w:p>
          <w:p w14:paraId="7C09A119" w14:textId="4AC990B8" w:rsidR="00B36552" w:rsidRDefault="2607DAB9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Please tell u</w:t>
            </w:r>
            <w:r w:rsidR="7CBD77BF" w:rsidRPr="166FC3E3">
              <w:rPr>
                <w:sz w:val="28"/>
                <w:szCs w:val="28"/>
              </w:rPr>
              <w:t>s</w:t>
            </w:r>
            <w:r w:rsidRPr="166FC3E3">
              <w:rPr>
                <w:sz w:val="28"/>
                <w:szCs w:val="28"/>
              </w:rPr>
              <w:t xml:space="preserve"> </w:t>
            </w:r>
            <w:r w:rsidR="1A322D2F" w:rsidRPr="166FC3E3">
              <w:rPr>
                <w:sz w:val="28"/>
                <w:szCs w:val="28"/>
              </w:rPr>
              <w:t>how much it will</w:t>
            </w:r>
            <w:r w:rsidR="5D7EC44A" w:rsidRPr="166FC3E3">
              <w:rPr>
                <w:sz w:val="28"/>
                <w:szCs w:val="28"/>
              </w:rPr>
              <w:t xml:space="preserve"> </w:t>
            </w:r>
            <w:r w:rsidR="36C81131" w:rsidRPr="166FC3E3">
              <w:rPr>
                <w:sz w:val="28"/>
                <w:szCs w:val="28"/>
              </w:rPr>
              <w:t>cost for</w:t>
            </w:r>
          </w:p>
          <w:p w14:paraId="0B07AD71" w14:textId="77777777" w:rsidR="00B36552" w:rsidRDefault="00B36552" w:rsidP="0054018D">
            <w:pPr>
              <w:pStyle w:val="EasyRead16"/>
              <w:rPr>
                <w:sz w:val="28"/>
                <w:szCs w:val="28"/>
              </w:rPr>
            </w:pPr>
          </w:p>
          <w:p w14:paraId="4066B6B7" w14:textId="242CF912" w:rsidR="00514B84" w:rsidRPr="008E647D" w:rsidRDefault="00B36552" w:rsidP="006F4BE7">
            <w:pPr>
              <w:pStyle w:val="EasyRead16"/>
              <w:numPr>
                <w:ilvl w:val="0"/>
                <w:numId w:val="3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4865BB">
              <w:rPr>
                <w:sz w:val="28"/>
                <w:szCs w:val="28"/>
              </w:rPr>
              <w:t xml:space="preserve">upports </w:t>
            </w:r>
            <w:r>
              <w:rPr>
                <w:sz w:val="28"/>
                <w:szCs w:val="28"/>
              </w:rPr>
              <w:t>to take part in the forum</w:t>
            </w:r>
            <w:r w:rsidR="00486C01">
              <w:rPr>
                <w:sz w:val="28"/>
                <w:szCs w:val="28"/>
              </w:rPr>
              <w:t>.</w:t>
            </w:r>
          </w:p>
        </w:tc>
      </w:tr>
      <w:tr w:rsidR="00B36552" w:rsidRPr="008E647D" w14:paraId="456B02CA" w14:textId="77777777" w:rsidTr="00011B7C">
        <w:trPr>
          <w:cantSplit/>
          <w:trHeight w:val="3623"/>
        </w:trPr>
        <w:tc>
          <w:tcPr>
            <w:tcW w:w="3053" w:type="dxa"/>
          </w:tcPr>
          <w:p w14:paraId="21DC7291" w14:textId="668A8517" w:rsidR="00B36552" w:rsidRPr="008E647D" w:rsidRDefault="00696D39" w:rsidP="00B36552">
            <w:pPr>
              <w:pStyle w:val="EasyRead16"/>
              <w:rPr>
                <w:sz w:val="28"/>
                <w:szCs w:val="28"/>
              </w:rPr>
            </w:pPr>
            <w:r w:rsidRPr="00696D39">
              <w:rPr>
                <w:noProof/>
                <w:sz w:val="28"/>
                <w:szCs w:val="28"/>
              </w:rPr>
              <w:drawing>
                <wp:inline distT="0" distB="0" distL="0" distR="0" wp14:anchorId="558475F1" wp14:editId="71129D94">
                  <wp:extent cx="1801495" cy="1801495"/>
                  <wp:effectExtent l="0" t="0" r="0" b="0"/>
                  <wp:docPr id="653844022" name="Picture 6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844022" name="Picture 6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123EDE2" w14:textId="77777777" w:rsidR="00B36552" w:rsidRPr="008E647D" w:rsidRDefault="00B36552" w:rsidP="00B3655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2E9FD42" w14:textId="77777777" w:rsidR="00B36552" w:rsidRDefault="00B36552" w:rsidP="00B36552">
            <w:pPr>
              <w:pStyle w:val="EasyRead16"/>
              <w:rPr>
                <w:sz w:val="28"/>
                <w:szCs w:val="28"/>
              </w:rPr>
            </w:pPr>
          </w:p>
          <w:p w14:paraId="55A59A3A" w14:textId="49179206" w:rsidR="00B36552" w:rsidRPr="00B36552" w:rsidRDefault="00B36552" w:rsidP="00B36552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B36552">
              <w:rPr>
                <w:b/>
                <w:bCs/>
                <w:sz w:val="28"/>
                <w:szCs w:val="28"/>
              </w:rPr>
              <w:t xml:space="preserve">Question </w:t>
            </w:r>
            <w:r>
              <w:rPr>
                <w:b/>
                <w:bCs/>
                <w:sz w:val="28"/>
                <w:szCs w:val="28"/>
              </w:rPr>
              <w:t>3</w:t>
            </w:r>
          </w:p>
          <w:p w14:paraId="4D1A8753" w14:textId="77777777" w:rsidR="00B36552" w:rsidRDefault="00B36552" w:rsidP="00B36552">
            <w:pPr>
              <w:pStyle w:val="EasyRead16"/>
              <w:rPr>
                <w:sz w:val="28"/>
                <w:szCs w:val="28"/>
              </w:rPr>
            </w:pPr>
          </w:p>
          <w:p w14:paraId="0DC65658" w14:textId="1D56652C" w:rsidR="00B36552" w:rsidRDefault="08C5071A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Please tell us </w:t>
            </w:r>
            <w:r w:rsidR="7E3C0DD6" w:rsidRPr="166FC3E3">
              <w:rPr>
                <w:sz w:val="28"/>
                <w:szCs w:val="28"/>
              </w:rPr>
              <w:t>how much it</w:t>
            </w:r>
            <w:r w:rsidRPr="166FC3E3">
              <w:rPr>
                <w:sz w:val="28"/>
                <w:szCs w:val="28"/>
              </w:rPr>
              <w:t xml:space="preserve"> </w:t>
            </w:r>
            <w:r w:rsidR="00B1157E">
              <w:rPr>
                <w:sz w:val="28"/>
                <w:szCs w:val="28"/>
              </w:rPr>
              <w:t xml:space="preserve">will </w:t>
            </w:r>
            <w:r w:rsidRPr="166FC3E3">
              <w:rPr>
                <w:sz w:val="28"/>
                <w:szCs w:val="28"/>
              </w:rPr>
              <w:t>cost for</w:t>
            </w:r>
          </w:p>
          <w:p w14:paraId="0CEB239F" w14:textId="77777777" w:rsidR="00B36552" w:rsidRDefault="00B36552" w:rsidP="00B36552">
            <w:pPr>
              <w:pStyle w:val="EasyRead16"/>
              <w:rPr>
                <w:sz w:val="28"/>
                <w:szCs w:val="28"/>
              </w:rPr>
            </w:pPr>
          </w:p>
          <w:p w14:paraId="7A69BC55" w14:textId="20D038E0" w:rsidR="00B36552" w:rsidRPr="008E647D" w:rsidRDefault="08C5071A" w:rsidP="006F4BE7">
            <w:pPr>
              <w:pStyle w:val="EasyRead16"/>
              <w:numPr>
                <w:ilvl w:val="0"/>
                <w:numId w:val="33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Reasonable adjustments </w:t>
            </w:r>
            <w:r w:rsidR="72CD757B" w:rsidRPr="166FC3E3">
              <w:rPr>
                <w:sz w:val="28"/>
                <w:szCs w:val="28"/>
              </w:rPr>
              <w:t>f</w:t>
            </w:r>
            <w:r w:rsidRPr="166FC3E3">
              <w:rPr>
                <w:sz w:val="28"/>
                <w:szCs w:val="28"/>
              </w:rPr>
              <w:t>o</w:t>
            </w:r>
            <w:r w:rsidR="2509C756" w:rsidRPr="166FC3E3">
              <w:rPr>
                <w:sz w:val="28"/>
                <w:szCs w:val="28"/>
              </w:rPr>
              <w:t>r</w:t>
            </w:r>
            <w:r w:rsidRPr="166FC3E3">
              <w:rPr>
                <w:sz w:val="28"/>
                <w:szCs w:val="28"/>
              </w:rPr>
              <w:t xml:space="preserve"> </w:t>
            </w:r>
            <w:r w:rsidR="31143FE3" w:rsidRPr="166FC3E3">
              <w:rPr>
                <w:sz w:val="28"/>
                <w:szCs w:val="28"/>
              </w:rPr>
              <w:t xml:space="preserve">you to </w:t>
            </w:r>
            <w:r w:rsidRPr="166FC3E3">
              <w:rPr>
                <w:sz w:val="28"/>
                <w:szCs w:val="28"/>
              </w:rPr>
              <w:t>take part in the forum</w:t>
            </w:r>
            <w:r w:rsidR="799055F8" w:rsidRPr="166FC3E3">
              <w:rPr>
                <w:sz w:val="28"/>
                <w:szCs w:val="28"/>
              </w:rPr>
              <w:t>.</w:t>
            </w:r>
          </w:p>
        </w:tc>
      </w:tr>
      <w:tr w:rsidR="00B36552" w:rsidRPr="008E647D" w14:paraId="5903D10C" w14:textId="77777777" w:rsidTr="00011B7C">
        <w:trPr>
          <w:cantSplit/>
          <w:trHeight w:val="5103"/>
        </w:trPr>
        <w:tc>
          <w:tcPr>
            <w:tcW w:w="3053" w:type="dxa"/>
          </w:tcPr>
          <w:p w14:paraId="3556C73D" w14:textId="0A44F0C3" w:rsidR="00B36552" w:rsidRPr="008E647D" w:rsidRDefault="003827AB" w:rsidP="00B36552">
            <w:pPr>
              <w:pStyle w:val="EasyRead16"/>
              <w:rPr>
                <w:sz w:val="28"/>
                <w:szCs w:val="28"/>
              </w:rPr>
            </w:pPr>
            <w:r w:rsidRPr="003827AB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481E7FF" wp14:editId="0C1086DE">
                  <wp:extent cx="1801495" cy="1801495"/>
                  <wp:effectExtent l="0" t="0" r="8255" b="0"/>
                  <wp:docPr id="1193253077" name="Picture 5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253077" name="Picture 5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D26506A" w14:textId="77777777" w:rsidR="00B36552" w:rsidRPr="008E647D" w:rsidRDefault="00B36552" w:rsidP="00B3655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56199ED" w14:textId="77777777" w:rsidR="00B36552" w:rsidRDefault="00B36552" w:rsidP="00B36552">
            <w:pPr>
              <w:pStyle w:val="EasyRead16"/>
              <w:rPr>
                <w:sz w:val="28"/>
                <w:szCs w:val="28"/>
              </w:rPr>
            </w:pPr>
          </w:p>
          <w:p w14:paraId="08E509A4" w14:textId="77777777" w:rsidR="00486C01" w:rsidRPr="00486C01" w:rsidRDefault="00486C01" w:rsidP="00B36552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486C01">
              <w:rPr>
                <w:b/>
                <w:bCs/>
                <w:sz w:val="28"/>
                <w:szCs w:val="28"/>
              </w:rPr>
              <w:t>Question 4</w:t>
            </w:r>
          </w:p>
          <w:p w14:paraId="486F1FD9" w14:textId="77777777" w:rsidR="00486C01" w:rsidRDefault="00486C01" w:rsidP="00B36552">
            <w:pPr>
              <w:pStyle w:val="EasyRead16"/>
              <w:rPr>
                <w:sz w:val="28"/>
                <w:szCs w:val="28"/>
              </w:rPr>
            </w:pPr>
          </w:p>
          <w:p w14:paraId="21E7E9DF" w14:textId="762F5DE1" w:rsidR="00486C01" w:rsidRPr="008E647D" w:rsidRDefault="00486C01" w:rsidP="00B3655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Please tell us about how you </w:t>
            </w:r>
            <w:r w:rsidR="00E15043">
              <w:rPr>
                <w:sz w:val="28"/>
                <w:szCs w:val="28"/>
              </w:rPr>
              <w:t>think you will use the funding.</w:t>
            </w:r>
          </w:p>
        </w:tc>
      </w:tr>
      <w:tr w:rsidR="00E15043" w:rsidRPr="008E647D" w14:paraId="69E8685E" w14:textId="77777777" w:rsidTr="00011B7C">
        <w:trPr>
          <w:cantSplit/>
          <w:trHeight w:val="5103"/>
        </w:trPr>
        <w:tc>
          <w:tcPr>
            <w:tcW w:w="3053" w:type="dxa"/>
          </w:tcPr>
          <w:p w14:paraId="04088DAB" w14:textId="19C71637" w:rsidR="00E15043" w:rsidRPr="008E647D" w:rsidRDefault="00B528DF" w:rsidP="00B36552">
            <w:pPr>
              <w:pStyle w:val="EasyRead16"/>
              <w:rPr>
                <w:sz w:val="28"/>
                <w:szCs w:val="28"/>
              </w:rPr>
            </w:pPr>
            <w:r w:rsidRPr="00B528DF">
              <w:rPr>
                <w:noProof/>
                <w:sz w:val="28"/>
                <w:szCs w:val="28"/>
              </w:rPr>
              <w:drawing>
                <wp:inline distT="0" distB="0" distL="0" distR="0" wp14:anchorId="3478EC4A" wp14:editId="29571014">
                  <wp:extent cx="1801495" cy="1801495"/>
                  <wp:effectExtent l="0" t="0" r="0" b="0"/>
                  <wp:docPr id="2052624321" name="Picture 5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624321" name="Picture 5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72F8002" w14:textId="77777777" w:rsidR="00E15043" w:rsidRPr="008E647D" w:rsidRDefault="00E15043" w:rsidP="00B3655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DCA509E" w14:textId="77777777" w:rsidR="00E15043" w:rsidRDefault="00E15043" w:rsidP="00B36552">
            <w:pPr>
              <w:pStyle w:val="EasyRead16"/>
              <w:rPr>
                <w:sz w:val="28"/>
                <w:szCs w:val="28"/>
              </w:rPr>
            </w:pPr>
          </w:p>
          <w:p w14:paraId="4AC8C410" w14:textId="77777777" w:rsidR="00E15043" w:rsidRPr="00230A07" w:rsidRDefault="00E15043" w:rsidP="00E15043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230A07">
              <w:rPr>
                <w:b/>
                <w:bCs/>
                <w:sz w:val="28"/>
                <w:szCs w:val="28"/>
              </w:rPr>
              <w:t>Question 5</w:t>
            </w:r>
          </w:p>
          <w:p w14:paraId="60E0CE02" w14:textId="77777777" w:rsidR="00E15043" w:rsidRDefault="00E15043" w:rsidP="00E15043">
            <w:pPr>
              <w:pStyle w:val="EasyRead16"/>
              <w:rPr>
                <w:sz w:val="28"/>
                <w:szCs w:val="28"/>
              </w:rPr>
            </w:pPr>
          </w:p>
          <w:p w14:paraId="544EB0FB" w14:textId="6F50CE53" w:rsidR="00E15043" w:rsidRDefault="00E15043" w:rsidP="00E15043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Please tell us </w:t>
            </w:r>
            <w:r w:rsidR="00230A07">
              <w:rPr>
                <w:sz w:val="28"/>
                <w:szCs w:val="28"/>
              </w:rPr>
              <w:t>about any funding your organisation will give you to go to the forum.</w:t>
            </w:r>
          </w:p>
        </w:tc>
      </w:tr>
      <w:tr w:rsidR="00230A07" w:rsidRPr="008E647D" w14:paraId="69AE7519" w14:textId="77777777" w:rsidTr="00011B7C">
        <w:trPr>
          <w:cantSplit/>
          <w:trHeight w:val="2835"/>
        </w:trPr>
        <w:tc>
          <w:tcPr>
            <w:tcW w:w="3053" w:type="dxa"/>
          </w:tcPr>
          <w:p w14:paraId="0DC0C956" w14:textId="1304FF1A" w:rsidR="00230A07" w:rsidRPr="008E647D" w:rsidRDefault="00C95D7D" w:rsidP="00C95D7D">
            <w:pPr>
              <w:pStyle w:val="EasyRead16"/>
              <w:jc w:val="center"/>
              <w:rPr>
                <w:sz w:val="28"/>
                <w:szCs w:val="28"/>
              </w:rPr>
            </w:pPr>
            <w:r w:rsidRPr="00C95D7D">
              <w:rPr>
                <w:noProof/>
                <w:sz w:val="28"/>
                <w:szCs w:val="28"/>
              </w:rPr>
              <w:drawing>
                <wp:inline distT="0" distB="0" distL="0" distR="0" wp14:anchorId="13BB4266" wp14:editId="63720C84">
                  <wp:extent cx="1371600" cy="2057642"/>
                  <wp:effectExtent l="0" t="0" r="0" b="0"/>
                  <wp:docPr id="446279357" name="Picture 5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279357" name="Picture 5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827" cy="2074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7F8A8E8" w14:textId="77777777" w:rsidR="00230A07" w:rsidRPr="008E647D" w:rsidRDefault="00230A07" w:rsidP="00B3655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A8688DB" w14:textId="77777777" w:rsidR="00230A07" w:rsidRDefault="00230A07" w:rsidP="00B36552">
            <w:pPr>
              <w:pStyle w:val="EasyRead16"/>
              <w:rPr>
                <w:sz w:val="28"/>
                <w:szCs w:val="28"/>
              </w:rPr>
            </w:pPr>
          </w:p>
          <w:p w14:paraId="0EE4B034" w14:textId="77777777" w:rsidR="00230A07" w:rsidRPr="00EE0A05" w:rsidRDefault="00230A07" w:rsidP="00B36552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EE0A05">
              <w:rPr>
                <w:b/>
                <w:bCs/>
                <w:sz w:val="28"/>
                <w:szCs w:val="28"/>
              </w:rPr>
              <w:t>Question 6</w:t>
            </w:r>
          </w:p>
          <w:p w14:paraId="57007851" w14:textId="77777777" w:rsidR="00230A07" w:rsidRDefault="00230A07" w:rsidP="00B36552">
            <w:pPr>
              <w:pStyle w:val="EasyRead16"/>
              <w:rPr>
                <w:sz w:val="28"/>
                <w:szCs w:val="28"/>
              </w:rPr>
            </w:pPr>
          </w:p>
          <w:p w14:paraId="59749CC1" w14:textId="1ADC04BD" w:rsidR="00230A07" w:rsidRDefault="00EE0A05" w:rsidP="00B3655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Please tell us about any </w:t>
            </w:r>
            <w:r w:rsidR="00B1157E">
              <w:rPr>
                <w:sz w:val="28"/>
                <w:szCs w:val="28"/>
              </w:rPr>
              <w:t xml:space="preserve">other </w:t>
            </w:r>
            <w:r>
              <w:rPr>
                <w:sz w:val="28"/>
                <w:szCs w:val="28"/>
              </w:rPr>
              <w:t xml:space="preserve">supports your organisation will </w:t>
            </w:r>
            <w:r w:rsidR="00237CDC">
              <w:rPr>
                <w:sz w:val="28"/>
                <w:szCs w:val="28"/>
              </w:rPr>
              <w:t xml:space="preserve">give to </w:t>
            </w:r>
            <w:r w:rsidR="000F45D8">
              <w:rPr>
                <w:sz w:val="28"/>
                <w:szCs w:val="28"/>
              </w:rPr>
              <w:t>help you go to the forum.</w:t>
            </w:r>
          </w:p>
        </w:tc>
      </w:tr>
    </w:tbl>
    <w:p w14:paraId="772FCA46" w14:textId="77777777" w:rsidR="002200F4" w:rsidRDefault="002200F4" w:rsidP="002200F4">
      <w:r>
        <w:br w:type="page"/>
      </w:r>
    </w:p>
    <w:p w14:paraId="7F6FCE3F" w14:textId="4BAFF1F9" w:rsidR="002200F4" w:rsidRPr="00727303" w:rsidRDefault="00F63462" w:rsidP="002200F4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 xml:space="preserve">Assessment </w:t>
      </w:r>
      <w:r w:rsidR="00F17402">
        <w:rPr>
          <w:color w:val="358189"/>
          <w:sz w:val="48"/>
          <w:szCs w:val="48"/>
        </w:rPr>
        <w:t>questions</w:t>
      </w:r>
    </w:p>
    <w:p w14:paraId="7F483999" w14:textId="77777777" w:rsidR="002200F4" w:rsidRDefault="002200F4" w:rsidP="002200F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2C5A1B" w:rsidRPr="008E647D" w14:paraId="7FACCF89" w14:textId="77777777" w:rsidTr="20979374">
        <w:trPr>
          <w:cantSplit/>
          <w:trHeight w:val="3496"/>
        </w:trPr>
        <w:tc>
          <w:tcPr>
            <w:tcW w:w="3053" w:type="dxa"/>
          </w:tcPr>
          <w:p w14:paraId="0B41BBEB" w14:textId="17A606BD" w:rsidR="002C5A1B" w:rsidRPr="008E647D" w:rsidRDefault="00C203DF" w:rsidP="0054018D">
            <w:pPr>
              <w:pStyle w:val="EasyRead16"/>
              <w:rPr>
                <w:sz w:val="28"/>
                <w:szCs w:val="28"/>
              </w:rPr>
            </w:pPr>
            <w:r w:rsidRPr="00772AE9">
              <w:rPr>
                <w:noProof/>
                <w:sz w:val="28"/>
                <w:szCs w:val="28"/>
              </w:rPr>
              <w:drawing>
                <wp:inline distT="0" distB="0" distL="0" distR="0" wp14:anchorId="575D4957" wp14:editId="7D27303A">
                  <wp:extent cx="1801495" cy="1801495"/>
                  <wp:effectExtent l="0" t="0" r="0" b="0"/>
                  <wp:docPr id="1728715201" name="Picture 3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8715201" name="Picture 3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3D2E5FB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178CE78" w14:textId="77777777" w:rsidR="00D40A55" w:rsidRDefault="00D40A55" w:rsidP="0054018D">
            <w:pPr>
              <w:pStyle w:val="EasyRead16"/>
              <w:rPr>
                <w:sz w:val="28"/>
                <w:szCs w:val="28"/>
              </w:rPr>
            </w:pPr>
          </w:p>
          <w:p w14:paraId="1C810A72" w14:textId="37E2AC82" w:rsidR="00D40A55" w:rsidRDefault="413F022B" w:rsidP="0054018D">
            <w:pPr>
              <w:pStyle w:val="EasyRead16"/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 xml:space="preserve">Please answer </w:t>
            </w:r>
            <w:r w:rsidR="1302E155" w:rsidRPr="20979374">
              <w:rPr>
                <w:b/>
                <w:bCs/>
                <w:sz w:val="28"/>
                <w:szCs w:val="28"/>
              </w:rPr>
              <w:t>all</w:t>
            </w:r>
            <w:r w:rsidR="1302E155" w:rsidRPr="20979374">
              <w:rPr>
                <w:sz w:val="28"/>
                <w:szCs w:val="28"/>
              </w:rPr>
              <w:t xml:space="preserve"> the </w:t>
            </w:r>
            <w:r w:rsidRPr="20979374">
              <w:rPr>
                <w:sz w:val="28"/>
                <w:szCs w:val="28"/>
              </w:rPr>
              <w:t xml:space="preserve">assessment </w:t>
            </w:r>
            <w:r w:rsidR="520583CD" w:rsidRPr="20979374">
              <w:rPr>
                <w:sz w:val="28"/>
                <w:szCs w:val="28"/>
              </w:rPr>
              <w:t>questions.</w:t>
            </w:r>
          </w:p>
          <w:p w14:paraId="1D7A7F1F" w14:textId="77777777" w:rsidR="00C203DF" w:rsidRDefault="00C203DF" w:rsidP="00C203DF">
            <w:pPr>
              <w:pStyle w:val="EasyRead16"/>
              <w:rPr>
                <w:sz w:val="28"/>
                <w:szCs w:val="28"/>
              </w:rPr>
            </w:pPr>
          </w:p>
          <w:p w14:paraId="7F6B9B94" w14:textId="77777777" w:rsidR="00C203DF" w:rsidRDefault="00C203DF" w:rsidP="00C203DF">
            <w:pPr>
              <w:pStyle w:val="EasyRead16"/>
            </w:pPr>
            <w:r w:rsidRPr="31F64DAA">
              <w:rPr>
                <w:sz w:val="28"/>
                <w:szCs w:val="28"/>
              </w:rPr>
              <w:t>You can give your answers in different ways.</w:t>
            </w:r>
          </w:p>
          <w:p w14:paraId="5E3C7C5E" w14:textId="77777777" w:rsidR="00C203DF" w:rsidRDefault="00C203DF" w:rsidP="00C203DF">
            <w:pPr>
              <w:pStyle w:val="EasyRead16"/>
              <w:rPr>
                <w:sz w:val="28"/>
                <w:szCs w:val="28"/>
              </w:rPr>
            </w:pPr>
          </w:p>
          <w:p w14:paraId="7CCDD68D" w14:textId="517C08E0" w:rsidR="00C203DF" w:rsidRPr="008E647D" w:rsidRDefault="00C203DF" w:rsidP="00C203DF">
            <w:pPr>
              <w:pStyle w:val="EasyRead16"/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You can</w:t>
            </w:r>
          </w:p>
        </w:tc>
      </w:tr>
      <w:tr w:rsidR="00C203DF" w:rsidRPr="008E647D" w14:paraId="7FD0FD51" w14:textId="77777777" w:rsidTr="20979374">
        <w:trPr>
          <w:cantSplit/>
          <w:trHeight w:val="2835"/>
        </w:trPr>
        <w:tc>
          <w:tcPr>
            <w:tcW w:w="3053" w:type="dxa"/>
          </w:tcPr>
          <w:p w14:paraId="58012958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  <w:r w:rsidRPr="00D453FA">
              <w:rPr>
                <w:noProof/>
                <w:sz w:val="28"/>
                <w:szCs w:val="28"/>
              </w:rPr>
              <w:drawing>
                <wp:inline distT="0" distB="0" distL="0" distR="0" wp14:anchorId="1CF28546" wp14:editId="6626E4DF">
                  <wp:extent cx="1801495" cy="1801495"/>
                  <wp:effectExtent l="0" t="0" r="8255" b="0"/>
                  <wp:docPr id="76730151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73015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F9BEB10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B959356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144231DF" w14:textId="77777777" w:rsidR="00C203DF" w:rsidRDefault="00C203DF" w:rsidP="006F4BE7">
            <w:pPr>
              <w:pStyle w:val="EasyRead16"/>
              <w:numPr>
                <w:ilvl w:val="0"/>
                <w:numId w:val="46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Write your answers</w:t>
            </w:r>
          </w:p>
          <w:p w14:paraId="4A7FF381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29AD7E3F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write</w:t>
            </w:r>
            <w:r w:rsidRPr="09BC719B">
              <w:rPr>
                <w:sz w:val="28"/>
                <w:szCs w:val="28"/>
              </w:rPr>
              <w:t xml:space="preserve"> </w:t>
            </w:r>
            <w:r w:rsidRPr="00360C2B">
              <w:rPr>
                <w:b/>
                <w:bCs/>
                <w:sz w:val="28"/>
                <w:szCs w:val="28"/>
              </w:rPr>
              <w:t>no</w:t>
            </w:r>
            <w:r w:rsidRPr="09BC719B">
              <w:rPr>
                <w:sz w:val="28"/>
                <w:szCs w:val="28"/>
              </w:rPr>
              <w:t xml:space="preserve"> more than 2 pages.</w:t>
            </w:r>
          </w:p>
        </w:tc>
      </w:tr>
      <w:tr w:rsidR="00C203DF" w:rsidRPr="008E647D" w14:paraId="58CA427C" w14:textId="77777777" w:rsidTr="20979374">
        <w:trPr>
          <w:cantSplit/>
          <w:trHeight w:val="2835"/>
        </w:trPr>
        <w:tc>
          <w:tcPr>
            <w:tcW w:w="3053" w:type="dxa"/>
          </w:tcPr>
          <w:p w14:paraId="0F9302BE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  <w:r w:rsidRPr="00832DA6">
              <w:rPr>
                <w:noProof/>
                <w:sz w:val="28"/>
                <w:szCs w:val="28"/>
              </w:rPr>
              <w:drawing>
                <wp:inline distT="0" distB="0" distL="0" distR="0" wp14:anchorId="670C5F4B" wp14:editId="7973AFA9">
                  <wp:extent cx="1801495" cy="1801495"/>
                  <wp:effectExtent l="0" t="0" r="0" b="0"/>
                  <wp:docPr id="1027987096" name="Picture 3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987096" name="Picture 3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5DCDF4F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56F9A96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358A51DF" w14:textId="77777777" w:rsidR="00C203DF" w:rsidRDefault="00C203DF" w:rsidP="006F4BE7">
            <w:pPr>
              <w:pStyle w:val="EasyRead16"/>
              <w:numPr>
                <w:ilvl w:val="0"/>
                <w:numId w:val="46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Send an Easy Read</w:t>
            </w:r>
          </w:p>
          <w:p w14:paraId="1673A8A3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6E1939C6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 Easy Read can be as long as you want.</w:t>
            </w:r>
          </w:p>
        </w:tc>
      </w:tr>
      <w:tr w:rsidR="00C203DF" w:rsidRPr="008E647D" w14:paraId="23A1DDF5" w14:textId="77777777" w:rsidTr="20979374">
        <w:trPr>
          <w:cantSplit/>
          <w:trHeight w:val="2835"/>
        </w:trPr>
        <w:tc>
          <w:tcPr>
            <w:tcW w:w="3053" w:type="dxa"/>
          </w:tcPr>
          <w:p w14:paraId="62657C11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  <w:r w:rsidRPr="002A0430">
              <w:rPr>
                <w:noProof/>
                <w:sz w:val="28"/>
                <w:szCs w:val="28"/>
              </w:rPr>
              <w:drawing>
                <wp:inline distT="0" distB="0" distL="0" distR="0" wp14:anchorId="75DFA3F3" wp14:editId="468BBA37">
                  <wp:extent cx="1801495" cy="1801495"/>
                  <wp:effectExtent l="0" t="0" r="0" b="0"/>
                  <wp:docPr id="813410368" name="Picture 3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410368" name="Picture 3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A557D07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CAA621D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5F82D3F1" w14:textId="77777777" w:rsidR="00C203DF" w:rsidRDefault="00C203DF" w:rsidP="006F4BE7">
            <w:pPr>
              <w:pStyle w:val="EasyRead16"/>
              <w:numPr>
                <w:ilvl w:val="0"/>
                <w:numId w:val="46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Send a video</w:t>
            </w:r>
          </w:p>
          <w:p w14:paraId="3909A37C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41D1AB35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</w:t>
            </w:r>
            <w:r w:rsidRPr="09BC719B">
              <w:rPr>
                <w:sz w:val="28"/>
                <w:szCs w:val="28"/>
              </w:rPr>
              <w:t xml:space="preserve"> video must be </w:t>
            </w:r>
            <w:r w:rsidRPr="00360C2B">
              <w:rPr>
                <w:b/>
                <w:bCs/>
                <w:sz w:val="28"/>
                <w:szCs w:val="28"/>
              </w:rPr>
              <w:t>under</w:t>
            </w:r>
            <w:r w:rsidRPr="09BC719B">
              <w:rPr>
                <w:sz w:val="28"/>
                <w:szCs w:val="28"/>
              </w:rPr>
              <w:t xml:space="preserve"> 5 minutes.</w:t>
            </w:r>
          </w:p>
        </w:tc>
      </w:tr>
      <w:tr w:rsidR="00C203DF" w:rsidRPr="008E647D" w14:paraId="73A0ABA0" w14:textId="77777777" w:rsidTr="20979374">
        <w:trPr>
          <w:cantSplit/>
          <w:trHeight w:val="5103"/>
        </w:trPr>
        <w:tc>
          <w:tcPr>
            <w:tcW w:w="3053" w:type="dxa"/>
          </w:tcPr>
          <w:p w14:paraId="13CCC158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  <w:r w:rsidRPr="00A832D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4E552A5" wp14:editId="2C229A71">
                  <wp:extent cx="1801495" cy="1801495"/>
                  <wp:effectExtent l="0" t="0" r="0" b="0"/>
                  <wp:docPr id="1010337495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337495" name="Picture 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1220F6E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2B6CD3A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39EBCA84" w14:textId="77777777" w:rsidR="00C203DF" w:rsidRDefault="00C203DF" w:rsidP="006F4BE7">
            <w:pPr>
              <w:pStyle w:val="EasyRead16"/>
              <w:numPr>
                <w:ilvl w:val="0"/>
                <w:numId w:val="46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 xml:space="preserve">Send an </w:t>
            </w:r>
            <w:r w:rsidRPr="31F64DAA">
              <w:rPr>
                <w:b/>
                <w:bCs/>
                <w:sz w:val="28"/>
                <w:szCs w:val="28"/>
              </w:rPr>
              <w:t>audio file</w:t>
            </w:r>
            <w:r w:rsidRPr="31F64DAA">
              <w:rPr>
                <w:sz w:val="28"/>
                <w:szCs w:val="28"/>
              </w:rPr>
              <w:t>.</w:t>
            </w:r>
          </w:p>
          <w:p w14:paraId="25C4F662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102CE293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 audio file is speaking only.</w:t>
            </w:r>
          </w:p>
          <w:p w14:paraId="24FCD421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1262CEB5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 audio file</w:t>
            </w:r>
            <w:r w:rsidRPr="09BC719B">
              <w:rPr>
                <w:sz w:val="28"/>
                <w:szCs w:val="28"/>
              </w:rPr>
              <w:t xml:space="preserve"> must be </w:t>
            </w:r>
            <w:r w:rsidRPr="00360C2B">
              <w:rPr>
                <w:b/>
                <w:bCs/>
                <w:sz w:val="28"/>
                <w:szCs w:val="28"/>
              </w:rPr>
              <w:t>under</w:t>
            </w:r>
            <w:r w:rsidRPr="09BC719B">
              <w:rPr>
                <w:sz w:val="28"/>
                <w:szCs w:val="28"/>
              </w:rPr>
              <w:t xml:space="preserve"> 5 minutes.</w:t>
            </w:r>
          </w:p>
        </w:tc>
      </w:tr>
      <w:tr w:rsidR="00C203DF" w:rsidRPr="008E647D" w14:paraId="31E8EAAE" w14:textId="77777777" w:rsidTr="20979374">
        <w:trPr>
          <w:cantSplit/>
          <w:trHeight w:val="5103"/>
        </w:trPr>
        <w:tc>
          <w:tcPr>
            <w:tcW w:w="3053" w:type="dxa"/>
          </w:tcPr>
          <w:p w14:paraId="75E509F7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  <w:r w:rsidRPr="002A0430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684183A3" wp14:editId="12D262BD">
                  <wp:simplePos x="0" y="0"/>
                  <wp:positionH relativeFrom="column">
                    <wp:posOffset>723265</wp:posOffset>
                  </wp:positionH>
                  <wp:positionV relativeFrom="paragraph">
                    <wp:posOffset>-104803</wp:posOffset>
                  </wp:positionV>
                  <wp:extent cx="1072626" cy="1072626"/>
                  <wp:effectExtent l="0" t="0" r="0" b="0"/>
                  <wp:wrapNone/>
                  <wp:docPr id="203968002" name="Picture 3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410368" name="Picture 3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626" cy="107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832D7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 wp14:anchorId="7A4CC296" wp14:editId="3FE6C2F7">
                  <wp:simplePos x="0" y="0"/>
                  <wp:positionH relativeFrom="column">
                    <wp:posOffset>352287</wp:posOffset>
                  </wp:positionH>
                  <wp:positionV relativeFrom="paragraph">
                    <wp:posOffset>889801</wp:posOffset>
                  </wp:positionV>
                  <wp:extent cx="1046121" cy="1046121"/>
                  <wp:effectExtent l="0" t="0" r="0" b="0"/>
                  <wp:wrapNone/>
                  <wp:docPr id="1931031752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337495" name="Picture 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121" cy="1046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32DA6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28915A6A" wp14:editId="18318C79">
                  <wp:simplePos x="0" y="0"/>
                  <wp:positionH relativeFrom="column">
                    <wp:posOffset>-217115</wp:posOffset>
                  </wp:positionH>
                  <wp:positionV relativeFrom="paragraph">
                    <wp:posOffset>1270</wp:posOffset>
                  </wp:positionV>
                  <wp:extent cx="1019617" cy="1019617"/>
                  <wp:effectExtent l="0" t="0" r="0" b="0"/>
                  <wp:wrapNone/>
                  <wp:docPr id="1014929024" name="Picture 3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987096" name="Picture 3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617" cy="1019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3" w:type="dxa"/>
          </w:tcPr>
          <w:p w14:paraId="6EBC37D9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5B7680F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281FD467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you send an </w:t>
            </w:r>
          </w:p>
          <w:p w14:paraId="68243BCC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5116ECC8" w14:textId="77777777" w:rsidR="00C203DF" w:rsidRDefault="00C203DF" w:rsidP="006F4BE7">
            <w:pPr>
              <w:pStyle w:val="EasyRead16"/>
              <w:numPr>
                <w:ilvl w:val="0"/>
                <w:numId w:val="4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Easy Read</w:t>
            </w:r>
          </w:p>
          <w:p w14:paraId="77868F2B" w14:textId="77777777" w:rsidR="00C203DF" w:rsidRDefault="00C203DF" w:rsidP="006F4BE7">
            <w:pPr>
              <w:pStyle w:val="EasyRead16"/>
              <w:numPr>
                <w:ilvl w:val="0"/>
                <w:numId w:val="4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Video</w:t>
            </w:r>
          </w:p>
          <w:p w14:paraId="002F4EA6" w14:textId="77777777" w:rsidR="00C203DF" w:rsidRDefault="00C203DF" w:rsidP="006F4BE7">
            <w:pPr>
              <w:pStyle w:val="EasyRead16"/>
              <w:numPr>
                <w:ilvl w:val="0"/>
                <w:numId w:val="4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Audio</w:t>
            </w:r>
          </w:p>
        </w:tc>
      </w:tr>
      <w:tr w:rsidR="00C203DF" w:rsidRPr="008E647D" w14:paraId="7DE7A5AF" w14:textId="77777777" w:rsidTr="20979374">
        <w:trPr>
          <w:cantSplit/>
          <w:trHeight w:val="2835"/>
        </w:trPr>
        <w:tc>
          <w:tcPr>
            <w:tcW w:w="3053" w:type="dxa"/>
          </w:tcPr>
          <w:p w14:paraId="4F7FEDC7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  <w:r w:rsidRPr="00925D1F">
              <w:rPr>
                <w:noProof/>
                <w:sz w:val="28"/>
                <w:szCs w:val="28"/>
              </w:rPr>
              <w:drawing>
                <wp:inline distT="0" distB="0" distL="0" distR="0" wp14:anchorId="0391D139" wp14:editId="4206C147">
                  <wp:extent cx="1801495" cy="1801495"/>
                  <wp:effectExtent l="0" t="0" r="0" b="0"/>
                  <wp:docPr id="160858704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858704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9D1C7FA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FF1B61B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76E42669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write as well.</w:t>
            </w:r>
          </w:p>
          <w:p w14:paraId="29A28D0C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5C09C56C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must write </w:t>
            </w:r>
            <w:r w:rsidRPr="008934D2">
              <w:rPr>
                <w:b/>
                <w:bCs/>
                <w:sz w:val="28"/>
                <w:szCs w:val="28"/>
              </w:rPr>
              <w:t>no</w:t>
            </w:r>
            <w:r>
              <w:rPr>
                <w:sz w:val="28"/>
                <w:szCs w:val="28"/>
              </w:rPr>
              <w:t xml:space="preserve"> more than 1 page.</w:t>
            </w:r>
          </w:p>
        </w:tc>
      </w:tr>
      <w:tr w:rsidR="00292D38" w:rsidRPr="008E647D" w14:paraId="026A65B3" w14:textId="77777777" w:rsidTr="20979374">
        <w:trPr>
          <w:cantSplit/>
          <w:trHeight w:val="3676"/>
        </w:trPr>
        <w:tc>
          <w:tcPr>
            <w:tcW w:w="3053" w:type="dxa"/>
          </w:tcPr>
          <w:p w14:paraId="67A702C0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B90F1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13EF225" wp14:editId="464AE382">
                  <wp:extent cx="1801495" cy="1801495"/>
                  <wp:effectExtent l="0" t="0" r="0" b="0"/>
                  <wp:docPr id="343765055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3765055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D217B4F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8844D54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6697823B" w14:textId="4B66C7FD" w:rsidR="00292D38" w:rsidRDefault="6E616116" w:rsidP="006F4BE7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Organisation </w:t>
            </w:r>
            <w:r w:rsidRPr="166FC3E3">
              <w:rPr>
                <w:b/>
                <w:bCs/>
                <w:sz w:val="28"/>
                <w:szCs w:val="28"/>
              </w:rPr>
              <w:t>supports</w:t>
            </w:r>
            <w:r w:rsidR="7CA72162" w:rsidRPr="166FC3E3">
              <w:rPr>
                <w:b/>
                <w:bCs/>
                <w:sz w:val="28"/>
                <w:szCs w:val="28"/>
              </w:rPr>
              <w:t>.</w:t>
            </w:r>
          </w:p>
          <w:p w14:paraId="5D6BEECB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10B4C807" w14:textId="55E56987" w:rsidR="00292D38" w:rsidRDefault="00064BAB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Please tell us</w:t>
            </w:r>
            <w:r w:rsidR="00D46D27">
              <w:rPr>
                <w:sz w:val="28"/>
                <w:szCs w:val="28"/>
              </w:rPr>
              <w:t xml:space="preserve"> what </w:t>
            </w:r>
            <w:r w:rsidR="00292D38" w:rsidRPr="09BC719B">
              <w:rPr>
                <w:sz w:val="28"/>
                <w:szCs w:val="28"/>
              </w:rPr>
              <w:t xml:space="preserve">your organisation </w:t>
            </w:r>
            <w:r w:rsidR="00292D38">
              <w:rPr>
                <w:sz w:val="28"/>
                <w:szCs w:val="28"/>
              </w:rPr>
              <w:t xml:space="preserve">will </w:t>
            </w:r>
            <w:r w:rsidR="00D46D27">
              <w:rPr>
                <w:sz w:val="28"/>
                <w:szCs w:val="28"/>
              </w:rPr>
              <w:t xml:space="preserve">do to </w:t>
            </w:r>
            <w:r w:rsidR="00292D38" w:rsidRPr="09BC719B">
              <w:rPr>
                <w:sz w:val="28"/>
                <w:szCs w:val="28"/>
              </w:rPr>
              <w:t>support you to take part in the forums.</w:t>
            </w:r>
          </w:p>
        </w:tc>
      </w:tr>
      <w:tr w:rsidR="00292D38" w:rsidRPr="008E647D" w14:paraId="6511C3CC" w14:textId="77777777" w:rsidTr="20979374">
        <w:trPr>
          <w:cantSplit/>
          <w:trHeight w:val="4096"/>
        </w:trPr>
        <w:tc>
          <w:tcPr>
            <w:tcW w:w="3053" w:type="dxa"/>
          </w:tcPr>
          <w:p w14:paraId="46CC3D7F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48074A">
              <w:rPr>
                <w:noProof/>
                <w:sz w:val="28"/>
                <w:szCs w:val="28"/>
              </w:rPr>
              <w:drawing>
                <wp:inline distT="0" distB="0" distL="0" distR="0" wp14:anchorId="6A258DFE" wp14:editId="6F1CFE0B">
                  <wp:extent cx="1801495" cy="1801495"/>
                  <wp:effectExtent l="0" t="0" r="8255" b="0"/>
                  <wp:docPr id="181825683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825683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4601732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5668C6B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1A25A1A4" w14:textId="66E31174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 xml:space="preserve">Supports </w:t>
            </w:r>
            <w:r w:rsidR="00ED7A95">
              <w:rPr>
                <w:sz w:val="28"/>
                <w:szCs w:val="28"/>
              </w:rPr>
              <w:t>may</w:t>
            </w:r>
            <w:r w:rsidR="00ED7A95" w:rsidRPr="09BC719B">
              <w:rPr>
                <w:sz w:val="28"/>
                <w:szCs w:val="28"/>
              </w:rPr>
              <w:t xml:space="preserve"> </w:t>
            </w:r>
            <w:r w:rsidRPr="09BC719B">
              <w:rPr>
                <w:sz w:val="28"/>
                <w:szCs w:val="28"/>
              </w:rPr>
              <w:t xml:space="preserve">be things like </w:t>
            </w:r>
          </w:p>
          <w:p w14:paraId="30B6CFF8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70552A31" w14:textId="4268F7ED" w:rsidR="00292D38" w:rsidRPr="00347C25" w:rsidRDefault="00292D38" w:rsidP="006F4BE7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 xml:space="preserve">Booking </w:t>
            </w:r>
            <w:r w:rsidR="00ED7A95">
              <w:rPr>
                <w:sz w:val="28"/>
                <w:szCs w:val="28"/>
              </w:rPr>
              <w:t>the</w:t>
            </w:r>
            <w:r w:rsidRPr="31F64DAA">
              <w:rPr>
                <w:sz w:val="28"/>
                <w:szCs w:val="28"/>
              </w:rPr>
              <w:t xml:space="preserve"> travel</w:t>
            </w:r>
          </w:p>
          <w:p w14:paraId="0E40967C" w14:textId="77777777" w:rsidR="00292D38" w:rsidRDefault="00292D38" w:rsidP="006F4BE7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Having</w:t>
            </w:r>
            <w:r w:rsidRPr="09BC719B">
              <w:rPr>
                <w:sz w:val="28"/>
                <w:szCs w:val="28"/>
              </w:rPr>
              <w:t xml:space="preserve"> support staff</w:t>
            </w:r>
          </w:p>
          <w:p w14:paraId="5ED9D01D" w14:textId="41366485" w:rsidR="00292D38" w:rsidRPr="008371B6" w:rsidRDefault="3CAECF79" w:rsidP="006F4BE7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Helping to prepare for the event</w:t>
            </w:r>
            <w:r w:rsidR="0C3B3C34" w:rsidRPr="20979374">
              <w:rPr>
                <w:sz w:val="28"/>
                <w:szCs w:val="28"/>
              </w:rPr>
              <w:t>.</w:t>
            </w:r>
          </w:p>
        </w:tc>
      </w:tr>
      <w:tr w:rsidR="00292D38" w:rsidRPr="008E647D" w14:paraId="27A6F537" w14:textId="77777777" w:rsidTr="20979374">
        <w:trPr>
          <w:cantSplit/>
          <w:trHeight w:val="2835"/>
        </w:trPr>
        <w:tc>
          <w:tcPr>
            <w:tcW w:w="3053" w:type="dxa"/>
          </w:tcPr>
          <w:p w14:paraId="418A94D2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C315CE">
              <w:rPr>
                <w:noProof/>
                <w:sz w:val="28"/>
                <w:szCs w:val="28"/>
              </w:rPr>
              <w:drawing>
                <wp:inline distT="0" distB="0" distL="0" distR="0" wp14:anchorId="24353E36" wp14:editId="6E23D130">
                  <wp:extent cx="1801495" cy="1801495"/>
                  <wp:effectExtent l="0" t="0" r="8255" b="0"/>
                  <wp:docPr id="2123705698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705698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C7C10F4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EA36A96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1E3CBF68" w14:textId="6132E970" w:rsidR="00292D38" w:rsidRDefault="6E616116" w:rsidP="006F4BE7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Organisation experience</w:t>
            </w:r>
            <w:r w:rsidR="44AF9970" w:rsidRPr="166FC3E3">
              <w:rPr>
                <w:sz w:val="28"/>
                <w:szCs w:val="28"/>
              </w:rPr>
              <w:t>.</w:t>
            </w:r>
          </w:p>
          <w:p w14:paraId="1B87B421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40160412" w14:textId="0F96D6B8" w:rsidR="00292D38" w:rsidRDefault="00633B86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Please tell us</w:t>
            </w:r>
            <w:r w:rsidR="00292D38">
              <w:rPr>
                <w:sz w:val="28"/>
                <w:szCs w:val="28"/>
              </w:rPr>
              <w:t xml:space="preserve"> w</w:t>
            </w:r>
            <w:r w:rsidR="00292D38" w:rsidRPr="09BC719B">
              <w:rPr>
                <w:sz w:val="28"/>
                <w:szCs w:val="28"/>
              </w:rPr>
              <w:t>hat experience your organisation ha</w:t>
            </w:r>
            <w:r w:rsidR="00292D38">
              <w:rPr>
                <w:sz w:val="28"/>
                <w:szCs w:val="28"/>
              </w:rPr>
              <w:t>s</w:t>
            </w:r>
            <w:r w:rsidR="00292D38" w:rsidRPr="09BC719B">
              <w:rPr>
                <w:sz w:val="28"/>
                <w:szCs w:val="28"/>
              </w:rPr>
              <w:t xml:space="preserve"> in human rights work.</w:t>
            </w:r>
          </w:p>
        </w:tc>
      </w:tr>
      <w:tr w:rsidR="00292D38" w:rsidRPr="008E647D" w14:paraId="39E01934" w14:textId="77777777" w:rsidTr="20979374">
        <w:trPr>
          <w:cantSplit/>
          <w:trHeight w:val="2835"/>
        </w:trPr>
        <w:tc>
          <w:tcPr>
            <w:tcW w:w="3053" w:type="dxa"/>
          </w:tcPr>
          <w:p w14:paraId="4B1A0E2E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BB6B57">
              <w:rPr>
                <w:noProof/>
                <w:sz w:val="28"/>
                <w:szCs w:val="28"/>
              </w:rPr>
              <w:drawing>
                <wp:inline distT="0" distB="0" distL="0" distR="0" wp14:anchorId="08B81BD9" wp14:editId="45BFE793">
                  <wp:extent cx="1801495" cy="1873885"/>
                  <wp:effectExtent l="0" t="0" r="8255" b="0"/>
                  <wp:docPr id="1958795587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8795587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73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19ED453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5445749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29D54AE9" w14:textId="77E78178" w:rsidR="00292D38" w:rsidRDefault="0009794C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</w:t>
            </w:r>
            <w:r w:rsidR="00292D38">
              <w:rPr>
                <w:sz w:val="28"/>
                <w:szCs w:val="28"/>
              </w:rPr>
              <w:t>could talk about your organisations</w:t>
            </w:r>
          </w:p>
          <w:p w14:paraId="76A799BE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16C20AB5" w14:textId="77777777" w:rsidR="00292D38" w:rsidRDefault="00292D38" w:rsidP="006F4BE7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Goals </w:t>
            </w:r>
          </w:p>
          <w:p w14:paraId="2D217ED2" w14:textId="77777777" w:rsidR="00292D38" w:rsidRDefault="00292D38" w:rsidP="006F4BE7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Work on human rights forums</w:t>
            </w:r>
          </w:p>
          <w:p w14:paraId="790B198C" w14:textId="23B9297F" w:rsidR="00292D38" w:rsidRDefault="6E616116" w:rsidP="006F4BE7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Work on disability advocacy</w:t>
            </w:r>
            <w:r w:rsidR="3C7B06B3" w:rsidRPr="166FC3E3">
              <w:rPr>
                <w:sz w:val="28"/>
                <w:szCs w:val="28"/>
              </w:rPr>
              <w:t>.</w:t>
            </w:r>
          </w:p>
        </w:tc>
      </w:tr>
      <w:tr w:rsidR="00292D38" w:rsidRPr="008E647D" w14:paraId="0CDB6B0D" w14:textId="77777777" w:rsidTr="20979374">
        <w:trPr>
          <w:cantSplit/>
          <w:trHeight w:val="3572"/>
        </w:trPr>
        <w:tc>
          <w:tcPr>
            <w:tcW w:w="3053" w:type="dxa"/>
          </w:tcPr>
          <w:p w14:paraId="6533B7C8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592D98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AF04C43" wp14:editId="001F244A">
                  <wp:extent cx="1801495" cy="1801495"/>
                  <wp:effectExtent l="0" t="0" r="0" b="8255"/>
                  <wp:docPr id="919434616" name="Picture 2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434616" name="Picture 2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C1E4FF9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1EEAE8B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3CAACEFB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7FD34DC5" w14:textId="3C7D777B" w:rsidR="00292D38" w:rsidRDefault="6E616116" w:rsidP="006F4BE7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166FC3E3">
              <w:rPr>
                <w:b/>
                <w:bCs/>
                <w:sz w:val="28"/>
                <w:szCs w:val="28"/>
              </w:rPr>
              <w:t>Individual</w:t>
            </w:r>
            <w:r w:rsidRPr="166FC3E3">
              <w:rPr>
                <w:sz w:val="28"/>
                <w:szCs w:val="28"/>
              </w:rPr>
              <w:t xml:space="preserve"> knowledge and experience</w:t>
            </w:r>
            <w:r w:rsidR="1170CB5C" w:rsidRPr="166FC3E3">
              <w:rPr>
                <w:sz w:val="28"/>
                <w:szCs w:val="28"/>
              </w:rPr>
              <w:t>.</w:t>
            </w:r>
          </w:p>
          <w:p w14:paraId="685B868F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1A460FDE" w14:textId="77777777" w:rsidR="00292D38" w:rsidRPr="00225A66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8555B5">
              <w:rPr>
                <w:sz w:val="28"/>
                <w:szCs w:val="28"/>
              </w:rPr>
              <w:t>Individual means 1 person.</w:t>
            </w:r>
          </w:p>
        </w:tc>
      </w:tr>
      <w:tr w:rsidR="00292D38" w:rsidRPr="008E647D" w14:paraId="02EF2A1D" w14:textId="77777777" w:rsidTr="20979374">
        <w:trPr>
          <w:cantSplit/>
          <w:trHeight w:val="3572"/>
        </w:trPr>
        <w:tc>
          <w:tcPr>
            <w:tcW w:w="3053" w:type="dxa"/>
          </w:tcPr>
          <w:p w14:paraId="58A69C6D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7F4FF7">
              <w:rPr>
                <w:noProof/>
                <w:sz w:val="28"/>
                <w:szCs w:val="28"/>
              </w:rPr>
              <w:drawing>
                <wp:inline distT="0" distB="0" distL="0" distR="0" wp14:anchorId="15BA534C" wp14:editId="46FA01AD">
                  <wp:extent cx="1801495" cy="1801495"/>
                  <wp:effectExtent l="0" t="0" r="0" b="8255"/>
                  <wp:docPr id="1074451734" name="Picture 2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4246928" name="Picture 2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ACBDF1D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A3B0306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54EFCC74" w14:textId="49747D70" w:rsidR="00292D38" w:rsidRDefault="00633B86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Please tell us</w:t>
            </w:r>
            <w:r w:rsidR="00292D38">
              <w:rPr>
                <w:sz w:val="28"/>
                <w:szCs w:val="28"/>
              </w:rPr>
              <w:t xml:space="preserve"> what you know about</w:t>
            </w:r>
          </w:p>
          <w:p w14:paraId="0E835EBA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60D5BE37" w14:textId="77777777" w:rsidR="00292D38" w:rsidRPr="002F696D" w:rsidRDefault="00292D38" w:rsidP="006F4BE7">
            <w:pPr>
              <w:pStyle w:val="EasyRead16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Disability issues in Australia</w:t>
            </w:r>
          </w:p>
        </w:tc>
      </w:tr>
      <w:tr w:rsidR="00292D38" w:rsidRPr="008E647D" w14:paraId="6150D955" w14:textId="77777777" w:rsidTr="20979374">
        <w:trPr>
          <w:cantSplit/>
          <w:trHeight w:val="3572"/>
        </w:trPr>
        <w:tc>
          <w:tcPr>
            <w:tcW w:w="3053" w:type="dxa"/>
          </w:tcPr>
          <w:p w14:paraId="2C2F3DC1" w14:textId="77777777" w:rsidR="00292D38" w:rsidDel="001E1705" w:rsidRDefault="00292D38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5281D00" wp14:editId="3C9BFB07">
                  <wp:extent cx="1801495" cy="1801495"/>
                  <wp:effectExtent l="0" t="0" r="8255" b="8255"/>
                  <wp:docPr id="1339220816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46747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B60D6D4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D1E58F5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504795F4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6550A182" w14:textId="77777777" w:rsidR="00292D38" w:rsidRPr="008555B5" w:rsidRDefault="00292D38" w:rsidP="006F4BE7">
            <w:pPr>
              <w:pStyle w:val="EasyRead16"/>
              <w:numPr>
                <w:ilvl w:val="0"/>
                <w:numId w:val="37"/>
              </w:numPr>
            </w:pPr>
            <w:r w:rsidRPr="09BC719B">
              <w:rPr>
                <w:sz w:val="28"/>
                <w:szCs w:val="28"/>
              </w:rPr>
              <w:t>The CRPD</w:t>
            </w:r>
          </w:p>
        </w:tc>
      </w:tr>
      <w:tr w:rsidR="00292D38" w:rsidRPr="008E647D" w14:paraId="2FAFCB5F" w14:textId="77777777" w:rsidTr="20979374">
        <w:trPr>
          <w:cantSplit/>
          <w:trHeight w:val="2835"/>
        </w:trPr>
        <w:tc>
          <w:tcPr>
            <w:tcW w:w="3053" w:type="dxa"/>
          </w:tcPr>
          <w:p w14:paraId="75AE7B4D" w14:textId="77777777" w:rsidR="00292D38" w:rsidDel="001E1705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7866BF">
              <w:rPr>
                <w:noProof/>
                <w:sz w:val="28"/>
                <w:szCs w:val="28"/>
              </w:rPr>
              <w:drawing>
                <wp:inline distT="0" distB="0" distL="0" distR="0" wp14:anchorId="2D754EA9" wp14:editId="4196432D">
                  <wp:extent cx="1801495" cy="1801495"/>
                  <wp:effectExtent l="0" t="0" r="8255" b="0"/>
                  <wp:docPr id="208355406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55406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1BD289E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0CC01C1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7D6C001B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334D1873" w14:textId="77777777" w:rsidR="00292D38" w:rsidRPr="009C7D08" w:rsidRDefault="00292D38" w:rsidP="006F4BE7">
            <w:pPr>
              <w:pStyle w:val="EasyRead16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Human rights</w:t>
            </w:r>
          </w:p>
        </w:tc>
      </w:tr>
      <w:tr w:rsidR="00292D38" w:rsidRPr="008E647D" w14:paraId="79B5F80A" w14:textId="77777777" w:rsidTr="20979374">
        <w:trPr>
          <w:cantSplit/>
          <w:trHeight w:val="3572"/>
        </w:trPr>
        <w:tc>
          <w:tcPr>
            <w:tcW w:w="3053" w:type="dxa"/>
          </w:tcPr>
          <w:p w14:paraId="0619BBF4" w14:textId="77777777" w:rsidR="00292D38" w:rsidDel="001E1705" w:rsidRDefault="00292D38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BA3BC66" wp14:editId="24C5568E">
                  <wp:extent cx="1801495" cy="1801495"/>
                  <wp:effectExtent l="0" t="0" r="0" b="0"/>
                  <wp:docPr id="482019216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8210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44C3B36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B88499B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567C819E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01858117" w14:textId="77777777" w:rsidR="00292D38" w:rsidRDefault="00292D38" w:rsidP="006F4BE7">
            <w:pPr>
              <w:pStyle w:val="EasyRead16"/>
              <w:numPr>
                <w:ilvl w:val="0"/>
                <w:numId w:val="45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How the UN works.</w:t>
            </w:r>
          </w:p>
        </w:tc>
      </w:tr>
      <w:tr w:rsidR="00292D38" w:rsidRPr="008E647D" w14:paraId="5CF11E9E" w14:textId="77777777" w:rsidTr="20979374">
        <w:trPr>
          <w:cantSplit/>
          <w:trHeight w:val="3572"/>
        </w:trPr>
        <w:tc>
          <w:tcPr>
            <w:tcW w:w="3053" w:type="dxa"/>
          </w:tcPr>
          <w:p w14:paraId="54F989AD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2C14C3">
              <w:rPr>
                <w:noProof/>
                <w:sz w:val="28"/>
                <w:szCs w:val="28"/>
              </w:rPr>
              <w:drawing>
                <wp:inline distT="0" distB="0" distL="0" distR="0" wp14:anchorId="798F0737" wp14:editId="1D8224AA">
                  <wp:extent cx="1801495" cy="1801495"/>
                  <wp:effectExtent l="0" t="0" r="8255" b="8255"/>
                  <wp:docPr id="174223233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23233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4238266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14E40A5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1212DF9F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could share about</w:t>
            </w:r>
          </w:p>
          <w:p w14:paraId="79199CE4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66A4D7A1" w14:textId="77777777" w:rsidR="00292D38" w:rsidRPr="00AC78D8" w:rsidRDefault="00292D38" w:rsidP="006F4BE7">
            <w:pPr>
              <w:pStyle w:val="EasyRead16"/>
              <w:numPr>
                <w:ilvl w:val="0"/>
                <w:numId w:val="36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Your experience</w:t>
            </w:r>
            <w:r>
              <w:rPr>
                <w:sz w:val="28"/>
                <w:szCs w:val="28"/>
              </w:rPr>
              <w:t>s</w:t>
            </w:r>
          </w:p>
        </w:tc>
      </w:tr>
      <w:tr w:rsidR="00292D38" w:rsidRPr="008E647D" w14:paraId="436370C0" w14:textId="77777777" w:rsidTr="20979374">
        <w:trPr>
          <w:cantSplit/>
          <w:trHeight w:val="3572"/>
        </w:trPr>
        <w:tc>
          <w:tcPr>
            <w:tcW w:w="3053" w:type="dxa"/>
          </w:tcPr>
          <w:p w14:paraId="29307927" w14:textId="77777777" w:rsidR="00292D38" w:rsidDel="00F2449C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4C751F">
              <w:rPr>
                <w:noProof/>
                <w:sz w:val="28"/>
                <w:szCs w:val="28"/>
              </w:rPr>
              <w:drawing>
                <wp:inline distT="0" distB="0" distL="0" distR="0" wp14:anchorId="5AF86783" wp14:editId="0161BC51">
                  <wp:extent cx="1801495" cy="1801495"/>
                  <wp:effectExtent l="0" t="0" r="8255" b="8255"/>
                  <wp:docPr id="2033193358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3193358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3A49A45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CBF1F63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6B23D607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58D6CC2B" w14:textId="77777777" w:rsidR="00292D38" w:rsidRDefault="00292D38" w:rsidP="006F4BE7">
            <w:pPr>
              <w:pStyle w:val="EasyRead16"/>
              <w:numPr>
                <w:ilvl w:val="0"/>
                <w:numId w:val="4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Work that you have done</w:t>
            </w:r>
          </w:p>
        </w:tc>
      </w:tr>
      <w:tr w:rsidR="00292D38" w:rsidRPr="008E647D" w14:paraId="6AF315EB" w14:textId="77777777" w:rsidTr="20979374">
        <w:trPr>
          <w:cantSplit/>
          <w:trHeight w:val="2835"/>
        </w:trPr>
        <w:tc>
          <w:tcPr>
            <w:tcW w:w="3053" w:type="dxa"/>
          </w:tcPr>
          <w:p w14:paraId="58E95B80" w14:textId="77777777" w:rsidR="00292D38" w:rsidDel="00F2449C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157531">
              <w:rPr>
                <w:noProof/>
                <w:sz w:val="28"/>
                <w:szCs w:val="28"/>
              </w:rPr>
              <w:drawing>
                <wp:inline distT="0" distB="0" distL="0" distR="0" wp14:anchorId="71AA625B" wp14:editId="1BA76F33">
                  <wp:extent cx="1801495" cy="1801495"/>
                  <wp:effectExtent l="0" t="0" r="8255" b="0"/>
                  <wp:docPr id="718422701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422701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B6830F8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72B4A0C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12C491CB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1A19CDA6" w14:textId="77777777" w:rsidR="00292D38" w:rsidRDefault="00292D38" w:rsidP="006F4BE7">
            <w:pPr>
              <w:pStyle w:val="EasyRead16"/>
              <w:numPr>
                <w:ilvl w:val="0"/>
                <w:numId w:val="4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Training you have done</w:t>
            </w:r>
          </w:p>
        </w:tc>
      </w:tr>
      <w:tr w:rsidR="00292D38" w:rsidRPr="008E647D" w14:paraId="43BD5A9F" w14:textId="77777777" w:rsidTr="20979374">
        <w:trPr>
          <w:cantSplit/>
          <w:trHeight w:val="3402"/>
        </w:trPr>
        <w:tc>
          <w:tcPr>
            <w:tcW w:w="3053" w:type="dxa"/>
          </w:tcPr>
          <w:p w14:paraId="0A9CD68E" w14:textId="77777777" w:rsidR="00292D38" w:rsidDel="00F2449C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C562FF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CA46148" wp14:editId="008F7C7D">
                  <wp:extent cx="1801495" cy="1801495"/>
                  <wp:effectExtent l="0" t="0" r="8255" b="8255"/>
                  <wp:docPr id="1360576094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0576094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DDFB491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A1EF43E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208CD900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566D8CBF" w14:textId="77777777" w:rsidR="00292D38" w:rsidRDefault="00292D38" w:rsidP="006F4BE7">
            <w:pPr>
              <w:pStyle w:val="EasyRead16"/>
              <w:numPr>
                <w:ilvl w:val="0"/>
                <w:numId w:val="4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Awards you have won for your work</w:t>
            </w:r>
          </w:p>
        </w:tc>
      </w:tr>
      <w:tr w:rsidR="00292D38" w:rsidRPr="008E647D" w14:paraId="3C7898FA" w14:textId="77777777" w:rsidTr="20979374">
        <w:trPr>
          <w:cantSplit/>
          <w:trHeight w:val="4092"/>
        </w:trPr>
        <w:tc>
          <w:tcPr>
            <w:tcW w:w="3053" w:type="dxa"/>
          </w:tcPr>
          <w:p w14:paraId="524A5A6E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E11D15">
              <w:rPr>
                <w:noProof/>
                <w:sz w:val="28"/>
                <w:szCs w:val="28"/>
              </w:rPr>
              <w:drawing>
                <wp:inline distT="0" distB="0" distL="0" distR="0" wp14:anchorId="1A49E399" wp14:editId="69BFDD08">
                  <wp:extent cx="1801495" cy="1807845"/>
                  <wp:effectExtent l="0" t="0" r="0" b="0"/>
                  <wp:docPr id="1136247170" name="Picture 2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6247170" name="Picture 2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7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97C118B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7B9C454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2CADCB9E" w14:textId="5439B3A4" w:rsidR="00292D38" w:rsidRDefault="6E616116" w:rsidP="006F4BE7">
            <w:pPr>
              <w:pStyle w:val="EasyRead16"/>
              <w:numPr>
                <w:ilvl w:val="0"/>
                <w:numId w:val="45"/>
              </w:numPr>
              <w:rPr>
                <w:sz w:val="28"/>
                <w:szCs w:val="28"/>
              </w:rPr>
            </w:pPr>
            <w:r w:rsidRPr="166FC3E3">
              <w:rPr>
                <w:b/>
                <w:bCs/>
                <w:sz w:val="28"/>
                <w:szCs w:val="28"/>
              </w:rPr>
              <w:t xml:space="preserve">Qualifications </w:t>
            </w:r>
            <w:r w:rsidRPr="166FC3E3">
              <w:rPr>
                <w:sz w:val="28"/>
                <w:szCs w:val="28"/>
              </w:rPr>
              <w:t>you have</w:t>
            </w:r>
            <w:r w:rsidR="736CD71F" w:rsidRPr="166FC3E3">
              <w:rPr>
                <w:sz w:val="28"/>
                <w:szCs w:val="28"/>
              </w:rPr>
              <w:t>.</w:t>
            </w:r>
          </w:p>
          <w:p w14:paraId="2269450A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3B8A65E7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Qualifications are proof that you have</w:t>
            </w:r>
          </w:p>
          <w:p w14:paraId="47741D85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4C9D3F8C" w14:textId="77777777" w:rsidR="00292D38" w:rsidRDefault="00292D38" w:rsidP="00DC2421">
            <w:pPr>
              <w:pStyle w:val="EasyRead16"/>
              <w:numPr>
                <w:ilvl w:val="0"/>
                <w:numId w:val="35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Learned a skill</w:t>
            </w:r>
          </w:p>
          <w:p w14:paraId="479BBB98" w14:textId="77777777" w:rsidR="00292D38" w:rsidRPr="002F696D" w:rsidRDefault="00292D38" w:rsidP="00DC2421">
            <w:pPr>
              <w:pStyle w:val="EasyRead16"/>
              <w:numPr>
                <w:ilvl w:val="0"/>
                <w:numId w:val="35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Finished training to do a job.</w:t>
            </w:r>
          </w:p>
        </w:tc>
      </w:tr>
      <w:tr w:rsidR="00292D38" w:rsidRPr="008E647D" w14:paraId="5712017C" w14:textId="77777777" w:rsidTr="20979374">
        <w:trPr>
          <w:cantSplit/>
          <w:trHeight w:val="3402"/>
        </w:trPr>
        <w:tc>
          <w:tcPr>
            <w:tcW w:w="3053" w:type="dxa"/>
          </w:tcPr>
          <w:p w14:paraId="799171BA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A853B8">
              <w:rPr>
                <w:noProof/>
                <w:sz w:val="28"/>
                <w:szCs w:val="28"/>
              </w:rPr>
              <w:drawing>
                <wp:inline distT="0" distB="0" distL="0" distR="0" wp14:anchorId="5243BDCC" wp14:editId="08B38347">
                  <wp:extent cx="1801495" cy="1801495"/>
                  <wp:effectExtent l="0" t="0" r="8255" b="0"/>
                  <wp:docPr id="371587010" name="Picture 2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587010" name="Picture 2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BC4F4A4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DEA0C06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06DC10DC" w14:textId="7052DED4" w:rsidR="00292D38" w:rsidRDefault="6E616116" w:rsidP="006F4BE7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Individual delegation supports</w:t>
            </w:r>
            <w:r w:rsidR="41E8CDA4" w:rsidRPr="166FC3E3">
              <w:rPr>
                <w:sz w:val="28"/>
                <w:szCs w:val="28"/>
              </w:rPr>
              <w:t>.</w:t>
            </w:r>
          </w:p>
          <w:p w14:paraId="437F70C2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0B159C18" w14:textId="05CCF736" w:rsidR="00292D38" w:rsidRDefault="289A05BE" w:rsidP="00AE2A80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Please tell us</w:t>
            </w:r>
            <w:r w:rsidR="6E616116" w:rsidRPr="166FC3E3">
              <w:rPr>
                <w:sz w:val="28"/>
                <w:szCs w:val="28"/>
              </w:rPr>
              <w:t xml:space="preserve"> how you </w:t>
            </w:r>
            <w:r w:rsidR="3A530A16" w:rsidRPr="166FC3E3">
              <w:rPr>
                <w:sz w:val="28"/>
                <w:szCs w:val="28"/>
              </w:rPr>
              <w:t xml:space="preserve">will </w:t>
            </w:r>
            <w:r w:rsidR="6E616116" w:rsidRPr="166FC3E3">
              <w:rPr>
                <w:sz w:val="28"/>
                <w:szCs w:val="28"/>
              </w:rPr>
              <w:t>work with people from other organisations.</w:t>
            </w:r>
          </w:p>
        </w:tc>
      </w:tr>
      <w:tr w:rsidR="00292D38" w:rsidRPr="008E647D" w14:paraId="009E79B8" w14:textId="77777777" w:rsidTr="20979374">
        <w:trPr>
          <w:cantSplit/>
          <w:trHeight w:val="2835"/>
        </w:trPr>
        <w:tc>
          <w:tcPr>
            <w:tcW w:w="3053" w:type="dxa"/>
          </w:tcPr>
          <w:p w14:paraId="68CFD7CC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695768">
              <w:rPr>
                <w:noProof/>
                <w:sz w:val="28"/>
                <w:szCs w:val="28"/>
              </w:rPr>
              <w:drawing>
                <wp:inline distT="0" distB="0" distL="0" distR="0" wp14:anchorId="08945FD3" wp14:editId="19811947">
                  <wp:extent cx="1801495" cy="1692910"/>
                  <wp:effectExtent l="0" t="0" r="8255" b="0"/>
                  <wp:docPr id="1076778702" name="Picture 2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6778702" name="Picture 2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9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896A094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59AFDB9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76045F45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could be how you would</w:t>
            </w:r>
          </w:p>
          <w:p w14:paraId="20C7DBB2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2E43F86F" w14:textId="77777777" w:rsidR="00292D38" w:rsidRPr="000C0450" w:rsidRDefault="00292D38" w:rsidP="006F4BE7">
            <w:pPr>
              <w:pStyle w:val="EasyRead16"/>
              <w:numPr>
                <w:ilvl w:val="0"/>
                <w:numId w:val="4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Ask for advice about issues</w:t>
            </w:r>
          </w:p>
        </w:tc>
      </w:tr>
      <w:tr w:rsidR="00292D38" w:rsidRPr="008E647D" w14:paraId="468298D9" w14:textId="77777777" w:rsidTr="20979374">
        <w:trPr>
          <w:cantSplit/>
          <w:trHeight w:val="2835"/>
        </w:trPr>
        <w:tc>
          <w:tcPr>
            <w:tcW w:w="3053" w:type="dxa"/>
          </w:tcPr>
          <w:p w14:paraId="5AB02E95" w14:textId="77777777" w:rsidR="00292D38" w:rsidDel="00F2449C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BC5382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549CC8D" wp14:editId="41BA0C92">
                  <wp:extent cx="1801495" cy="1801495"/>
                  <wp:effectExtent l="0" t="0" r="8255" b="8255"/>
                  <wp:docPr id="510757536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757536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3F7E073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76A644F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5796FDF2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5698FF2F" w14:textId="77777777" w:rsidR="00292D38" w:rsidRPr="00C9588B" w:rsidRDefault="00292D38" w:rsidP="006F4BE7">
            <w:pPr>
              <w:pStyle w:val="EasyRead16"/>
              <w:numPr>
                <w:ilvl w:val="0"/>
                <w:numId w:val="4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Build your skills to take part in forums</w:t>
            </w:r>
          </w:p>
        </w:tc>
      </w:tr>
      <w:tr w:rsidR="00292D38" w:rsidRPr="008E647D" w14:paraId="59E41101" w14:textId="77777777" w:rsidTr="20979374">
        <w:trPr>
          <w:cantSplit/>
          <w:trHeight w:val="2835"/>
        </w:trPr>
        <w:tc>
          <w:tcPr>
            <w:tcW w:w="3053" w:type="dxa"/>
          </w:tcPr>
          <w:p w14:paraId="1B2E9074" w14:textId="77777777" w:rsidR="00292D38" w:rsidDel="00F2449C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8D3C25">
              <w:rPr>
                <w:noProof/>
                <w:sz w:val="28"/>
                <w:szCs w:val="28"/>
              </w:rPr>
              <w:drawing>
                <wp:inline distT="0" distB="0" distL="0" distR="0" wp14:anchorId="059310E1" wp14:editId="7AD7BEA7">
                  <wp:extent cx="1801495" cy="1801495"/>
                  <wp:effectExtent l="0" t="0" r="8255" b="8255"/>
                  <wp:docPr id="244716220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716220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46880E3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8258100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71D28C21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3556B17E" w14:textId="77777777" w:rsidR="00292D38" w:rsidRDefault="00292D38" w:rsidP="006F4BE7">
            <w:pPr>
              <w:pStyle w:val="EasyRead16"/>
              <w:numPr>
                <w:ilvl w:val="0"/>
                <w:numId w:val="41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Support with planning events for the forums.</w:t>
            </w:r>
          </w:p>
        </w:tc>
      </w:tr>
      <w:tr w:rsidR="00292D38" w:rsidRPr="008E647D" w14:paraId="1407945F" w14:textId="77777777" w:rsidTr="20979374">
        <w:trPr>
          <w:cantSplit/>
          <w:trHeight w:val="4428"/>
        </w:trPr>
        <w:tc>
          <w:tcPr>
            <w:tcW w:w="3053" w:type="dxa"/>
          </w:tcPr>
          <w:p w14:paraId="1D6D323A" w14:textId="709B251B" w:rsidR="00292D38" w:rsidRPr="008E647D" w:rsidRDefault="005B26E9" w:rsidP="00AE2A80">
            <w:pPr>
              <w:pStyle w:val="EasyRead16"/>
              <w:rPr>
                <w:sz w:val="28"/>
                <w:szCs w:val="28"/>
              </w:rPr>
            </w:pPr>
            <w:r w:rsidRPr="005B26E9">
              <w:rPr>
                <w:noProof/>
                <w:sz w:val="28"/>
                <w:szCs w:val="28"/>
              </w:rPr>
              <w:drawing>
                <wp:inline distT="0" distB="0" distL="0" distR="0" wp14:anchorId="3B87D805" wp14:editId="7C704A1A">
                  <wp:extent cx="1801495" cy="1801495"/>
                  <wp:effectExtent l="0" t="0" r="8255" b="0"/>
                  <wp:docPr id="1089489650" name="Picture 6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489650" name="Picture 6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12C8CE7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5262561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4374BB34" w14:textId="77777777" w:rsidR="00292D38" w:rsidRDefault="00292D38" w:rsidP="00AE2A80">
            <w:pPr>
              <w:pStyle w:val="EasyRead16"/>
            </w:pPr>
            <w:r w:rsidRPr="09BC719B">
              <w:rPr>
                <w:sz w:val="28"/>
                <w:szCs w:val="28"/>
              </w:rPr>
              <w:t xml:space="preserve">For </w:t>
            </w:r>
            <w:r w:rsidRPr="09BC719B">
              <w:rPr>
                <w:b/>
                <w:bCs/>
                <w:sz w:val="28"/>
                <w:szCs w:val="28"/>
              </w:rPr>
              <w:t>general delegates</w:t>
            </w:r>
            <w:r w:rsidRPr="09BC719B">
              <w:rPr>
                <w:sz w:val="28"/>
                <w:szCs w:val="28"/>
              </w:rPr>
              <w:t xml:space="preserve"> </w:t>
            </w:r>
          </w:p>
          <w:p w14:paraId="703E8B5F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2A75BCFD" w14:textId="6B7A6F0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 xml:space="preserve">You </w:t>
            </w:r>
            <w:r w:rsidR="00C84184">
              <w:rPr>
                <w:sz w:val="28"/>
                <w:szCs w:val="28"/>
              </w:rPr>
              <w:t>need to</w:t>
            </w:r>
            <w:r w:rsidRPr="09BC719B">
              <w:rPr>
                <w:sz w:val="28"/>
                <w:szCs w:val="28"/>
              </w:rPr>
              <w:t xml:space="preserve"> talk about how you will </w:t>
            </w:r>
            <w:r w:rsidRPr="00C84184">
              <w:rPr>
                <w:b/>
                <w:bCs/>
                <w:sz w:val="28"/>
                <w:szCs w:val="28"/>
              </w:rPr>
              <w:t>mentor</w:t>
            </w:r>
            <w:r w:rsidRPr="09BC719B">
              <w:rPr>
                <w:sz w:val="28"/>
                <w:szCs w:val="28"/>
              </w:rPr>
              <w:t xml:space="preserve"> members from the </w:t>
            </w:r>
          </w:p>
          <w:p w14:paraId="01E00AF5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290731A0" w14:textId="3C1BA421" w:rsidR="00292D38" w:rsidRPr="00C84184" w:rsidRDefault="47FC0A2A" w:rsidP="006F4BE7">
            <w:pPr>
              <w:pStyle w:val="EasyRead16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Emerging Young Leader</w:t>
            </w:r>
            <w:r w:rsidR="39A60E85" w:rsidRPr="02E11D3D">
              <w:rPr>
                <w:sz w:val="28"/>
                <w:szCs w:val="28"/>
              </w:rPr>
              <w:t>s</w:t>
            </w:r>
            <w:r w:rsidRPr="02E11D3D">
              <w:rPr>
                <w:sz w:val="28"/>
                <w:szCs w:val="28"/>
              </w:rPr>
              <w:t xml:space="preserve"> Delegation</w:t>
            </w:r>
            <w:r w:rsidR="6BAEFAFF" w:rsidRPr="02E11D3D">
              <w:rPr>
                <w:sz w:val="28"/>
                <w:szCs w:val="28"/>
              </w:rPr>
              <w:t>.</w:t>
            </w:r>
          </w:p>
        </w:tc>
      </w:tr>
      <w:tr w:rsidR="009F683C" w:rsidRPr="008E647D" w14:paraId="7A6C2B91" w14:textId="77777777" w:rsidTr="20979374">
        <w:trPr>
          <w:cantSplit/>
          <w:trHeight w:val="2835"/>
        </w:trPr>
        <w:tc>
          <w:tcPr>
            <w:tcW w:w="3053" w:type="dxa"/>
          </w:tcPr>
          <w:p w14:paraId="213C41CC" w14:textId="3CDCB166" w:rsidR="009F683C" w:rsidRPr="00695768" w:rsidRDefault="005B26E9" w:rsidP="00AE2A80">
            <w:pPr>
              <w:pStyle w:val="EasyRead16"/>
              <w:rPr>
                <w:noProof/>
                <w:sz w:val="28"/>
                <w:szCs w:val="28"/>
              </w:rPr>
            </w:pPr>
            <w:r w:rsidRPr="005B26E9">
              <w:rPr>
                <w:noProof/>
                <w:sz w:val="28"/>
                <w:szCs w:val="28"/>
              </w:rPr>
              <w:drawing>
                <wp:inline distT="0" distB="0" distL="0" distR="0" wp14:anchorId="1B610702" wp14:editId="7AB7E8F0">
                  <wp:extent cx="1801495" cy="1801495"/>
                  <wp:effectExtent l="0" t="0" r="8255" b="8255"/>
                  <wp:docPr id="1959810863" name="Picture 5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9810863" name="Picture 5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FB5001C" w14:textId="77777777" w:rsidR="009F683C" w:rsidRPr="008E647D" w:rsidRDefault="009F683C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E7A8FF5" w14:textId="77777777" w:rsidR="00C84184" w:rsidRDefault="00C84184" w:rsidP="00C84184">
            <w:pPr>
              <w:spacing w:line="360" w:lineRule="auto"/>
              <w:rPr>
                <w:sz w:val="28"/>
                <w:szCs w:val="28"/>
              </w:rPr>
            </w:pPr>
          </w:p>
          <w:p w14:paraId="6EF19659" w14:textId="77777777" w:rsidR="00C84184" w:rsidRDefault="00C84184" w:rsidP="00C8418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Mentoring someone helps them to learn and grow.</w:t>
            </w:r>
          </w:p>
          <w:p w14:paraId="4521C759" w14:textId="77777777" w:rsidR="00C84184" w:rsidRDefault="00C84184" w:rsidP="00C84184">
            <w:pPr>
              <w:spacing w:line="360" w:lineRule="auto"/>
              <w:rPr>
                <w:sz w:val="28"/>
                <w:szCs w:val="28"/>
              </w:rPr>
            </w:pPr>
          </w:p>
          <w:p w14:paraId="3BE97447" w14:textId="77777777" w:rsidR="00C84184" w:rsidRDefault="00C84184" w:rsidP="00C8418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Mentoring is about support.</w:t>
            </w:r>
          </w:p>
          <w:p w14:paraId="061EA48F" w14:textId="77777777" w:rsidR="00C84184" w:rsidRDefault="00C84184" w:rsidP="00C84184">
            <w:pPr>
              <w:spacing w:line="360" w:lineRule="auto"/>
              <w:rPr>
                <w:sz w:val="28"/>
                <w:szCs w:val="28"/>
              </w:rPr>
            </w:pPr>
          </w:p>
          <w:p w14:paraId="7DD1F335" w14:textId="609BB07A" w:rsidR="009F683C" w:rsidRDefault="00C84184" w:rsidP="00C8418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It is </w:t>
            </w:r>
            <w:r w:rsidRPr="009B78C5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telling someone what to do.</w:t>
            </w:r>
          </w:p>
        </w:tc>
      </w:tr>
      <w:tr w:rsidR="00292D38" w:rsidRPr="008E647D" w14:paraId="099B3BD2" w14:textId="77777777" w:rsidTr="20979374">
        <w:trPr>
          <w:cantSplit/>
          <w:trHeight w:val="5093"/>
        </w:trPr>
        <w:tc>
          <w:tcPr>
            <w:tcW w:w="3053" w:type="dxa"/>
          </w:tcPr>
          <w:p w14:paraId="01D3AF29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AE180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878B3BF" wp14:editId="0BE21121">
                  <wp:extent cx="1801495" cy="1801495"/>
                  <wp:effectExtent l="0" t="0" r="0" b="8255"/>
                  <wp:docPr id="1377471361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7471361" name="Picture 2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0F35AED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2F3F994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64BA4977" w14:textId="4DC3CF3A" w:rsidR="00292D38" w:rsidRPr="008D3C25" w:rsidRDefault="47FC0A2A" w:rsidP="00AE2A80">
            <w:pPr>
              <w:pStyle w:val="EasyRead16"/>
              <w:rPr>
                <w:b/>
                <w:bCs/>
              </w:rPr>
            </w:pPr>
            <w:r w:rsidRPr="02E11D3D">
              <w:rPr>
                <w:sz w:val="28"/>
                <w:szCs w:val="28"/>
              </w:rPr>
              <w:t xml:space="preserve">For members of the </w:t>
            </w:r>
            <w:r w:rsidRPr="02E11D3D">
              <w:rPr>
                <w:b/>
                <w:bCs/>
                <w:sz w:val="28"/>
                <w:szCs w:val="28"/>
              </w:rPr>
              <w:t>Emerging Young Leader</w:t>
            </w:r>
            <w:r w:rsidR="4118A479" w:rsidRPr="02E11D3D">
              <w:rPr>
                <w:b/>
                <w:bCs/>
                <w:sz w:val="28"/>
                <w:szCs w:val="28"/>
              </w:rPr>
              <w:t>s</w:t>
            </w:r>
            <w:r w:rsidRPr="02E11D3D">
              <w:rPr>
                <w:b/>
                <w:bCs/>
                <w:sz w:val="28"/>
                <w:szCs w:val="28"/>
              </w:rPr>
              <w:t xml:space="preserve"> Delegation </w:t>
            </w:r>
          </w:p>
          <w:p w14:paraId="59A1403F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1A2A9A2A" w14:textId="6EDFA280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 xml:space="preserve">You </w:t>
            </w:r>
            <w:r w:rsidR="00C84184">
              <w:rPr>
                <w:sz w:val="28"/>
                <w:szCs w:val="28"/>
              </w:rPr>
              <w:t xml:space="preserve">need to </w:t>
            </w:r>
            <w:r w:rsidRPr="09BC719B">
              <w:rPr>
                <w:sz w:val="28"/>
                <w:szCs w:val="28"/>
              </w:rPr>
              <w:t xml:space="preserve">talk about how you will </w:t>
            </w:r>
          </w:p>
          <w:p w14:paraId="6F68F899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29160064" w14:textId="77777777" w:rsidR="00292D38" w:rsidRDefault="00292D38" w:rsidP="006F4BE7">
            <w:pPr>
              <w:pStyle w:val="EasyRead16"/>
              <w:numPr>
                <w:ilvl w:val="0"/>
                <w:numId w:val="34"/>
              </w:numPr>
              <w:rPr>
                <w:b/>
                <w:bCs/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 xml:space="preserve">Take </w:t>
            </w:r>
            <w:r>
              <w:rPr>
                <w:sz w:val="28"/>
                <w:szCs w:val="28"/>
              </w:rPr>
              <w:t>having a mentor</w:t>
            </w:r>
            <w:r w:rsidRPr="09BC719B">
              <w:rPr>
                <w:b/>
                <w:bCs/>
                <w:sz w:val="28"/>
                <w:szCs w:val="28"/>
              </w:rPr>
              <w:t>.</w:t>
            </w:r>
          </w:p>
          <w:p w14:paraId="4C19CB14" w14:textId="77777777" w:rsidR="00292D38" w:rsidRDefault="00292D38" w:rsidP="00AE2A80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14909470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called being a </w:t>
            </w:r>
            <w:r w:rsidRPr="008D3C25">
              <w:rPr>
                <w:b/>
                <w:bCs/>
                <w:sz w:val="28"/>
                <w:szCs w:val="28"/>
              </w:rPr>
              <w:t>mentee</w:t>
            </w:r>
            <w:r>
              <w:rPr>
                <w:sz w:val="28"/>
                <w:szCs w:val="28"/>
              </w:rPr>
              <w:t>.</w:t>
            </w:r>
          </w:p>
        </w:tc>
      </w:tr>
      <w:tr w:rsidR="00292D38" w:rsidRPr="008E647D" w14:paraId="378D69FC" w14:textId="77777777" w:rsidTr="20979374">
        <w:trPr>
          <w:cantSplit/>
          <w:trHeight w:val="5222"/>
        </w:trPr>
        <w:tc>
          <w:tcPr>
            <w:tcW w:w="3053" w:type="dxa"/>
          </w:tcPr>
          <w:p w14:paraId="2352A46F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AE1800">
              <w:rPr>
                <w:noProof/>
                <w:sz w:val="28"/>
                <w:szCs w:val="28"/>
              </w:rPr>
              <w:drawing>
                <wp:inline distT="0" distB="0" distL="0" distR="0" wp14:anchorId="4358281A" wp14:editId="7CF2DBAA">
                  <wp:extent cx="1801495" cy="1801495"/>
                  <wp:effectExtent l="0" t="0" r="0" b="8255"/>
                  <wp:docPr id="1509120385" name="Picture 2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9120385" name="Picture 2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47AF231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BAA20A8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78B3CB95" w14:textId="3FCF0C19" w:rsidR="00292D38" w:rsidRDefault="6E616116" w:rsidP="006F4BE7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Impact of attendance</w:t>
            </w:r>
            <w:r w:rsidR="449C0D3C" w:rsidRPr="166FC3E3">
              <w:rPr>
                <w:sz w:val="28"/>
                <w:szCs w:val="28"/>
              </w:rPr>
              <w:t>.</w:t>
            </w:r>
          </w:p>
          <w:p w14:paraId="24960B64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2B3FC356" w14:textId="4C58D572" w:rsidR="00292D38" w:rsidRDefault="005B63F5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Please tell us</w:t>
            </w:r>
            <w:r w:rsidR="00292D38">
              <w:rPr>
                <w:sz w:val="28"/>
                <w:szCs w:val="28"/>
              </w:rPr>
              <w:t xml:space="preserve"> how going to the forums would help</w:t>
            </w:r>
          </w:p>
          <w:p w14:paraId="48358313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47F238A8" w14:textId="77777777" w:rsidR="00292D38" w:rsidRPr="001621E4" w:rsidRDefault="00292D38" w:rsidP="006F4BE7">
            <w:pPr>
              <w:pStyle w:val="EasyRead16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</w:t>
            </w:r>
          </w:p>
          <w:p w14:paraId="32746D2F" w14:textId="77777777" w:rsidR="00292D38" w:rsidRDefault="00292D38" w:rsidP="006F4BE7">
            <w:pPr>
              <w:pStyle w:val="EasyRead16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 organisation.</w:t>
            </w:r>
          </w:p>
        </w:tc>
      </w:tr>
      <w:tr w:rsidR="00292D38" w:rsidRPr="008E647D" w14:paraId="031D0A22" w14:textId="77777777" w:rsidTr="20979374">
        <w:trPr>
          <w:cantSplit/>
          <w:trHeight w:val="2835"/>
        </w:trPr>
        <w:tc>
          <w:tcPr>
            <w:tcW w:w="3053" w:type="dxa"/>
          </w:tcPr>
          <w:p w14:paraId="4727AE15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E64C07">
              <w:rPr>
                <w:noProof/>
                <w:sz w:val="28"/>
                <w:szCs w:val="28"/>
              </w:rPr>
              <w:drawing>
                <wp:inline distT="0" distB="0" distL="0" distR="0" wp14:anchorId="39779681" wp14:editId="09BEEF66">
                  <wp:extent cx="1801495" cy="1801495"/>
                  <wp:effectExtent l="0" t="0" r="8255" b="8255"/>
                  <wp:docPr id="942606694" name="Picture 3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2606694" name="Picture 3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84E24AF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8E22B3C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27A17896" w14:textId="075FF41D" w:rsidR="00292D38" w:rsidRDefault="6E616116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This could </w:t>
            </w:r>
            <w:r w:rsidR="2D30C112" w:rsidRPr="166FC3E3">
              <w:rPr>
                <w:sz w:val="28"/>
                <w:szCs w:val="28"/>
              </w:rPr>
              <w:t>be</w:t>
            </w:r>
            <w:r w:rsidRPr="166FC3E3">
              <w:rPr>
                <w:sz w:val="28"/>
                <w:szCs w:val="28"/>
              </w:rPr>
              <w:t xml:space="preserve"> about</w:t>
            </w:r>
          </w:p>
          <w:p w14:paraId="789BD985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0DF4CB04" w14:textId="77777777" w:rsidR="00292D38" w:rsidRPr="00763DB3" w:rsidRDefault="00292D38" w:rsidP="00DC2421">
            <w:pPr>
              <w:pStyle w:val="EasyRead16"/>
              <w:numPr>
                <w:ilvl w:val="1"/>
                <w:numId w:val="4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Future goals</w:t>
            </w:r>
          </w:p>
        </w:tc>
      </w:tr>
      <w:tr w:rsidR="00292D38" w:rsidRPr="008E647D" w14:paraId="4D153530" w14:textId="77777777" w:rsidTr="20979374">
        <w:trPr>
          <w:cantSplit/>
          <w:trHeight w:val="5103"/>
        </w:trPr>
        <w:tc>
          <w:tcPr>
            <w:tcW w:w="3053" w:type="dxa"/>
          </w:tcPr>
          <w:p w14:paraId="0C1A7E3D" w14:textId="77777777" w:rsidR="00292D38" w:rsidDel="00F2449C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01528D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DB7196E" wp14:editId="623E43E1">
                  <wp:extent cx="1801495" cy="1801495"/>
                  <wp:effectExtent l="0" t="0" r="8255" b="8255"/>
                  <wp:docPr id="945972100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972100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F69B35D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512F960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03F5B983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04DA7DB5" w14:textId="77777777" w:rsidR="00292D38" w:rsidRDefault="00292D38" w:rsidP="00DC2421">
            <w:pPr>
              <w:pStyle w:val="EasyRead16"/>
              <w:numPr>
                <w:ilvl w:val="1"/>
                <w:numId w:val="4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Making advocacy better.</w:t>
            </w:r>
          </w:p>
        </w:tc>
      </w:tr>
      <w:tr w:rsidR="00292D38" w:rsidRPr="008E647D" w14:paraId="3B02D479" w14:textId="77777777" w:rsidTr="20979374">
        <w:trPr>
          <w:cantSplit/>
          <w:trHeight w:val="5103"/>
        </w:trPr>
        <w:tc>
          <w:tcPr>
            <w:tcW w:w="3053" w:type="dxa"/>
          </w:tcPr>
          <w:p w14:paraId="41A64143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DF2271">
              <w:rPr>
                <w:noProof/>
                <w:sz w:val="28"/>
                <w:szCs w:val="28"/>
              </w:rPr>
              <w:drawing>
                <wp:inline distT="0" distB="0" distL="0" distR="0" wp14:anchorId="644DBE52" wp14:editId="34635846">
                  <wp:extent cx="1801495" cy="1801495"/>
                  <wp:effectExtent l="0" t="0" r="8255" b="8255"/>
                  <wp:docPr id="71472421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72421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222847A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1410DB2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57B7232E" w14:textId="77777777" w:rsidR="00292D38" w:rsidRDefault="00292D38" w:rsidP="006F4BE7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 xml:space="preserve">Sharing forum </w:t>
            </w:r>
            <w:r w:rsidRPr="31F64DAA">
              <w:rPr>
                <w:b/>
                <w:bCs/>
                <w:sz w:val="28"/>
                <w:szCs w:val="28"/>
              </w:rPr>
              <w:t>outcomes.</w:t>
            </w:r>
          </w:p>
          <w:p w14:paraId="27CD7A6C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10DE4B7E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Outcomes are goals that people finish.</w:t>
            </w:r>
          </w:p>
        </w:tc>
      </w:tr>
      <w:tr w:rsidR="00292D38" w:rsidRPr="008E647D" w14:paraId="51DA5D6D" w14:textId="77777777" w:rsidTr="20979374">
        <w:trPr>
          <w:cantSplit/>
          <w:trHeight w:val="2835"/>
        </w:trPr>
        <w:tc>
          <w:tcPr>
            <w:tcW w:w="3053" w:type="dxa"/>
          </w:tcPr>
          <w:p w14:paraId="769E0C88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FF32FC">
              <w:rPr>
                <w:noProof/>
                <w:sz w:val="28"/>
                <w:szCs w:val="28"/>
              </w:rPr>
              <w:drawing>
                <wp:inline distT="0" distB="0" distL="0" distR="0" wp14:anchorId="1A9FEAEF" wp14:editId="1F705B18">
                  <wp:extent cx="1801495" cy="1801495"/>
                  <wp:effectExtent l="0" t="0" r="0" b="0"/>
                  <wp:docPr id="859681822" name="Picture 3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81822" name="Picture 3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853B0CC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DB25176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2CEBDD0E" w14:textId="0DEDBFF4" w:rsidR="00292D38" w:rsidRDefault="005B63F5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Please tell us</w:t>
            </w:r>
            <w:r w:rsidR="00292D38">
              <w:rPr>
                <w:sz w:val="28"/>
                <w:szCs w:val="28"/>
              </w:rPr>
              <w:t xml:space="preserve"> how you and your organisation will</w:t>
            </w:r>
          </w:p>
          <w:p w14:paraId="6F8C3CF9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720C02F5" w14:textId="77777777" w:rsidR="00292D38" w:rsidRPr="0048621B" w:rsidRDefault="00292D38" w:rsidP="006F4BE7">
            <w:pPr>
              <w:pStyle w:val="EasyRead16"/>
              <w:numPr>
                <w:ilvl w:val="0"/>
                <w:numId w:val="4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Share information from forums with the community.</w:t>
            </w:r>
          </w:p>
        </w:tc>
      </w:tr>
    </w:tbl>
    <w:p w14:paraId="4C5DE28C" w14:textId="77777777" w:rsidR="002200F4" w:rsidRDefault="002200F4" w:rsidP="002200F4">
      <w:r>
        <w:br w:type="page"/>
      </w:r>
    </w:p>
    <w:p w14:paraId="7AE15BEE" w14:textId="5AEB05A3" w:rsidR="008515B4" w:rsidRPr="00727303" w:rsidRDefault="009F2117" w:rsidP="00CB6EEC">
      <w:pPr>
        <w:pStyle w:val="Heading2"/>
        <w:spacing w:line="360" w:lineRule="auto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Sending in your form</w:t>
      </w:r>
    </w:p>
    <w:p w14:paraId="39A64660" w14:textId="77777777" w:rsidR="008515B4" w:rsidRDefault="008515B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2C5A1B" w:rsidRPr="008E647D" w14:paraId="4366A131" w14:textId="77777777" w:rsidTr="20979374">
        <w:trPr>
          <w:cantSplit/>
          <w:trHeight w:val="3969"/>
        </w:trPr>
        <w:tc>
          <w:tcPr>
            <w:tcW w:w="3053" w:type="dxa"/>
          </w:tcPr>
          <w:p w14:paraId="7D004E9E" w14:textId="747487BD" w:rsidR="002C5A1B" w:rsidRPr="008E647D" w:rsidRDefault="00D47A6D" w:rsidP="0054018D">
            <w:pPr>
              <w:pStyle w:val="EasyRead16"/>
              <w:rPr>
                <w:sz w:val="28"/>
                <w:szCs w:val="28"/>
              </w:rPr>
            </w:pPr>
            <w:r w:rsidRPr="00D47A6D">
              <w:rPr>
                <w:noProof/>
                <w:sz w:val="28"/>
                <w:szCs w:val="28"/>
              </w:rPr>
              <w:drawing>
                <wp:inline distT="0" distB="0" distL="0" distR="0" wp14:anchorId="417FEDCC" wp14:editId="1086D399">
                  <wp:extent cx="1801495" cy="1801495"/>
                  <wp:effectExtent l="0" t="0" r="8255" b="8255"/>
                  <wp:docPr id="810019870" name="Picture 6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019870" name="Picture 6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FD5075A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415F7D3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47E31EE1" w14:textId="77777777" w:rsidR="001F7DD8" w:rsidRDefault="001F7DD8" w:rsidP="0054018D">
            <w:pPr>
              <w:pStyle w:val="EasyRead16"/>
              <w:rPr>
                <w:sz w:val="28"/>
                <w:szCs w:val="28"/>
              </w:rPr>
            </w:pPr>
          </w:p>
          <w:p w14:paraId="7A87B639" w14:textId="729A2368" w:rsidR="009F2117" w:rsidRPr="008E647D" w:rsidRDefault="24130470" w:rsidP="0054018D">
            <w:pPr>
              <w:pStyle w:val="EasyRead16"/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 xml:space="preserve">You need to send your form </w:t>
            </w:r>
            <w:r w:rsidR="697B2D91" w:rsidRPr="20979374">
              <w:rPr>
                <w:sz w:val="28"/>
                <w:szCs w:val="28"/>
              </w:rPr>
              <w:t xml:space="preserve">to us </w:t>
            </w:r>
            <w:r w:rsidRPr="20979374">
              <w:rPr>
                <w:sz w:val="28"/>
                <w:szCs w:val="28"/>
              </w:rPr>
              <w:t>w</w:t>
            </w:r>
            <w:r w:rsidR="009F2117" w:rsidRPr="20979374">
              <w:rPr>
                <w:sz w:val="28"/>
                <w:szCs w:val="28"/>
              </w:rPr>
              <w:t>hen you have finished writing your answers</w:t>
            </w:r>
            <w:r w:rsidRPr="20979374">
              <w:rPr>
                <w:sz w:val="28"/>
                <w:szCs w:val="28"/>
              </w:rPr>
              <w:t>.</w:t>
            </w:r>
          </w:p>
        </w:tc>
      </w:tr>
      <w:tr w:rsidR="001F7DD8" w:rsidRPr="00603890" w14:paraId="0F41479D" w14:textId="77777777" w:rsidTr="20979374">
        <w:trPr>
          <w:cantSplit/>
          <w:trHeight w:val="4536"/>
        </w:trPr>
        <w:tc>
          <w:tcPr>
            <w:tcW w:w="3053" w:type="dxa"/>
          </w:tcPr>
          <w:p w14:paraId="6F246B5D" w14:textId="77777777" w:rsidR="001F7DD8" w:rsidRPr="00603890" w:rsidRDefault="001F7DD8" w:rsidP="00AE2A80">
            <w:pPr>
              <w:pStyle w:val="EasyRead16"/>
              <w:rPr>
                <w:sz w:val="28"/>
                <w:szCs w:val="28"/>
              </w:rPr>
            </w:pPr>
            <w:r w:rsidRPr="00603890">
              <w:rPr>
                <w:noProof/>
                <w:sz w:val="28"/>
                <w:szCs w:val="28"/>
              </w:rPr>
              <w:drawing>
                <wp:inline distT="0" distB="0" distL="0" distR="0" wp14:anchorId="5665135F" wp14:editId="2C714593">
                  <wp:extent cx="1868170" cy="1868170"/>
                  <wp:effectExtent l="0" t="0" r="0" b="0"/>
                  <wp:docPr id="1790720097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0720097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337AF84" w14:textId="77777777" w:rsidR="001F7DD8" w:rsidRPr="00603890" w:rsidRDefault="001F7DD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A5547F9" w14:textId="77777777" w:rsidR="001F7DD8" w:rsidRPr="00603890" w:rsidRDefault="001F7DD8" w:rsidP="00AE2A80">
            <w:pPr>
              <w:pStyle w:val="EasyRead16"/>
              <w:rPr>
                <w:sz w:val="28"/>
                <w:szCs w:val="28"/>
              </w:rPr>
            </w:pPr>
          </w:p>
          <w:p w14:paraId="396B70C1" w14:textId="41569D45" w:rsidR="001F7DD8" w:rsidRPr="00603890" w:rsidRDefault="6441A020" w:rsidP="00AE2A80">
            <w:pPr>
              <w:pStyle w:val="EasyRead16"/>
              <w:rPr>
                <w:sz w:val="28"/>
                <w:szCs w:val="28"/>
              </w:rPr>
            </w:pPr>
            <w:r w:rsidRPr="00603890">
              <w:rPr>
                <w:sz w:val="28"/>
                <w:szCs w:val="28"/>
              </w:rPr>
              <w:t xml:space="preserve">If you have </w:t>
            </w:r>
            <w:r w:rsidRPr="00603890">
              <w:rPr>
                <w:b/>
                <w:bCs/>
                <w:sz w:val="28"/>
                <w:szCs w:val="28"/>
              </w:rPr>
              <w:t>typed</w:t>
            </w:r>
            <w:r w:rsidRPr="00603890">
              <w:rPr>
                <w:sz w:val="28"/>
                <w:szCs w:val="28"/>
              </w:rPr>
              <w:t xml:space="preserve"> your answers you need to</w:t>
            </w:r>
          </w:p>
          <w:p w14:paraId="0393A4D3" w14:textId="77777777" w:rsidR="001F7DD8" w:rsidRPr="00603890" w:rsidRDefault="001F7DD8" w:rsidP="00AE2A80">
            <w:pPr>
              <w:pStyle w:val="EasyRead16"/>
              <w:rPr>
                <w:sz w:val="28"/>
                <w:szCs w:val="28"/>
              </w:rPr>
            </w:pPr>
          </w:p>
          <w:p w14:paraId="64B7004F" w14:textId="6AEF44E8" w:rsidR="001F7DD8" w:rsidRPr="00603890" w:rsidRDefault="6441A020" w:rsidP="00AE2A80">
            <w:pPr>
              <w:pStyle w:val="EasyRead16"/>
              <w:rPr>
                <w:sz w:val="28"/>
                <w:szCs w:val="28"/>
              </w:rPr>
            </w:pPr>
            <w:r w:rsidRPr="00603890">
              <w:rPr>
                <w:sz w:val="28"/>
                <w:szCs w:val="28"/>
              </w:rPr>
              <w:t>1. Save the document</w:t>
            </w:r>
          </w:p>
          <w:p w14:paraId="5B93C345" w14:textId="77777777" w:rsidR="001F7DD8" w:rsidRPr="00603890" w:rsidRDefault="001F7DD8" w:rsidP="00AE2A80">
            <w:pPr>
              <w:pStyle w:val="EasyRead16"/>
              <w:rPr>
                <w:sz w:val="28"/>
                <w:szCs w:val="28"/>
              </w:rPr>
            </w:pPr>
          </w:p>
          <w:p w14:paraId="4EB70F79" w14:textId="3C7A38B5" w:rsidR="001F7DD8" w:rsidRPr="00603890" w:rsidRDefault="6441A020" w:rsidP="00AE2A80">
            <w:pPr>
              <w:pStyle w:val="EasyRead16"/>
              <w:rPr>
                <w:sz w:val="28"/>
                <w:szCs w:val="28"/>
              </w:rPr>
            </w:pPr>
            <w:r w:rsidRPr="00603890">
              <w:rPr>
                <w:sz w:val="28"/>
                <w:szCs w:val="28"/>
              </w:rPr>
              <w:t>2. Email it to us.</w:t>
            </w:r>
          </w:p>
          <w:p w14:paraId="5FD973E4" w14:textId="77777777" w:rsidR="001F7DD8" w:rsidRPr="00603890" w:rsidRDefault="001F7DD8" w:rsidP="00AE2A80">
            <w:pPr>
              <w:pStyle w:val="EasyRead16"/>
              <w:rPr>
                <w:sz w:val="28"/>
                <w:szCs w:val="28"/>
              </w:rPr>
            </w:pPr>
          </w:p>
          <w:p w14:paraId="343FD0FD" w14:textId="4F32E3B8" w:rsidR="001F7DD8" w:rsidRPr="00603890" w:rsidRDefault="00603890" w:rsidP="166FC3E3">
            <w:pPr>
              <w:pStyle w:val="EasyRead16"/>
              <w:rPr>
                <w:rFonts w:eastAsia="Arial" w:cs="Arial"/>
                <w:sz w:val="28"/>
                <w:szCs w:val="28"/>
              </w:rPr>
            </w:pPr>
            <w:hyperlink r:id="rId124">
              <w:r w:rsidRPr="00603890">
                <w:rPr>
                  <w:rStyle w:val="Hyperlink"/>
                  <w:sz w:val="28"/>
                  <w:szCs w:val="28"/>
                </w:rPr>
                <w:t>disability@humanrights.gov.au</w:t>
              </w:r>
            </w:hyperlink>
            <w:r w:rsidRPr="00603890" w:rsidDel="00603890">
              <w:rPr>
                <w:sz w:val="28"/>
                <w:szCs w:val="28"/>
              </w:rPr>
              <w:t xml:space="preserve"> </w:t>
            </w:r>
            <w:hyperlink r:id="rId125" w:history="1"/>
          </w:p>
        </w:tc>
      </w:tr>
      <w:tr w:rsidR="001F7DD8" w:rsidRPr="008E647D" w14:paraId="6EC5E7F9" w14:textId="77777777" w:rsidTr="20979374">
        <w:trPr>
          <w:cantSplit/>
          <w:trHeight w:val="2835"/>
        </w:trPr>
        <w:tc>
          <w:tcPr>
            <w:tcW w:w="3053" w:type="dxa"/>
          </w:tcPr>
          <w:p w14:paraId="2F0293B1" w14:textId="77777777" w:rsidR="001F7DD8" w:rsidRPr="00E4672E" w:rsidRDefault="001F7DD8" w:rsidP="00AE2A80">
            <w:pPr>
              <w:pStyle w:val="EasyRead16"/>
              <w:rPr>
                <w:noProof/>
                <w:sz w:val="28"/>
                <w:szCs w:val="28"/>
              </w:rPr>
            </w:pPr>
            <w:r w:rsidRPr="00E4672E">
              <w:rPr>
                <w:noProof/>
                <w:sz w:val="28"/>
                <w:szCs w:val="28"/>
              </w:rPr>
              <w:drawing>
                <wp:inline distT="0" distB="0" distL="0" distR="0" wp14:anchorId="396137EA" wp14:editId="45320EDE">
                  <wp:extent cx="1868170" cy="1868170"/>
                  <wp:effectExtent l="0" t="0" r="0" b="0"/>
                  <wp:docPr id="236174012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174012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0E8CC63" w14:textId="77777777" w:rsidR="001F7DD8" w:rsidRPr="008E647D" w:rsidRDefault="001F7DD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DF5B8B2" w14:textId="77777777" w:rsidR="001F7DD8" w:rsidRDefault="001F7DD8" w:rsidP="00AE2A80">
            <w:pPr>
              <w:pStyle w:val="EasyRead16"/>
              <w:rPr>
                <w:sz w:val="28"/>
                <w:szCs w:val="28"/>
              </w:rPr>
            </w:pPr>
          </w:p>
          <w:p w14:paraId="4D592DA7" w14:textId="1A2E9B68" w:rsidR="001F7DD8" w:rsidRDefault="6441A020" w:rsidP="00AE2A80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If you </w:t>
            </w:r>
            <w:r w:rsidRPr="166FC3E3">
              <w:rPr>
                <w:b/>
                <w:bCs/>
                <w:sz w:val="28"/>
                <w:szCs w:val="28"/>
              </w:rPr>
              <w:t>wrote</w:t>
            </w:r>
            <w:r w:rsidRPr="166FC3E3">
              <w:rPr>
                <w:sz w:val="28"/>
                <w:szCs w:val="28"/>
              </w:rPr>
              <w:t xml:space="preserve"> your answers you need to</w:t>
            </w:r>
          </w:p>
          <w:p w14:paraId="3CB8F261" w14:textId="77777777" w:rsidR="001F7DD8" w:rsidRDefault="001F7DD8" w:rsidP="00AE2A80">
            <w:pPr>
              <w:pStyle w:val="EasyRead16"/>
              <w:rPr>
                <w:sz w:val="28"/>
                <w:szCs w:val="28"/>
              </w:rPr>
            </w:pPr>
          </w:p>
          <w:p w14:paraId="66BB707C" w14:textId="45EBCE9C" w:rsidR="001F7DD8" w:rsidRDefault="6441A020" w:rsidP="00AE2A80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1. Scan it into your computer or take a photo</w:t>
            </w:r>
          </w:p>
          <w:p w14:paraId="3FD72D7F" w14:textId="77777777" w:rsidR="001F7DD8" w:rsidRDefault="001F7DD8" w:rsidP="00AE2A80">
            <w:pPr>
              <w:pStyle w:val="EasyRead16"/>
              <w:rPr>
                <w:sz w:val="28"/>
                <w:szCs w:val="28"/>
              </w:rPr>
            </w:pPr>
          </w:p>
          <w:p w14:paraId="3CF942EB" w14:textId="0850F58F" w:rsidR="001F7DD8" w:rsidRDefault="6441A020" w:rsidP="00AE2A80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2. Email it to us.</w:t>
            </w:r>
          </w:p>
          <w:p w14:paraId="41890CC9" w14:textId="77777777" w:rsidR="001F7DD8" w:rsidRDefault="001F7DD8" w:rsidP="00AE2A80">
            <w:pPr>
              <w:pStyle w:val="EasyRead16"/>
              <w:rPr>
                <w:sz w:val="28"/>
                <w:szCs w:val="28"/>
              </w:rPr>
            </w:pPr>
          </w:p>
          <w:p w14:paraId="41BC4593" w14:textId="40288144" w:rsidR="001F7DD8" w:rsidRDefault="021FB5B1" w:rsidP="166FC3E3">
            <w:pPr>
              <w:pStyle w:val="EasyRead16"/>
              <w:rPr>
                <w:rFonts w:eastAsia="Arial" w:cs="Arial"/>
                <w:sz w:val="28"/>
                <w:szCs w:val="28"/>
              </w:rPr>
            </w:pPr>
            <w:hyperlink r:id="rId127">
              <w:r w:rsidRPr="20979374">
                <w:rPr>
                  <w:rStyle w:val="Hyperlink"/>
                  <w:sz w:val="28"/>
                  <w:szCs w:val="28"/>
                </w:rPr>
                <w:t>disability@humanrights.gov.au</w:t>
              </w:r>
            </w:hyperlink>
          </w:p>
        </w:tc>
      </w:tr>
    </w:tbl>
    <w:p w14:paraId="33A1A152" w14:textId="03FBE693" w:rsidR="008515B4" w:rsidRDefault="008515B4">
      <w:pPr>
        <w:rPr>
          <w:b/>
          <w:bCs/>
        </w:rPr>
      </w:pPr>
    </w:p>
    <w:p w14:paraId="195A4E90" w14:textId="41B2CC34" w:rsidR="6F6D549D" w:rsidRDefault="6F6D549D" w:rsidP="1B2A2CB1">
      <w:pPr>
        <w:rPr>
          <w:noProof/>
        </w:rPr>
      </w:pPr>
    </w:p>
    <w:p w14:paraId="304A3EEB" w14:textId="77777777" w:rsidR="000644A7" w:rsidRDefault="000644A7" w:rsidP="1B2A2CB1">
      <w:pPr>
        <w:rPr>
          <w:noProof/>
        </w:rPr>
      </w:pPr>
    </w:p>
    <w:p w14:paraId="176463D9" w14:textId="77777777" w:rsidR="000644A7" w:rsidRDefault="000644A7" w:rsidP="1B2A2CB1">
      <w:pPr>
        <w:rPr>
          <w:noProof/>
        </w:rPr>
      </w:pPr>
    </w:p>
    <w:p w14:paraId="09E3EE2F" w14:textId="77777777" w:rsidR="000644A7" w:rsidRDefault="000644A7" w:rsidP="1B2A2CB1">
      <w:pPr>
        <w:rPr>
          <w:noProof/>
        </w:rPr>
      </w:pPr>
    </w:p>
    <w:p w14:paraId="7C5BE053" w14:textId="77777777" w:rsidR="000644A7" w:rsidRDefault="000644A7" w:rsidP="1B2A2CB1">
      <w:pPr>
        <w:rPr>
          <w:noProof/>
        </w:rPr>
      </w:pPr>
    </w:p>
    <w:p w14:paraId="5079EBED" w14:textId="77777777" w:rsidR="000644A7" w:rsidRDefault="000644A7" w:rsidP="1B2A2CB1">
      <w:pPr>
        <w:rPr>
          <w:noProof/>
        </w:rPr>
      </w:pPr>
    </w:p>
    <w:p w14:paraId="334CF7E4" w14:textId="77777777" w:rsidR="000644A7" w:rsidRDefault="000644A7" w:rsidP="1B2A2CB1">
      <w:pPr>
        <w:rPr>
          <w:noProof/>
        </w:rPr>
      </w:pPr>
    </w:p>
    <w:p w14:paraId="6C4E54BE" w14:textId="77777777" w:rsidR="00F46620" w:rsidRDefault="00F46620" w:rsidP="1B2A2CB1">
      <w:pPr>
        <w:rPr>
          <w:noProof/>
        </w:rPr>
      </w:pPr>
    </w:p>
    <w:p w14:paraId="2AA34B9D" w14:textId="77777777" w:rsidR="00F46620" w:rsidRDefault="00F46620" w:rsidP="1B2A2CB1">
      <w:pPr>
        <w:rPr>
          <w:noProof/>
        </w:rPr>
      </w:pPr>
    </w:p>
    <w:p w14:paraId="5A8ACDEF" w14:textId="77777777" w:rsidR="00F46620" w:rsidRDefault="00F46620" w:rsidP="1B2A2CB1">
      <w:pPr>
        <w:rPr>
          <w:noProof/>
        </w:rPr>
      </w:pPr>
    </w:p>
    <w:p w14:paraId="3B803E9B" w14:textId="77777777" w:rsidR="00F46620" w:rsidRDefault="00F46620" w:rsidP="1B2A2CB1">
      <w:pPr>
        <w:rPr>
          <w:noProof/>
        </w:rPr>
      </w:pPr>
    </w:p>
    <w:p w14:paraId="7AF28615" w14:textId="77777777" w:rsidR="00F46620" w:rsidRDefault="00F46620" w:rsidP="1B2A2CB1">
      <w:pPr>
        <w:rPr>
          <w:noProof/>
        </w:rPr>
      </w:pPr>
    </w:p>
    <w:p w14:paraId="58345973" w14:textId="77777777" w:rsidR="000644A7" w:rsidRDefault="000644A7" w:rsidP="1B2A2CB1">
      <w:pPr>
        <w:rPr>
          <w:noProof/>
        </w:rPr>
      </w:pPr>
    </w:p>
    <w:p w14:paraId="392A4AA4" w14:textId="77777777" w:rsidR="000644A7" w:rsidRDefault="000644A7" w:rsidP="1B2A2CB1">
      <w:pPr>
        <w:rPr>
          <w:noProof/>
        </w:rPr>
      </w:pPr>
    </w:p>
    <w:p w14:paraId="565D91AE" w14:textId="77777777" w:rsidR="000644A7" w:rsidRDefault="000644A7" w:rsidP="1B2A2CB1">
      <w:pPr>
        <w:rPr>
          <w:noProof/>
        </w:rPr>
      </w:pPr>
    </w:p>
    <w:p w14:paraId="54575A33" w14:textId="77777777" w:rsidR="000644A7" w:rsidRDefault="000644A7" w:rsidP="1B2A2CB1">
      <w:pPr>
        <w:rPr>
          <w:noProof/>
        </w:rPr>
      </w:pPr>
    </w:p>
    <w:p w14:paraId="5B8FB20E" w14:textId="77777777" w:rsidR="000644A7" w:rsidRDefault="000644A7" w:rsidP="1B2A2CB1">
      <w:pPr>
        <w:rPr>
          <w:noProof/>
        </w:rPr>
      </w:pPr>
    </w:p>
    <w:p w14:paraId="55996BBC" w14:textId="258CDCA4" w:rsidR="000644A7" w:rsidRDefault="000644A7" w:rsidP="20979374">
      <w:pPr>
        <w:rPr>
          <w:noProof/>
        </w:rPr>
      </w:pPr>
    </w:p>
    <w:p w14:paraId="49CE4153" w14:textId="77777777" w:rsidR="009F19A9" w:rsidRDefault="009F19A9" w:rsidP="1B2A2CB1">
      <w:pPr>
        <w:rPr>
          <w:noProof/>
        </w:rPr>
      </w:pPr>
    </w:p>
    <w:p w14:paraId="22AD3914" w14:textId="2E623810" w:rsidR="2A4AB6BF" w:rsidRDefault="2A4AB6BF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>Some images in this Easy Read were made using AI.</w:t>
      </w:r>
    </w:p>
    <w:p w14:paraId="47F57F46" w14:textId="576EB041" w:rsidR="2A4AB6BF" w:rsidRDefault="2A4AB6BF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 xml:space="preserve">You must </w:t>
      </w:r>
      <w:r w:rsidRPr="17C59AD4">
        <w:rPr>
          <w:rFonts w:eastAsia="Arial" w:cs="Arial"/>
          <w:b/>
          <w:bCs/>
          <w:color w:val="000000" w:themeColor="text1"/>
          <w:sz w:val="24"/>
          <w:szCs w:val="24"/>
        </w:rPr>
        <w:t>not</w:t>
      </w:r>
      <w:r w:rsidRPr="17C59AD4">
        <w:rPr>
          <w:rFonts w:eastAsia="Arial" w:cs="Arial"/>
          <w:color w:val="000000" w:themeColor="text1"/>
          <w:sz w:val="24"/>
          <w:szCs w:val="24"/>
        </w:rPr>
        <w:t xml:space="preserve"> share or copy any of the images without permission.</w:t>
      </w:r>
    </w:p>
    <w:p w14:paraId="3CB289E9" w14:textId="69451D17" w:rsidR="2A4AB6BF" w:rsidRDefault="000644A7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>
        <w:rPr>
          <w:rFonts w:eastAsia="Arial" w:cs="Arial"/>
          <w:color w:val="000000" w:themeColor="text1"/>
          <w:sz w:val="24"/>
          <w:szCs w:val="24"/>
        </w:rPr>
        <w:t>September</w:t>
      </w:r>
      <w:r w:rsidR="2A4AB6BF" w:rsidRPr="17C59AD4">
        <w:rPr>
          <w:rFonts w:eastAsia="Arial" w:cs="Arial"/>
          <w:color w:val="000000" w:themeColor="text1"/>
          <w:sz w:val="24"/>
          <w:szCs w:val="24"/>
        </w:rPr>
        <w:t xml:space="preserve"> 2026.</w:t>
      </w:r>
    </w:p>
    <w:p w14:paraId="2A6E9071" w14:textId="1804EAEB" w:rsidR="17C59AD4" w:rsidRDefault="17C59AD4" w:rsidP="17C59AD4">
      <w:pPr>
        <w:spacing w:line="480" w:lineRule="auto"/>
        <w:jc w:val="center"/>
        <w:rPr>
          <w:rFonts w:eastAsia="Arial" w:cs="Arial"/>
          <w:sz w:val="24"/>
          <w:szCs w:val="24"/>
        </w:rPr>
      </w:pPr>
    </w:p>
    <w:sectPr w:rsidR="17C59AD4" w:rsidSect="004D0975">
      <w:headerReference w:type="even" r:id="rId128"/>
      <w:headerReference w:type="default" r:id="rId129"/>
      <w:footerReference w:type="even" r:id="rId130"/>
      <w:footerReference w:type="default" r:id="rId131"/>
      <w:headerReference w:type="first" r:id="rId132"/>
      <w:footerReference w:type="first" r:id="rId133"/>
      <w:pgSz w:w="11906" w:h="16838"/>
      <w:pgMar w:top="1440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C8F9A" w14:textId="77777777" w:rsidR="00454396" w:rsidRDefault="00454396" w:rsidP="00B04ED8">
      <w:pPr>
        <w:spacing w:after="0" w:line="240" w:lineRule="auto"/>
      </w:pPr>
      <w:r>
        <w:separator/>
      </w:r>
    </w:p>
  </w:endnote>
  <w:endnote w:type="continuationSeparator" w:id="0">
    <w:p w14:paraId="248B3BF2" w14:textId="77777777" w:rsidR="00454396" w:rsidRDefault="00454396" w:rsidP="00B04ED8">
      <w:pPr>
        <w:spacing w:after="0" w:line="240" w:lineRule="auto"/>
      </w:pPr>
      <w:r>
        <w:continuationSeparator/>
      </w:r>
    </w:p>
  </w:endnote>
  <w:endnote w:type="continuationNotice" w:id="1">
    <w:p w14:paraId="435B65E3" w14:textId="77777777" w:rsidR="00454396" w:rsidRDefault="004543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E4E9" w14:textId="7FC9FBE4" w:rsidR="00696CF7" w:rsidRDefault="00696C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2D15012" wp14:editId="578D8A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360001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97D93" w14:textId="45F33BDB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1501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77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2D197D93" w14:textId="45F33BDB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5C84" w14:textId="539BEBE2" w:rsidR="00B04ED8" w:rsidRPr="00BB43CB" w:rsidRDefault="00454396" w:rsidP="00BB43CB">
    <w:pPr>
      <w:pStyle w:val="Footer"/>
      <w:jc w:val="right"/>
      <w:rPr>
        <w:sz w:val="32"/>
        <w:szCs w:val="32"/>
      </w:rPr>
    </w:pPr>
    <w:sdt>
      <w:sdtPr>
        <w:id w:val="668830175"/>
        <w:docPartObj>
          <w:docPartGallery w:val="Page Numbers (Bottom of Page)"/>
          <w:docPartUnique/>
        </w:docPartObj>
      </w:sdtPr>
      <w:sdtEndPr>
        <w:rPr>
          <w:noProof/>
          <w:sz w:val="32"/>
          <w:szCs w:val="32"/>
        </w:rPr>
      </w:sdtEndPr>
      <w:sdtContent>
        <w:r w:rsidR="00BB43CB" w:rsidRPr="5C1A1679">
          <w:rPr>
            <w:noProof/>
            <w:sz w:val="28"/>
            <w:szCs w:val="28"/>
          </w:rPr>
          <w:fldChar w:fldCharType="begin"/>
        </w:r>
        <w:r w:rsidR="00BB43CB" w:rsidRPr="5C1A1679">
          <w:rPr>
            <w:sz w:val="32"/>
            <w:szCs w:val="32"/>
          </w:rPr>
          <w:instrText xml:space="preserve"> PAGE   \* MERGEFORMAT </w:instrText>
        </w:r>
        <w:r w:rsidR="00BB43CB" w:rsidRPr="5C1A1679">
          <w:rPr>
            <w:sz w:val="32"/>
            <w:szCs w:val="32"/>
          </w:rPr>
          <w:fldChar w:fldCharType="separate"/>
        </w:r>
        <w:r w:rsidR="5C1A1679" w:rsidRPr="5C1A1679">
          <w:rPr>
            <w:noProof/>
            <w:sz w:val="28"/>
            <w:szCs w:val="28"/>
          </w:rPr>
          <w:t>2</w:t>
        </w:r>
        <w:r w:rsidR="00BB43CB" w:rsidRPr="5C1A1679">
          <w:rPr>
            <w:noProof/>
            <w:sz w:val="28"/>
            <w:szCs w:val="2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3146" w14:textId="755C8E6D" w:rsidR="003D5871" w:rsidRDefault="003D5871">
    <w:pPr>
      <w:pStyle w:val="Footer"/>
    </w:pPr>
    <w:r w:rsidRPr="00FD018D">
      <w:rPr>
        <w:noProof/>
      </w:rPr>
      <w:drawing>
        <wp:anchor distT="0" distB="0" distL="114300" distR="114300" simplePos="0" relativeHeight="251655680" behindDoc="0" locked="0" layoutInCell="1" allowOverlap="1" wp14:anchorId="3A63020F" wp14:editId="7AD0DADD">
          <wp:simplePos x="0" y="0"/>
          <wp:positionH relativeFrom="column">
            <wp:posOffset>4381500</wp:posOffset>
          </wp:positionH>
          <wp:positionV relativeFrom="paragraph">
            <wp:posOffset>-1485900</wp:posOffset>
          </wp:positionV>
          <wp:extent cx="1841500" cy="2026285"/>
          <wp:effectExtent l="0" t="0" r="0" b="0"/>
          <wp:wrapSquare wrapText="bothSides"/>
          <wp:docPr id="341271985" name="Picture 1" descr="Teal circle with white page with Easy Read on 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271985" name="Picture 1" descr="Teal circle with white page with Easy Read on i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0" cy="202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D4D32" w14:textId="77777777" w:rsidR="00454396" w:rsidRDefault="00454396" w:rsidP="00B04ED8">
      <w:pPr>
        <w:spacing w:after="0" w:line="240" w:lineRule="auto"/>
      </w:pPr>
      <w:r>
        <w:separator/>
      </w:r>
    </w:p>
  </w:footnote>
  <w:footnote w:type="continuationSeparator" w:id="0">
    <w:p w14:paraId="45E425C1" w14:textId="77777777" w:rsidR="00454396" w:rsidRDefault="00454396" w:rsidP="00B04ED8">
      <w:pPr>
        <w:spacing w:after="0" w:line="240" w:lineRule="auto"/>
      </w:pPr>
      <w:r>
        <w:continuationSeparator/>
      </w:r>
    </w:p>
  </w:footnote>
  <w:footnote w:type="continuationNotice" w:id="1">
    <w:p w14:paraId="18025553" w14:textId="77777777" w:rsidR="00454396" w:rsidRDefault="004543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4F04" w14:textId="03DCF89A" w:rsidR="00696CF7" w:rsidRDefault="00696C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4F39D8FA" wp14:editId="466338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426476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C0759" w14:textId="20F2B002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39D8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33C0759" w14:textId="20F2B002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E63B" w14:textId="73D6D64C" w:rsidR="00696CF7" w:rsidRDefault="00696C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AB877" w14:textId="77777777" w:rsidR="000659B4" w:rsidRPr="00E642D6" w:rsidRDefault="000659B4" w:rsidP="000659B4">
    <w:pPr>
      <w:pStyle w:val="Header"/>
    </w:pPr>
    <w:r w:rsidRPr="00324E43">
      <w:rPr>
        <w:rFonts w:cs="ArialMT"/>
        <w:b/>
        <w:noProof/>
        <w:color w:val="000000"/>
        <w:spacing w:val="-20"/>
        <w:sz w:val="32"/>
      </w:rPr>
      <w:drawing>
        <wp:anchor distT="0" distB="0" distL="114300" distR="114300" simplePos="0" relativeHeight="251658752" behindDoc="0" locked="0" layoutInCell="1" allowOverlap="1" wp14:anchorId="59F37EE7" wp14:editId="6D583D4E">
          <wp:simplePos x="0" y="0"/>
          <wp:positionH relativeFrom="margin">
            <wp:posOffset>4868545</wp:posOffset>
          </wp:positionH>
          <wp:positionV relativeFrom="paragraph">
            <wp:posOffset>-23487</wp:posOffset>
          </wp:positionV>
          <wp:extent cx="1532255" cy="521335"/>
          <wp:effectExtent l="0" t="0" r="0" b="0"/>
          <wp:wrapNone/>
          <wp:docPr id="1750230932" name="Picture 1750230932">
            <a:extLst xmlns:a="http://schemas.openxmlformats.org/drawingml/2006/main">
              <a:ext uri="{FF2B5EF4-FFF2-40B4-BE49-F238E27FC236}">
                <a16:creationId xmlns:a16="http://schemas.microsoft.com/office/drawing/2014/main" id="{BBB6DA97-E218-48E3-98EA-F169ADC1F6E4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230932" name="Picture 175023093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521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4E43">
      <w:rPr>
        <w:noProof/>
      </w:rPr>
      <w:drawing>
        <wp:inline distT="0" distB="0" distL="0" distR="0" wp14:anchorId="6D34CDEC" wp14:editId="1DCCC8DA">
          <wp:extent cx="3133725" cy="497181"/>
          <wp:effectExtent l="0" t="0" r="0" b="0"/>
          <wp:docPr id="882128450" name="Picture 14">
            <a:extLst xmlns:a="http://schemas.openxmlformats.org/drawingml/2006/main">
              <a:ext uri="{FF2B5EF4-FFF2-40B4-BE49-F238E27FC236}">
                <a16:creationId xmlns:a16="http://schemas.microsoft.com/office/drawing/2014/main" id="{971D07F0-14FF-4BEA-89AD-0F54126515E3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128450" name="Picture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0830" cy="501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1D91E033" w14:textId="31662F20" w:rsidR="002950E3" w:rsidRPr="000659B4" w:rsidRDefault="002950E3" w:rsidP="00065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627D"/>
    <w:multiLevelType w:val="hybridMultilevel"/>
    <w:tmpl w:val="CBA63520"/>
    <w:lvl w:ilvl="0" w:tplc="75BE9F0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B904D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1C49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86C8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EEAE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7412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C60C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E075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FA1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752EB"/>
    <w:multiLevelType w:val="hybridMultilevel"/>
    <w:tmpl w:val="729C564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5E2CC"/>
    <w:multiLevelType w:val="hybridMultilevel"/>
    <w:tmpl w:val="3C40C56E"/>
    <w:lvl w:ilvl="0" w:tplc="CAAE1E1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A2DE89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74D4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5A11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FAF0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7659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CE47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DE12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B8AE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C51860"/>
    <w:multiLevelType w:val="hybridMultilevel"/>
    <w:tmpl w:val="249015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E4E5C"/>
    <w:multiLevelType w:val="hybridMultilevel"/>
    <w:tmpl w:val="559477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A5A607"/>
    <w:multiLevelType w:val="hybridMultilevel"/>
    <w:tmpl w:val="184EB636"/>
    <w:lvl w:ilvl="0" w:tplc="A4CA78F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C8C84C4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25A748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8A4DD7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D98031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556E93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2EF0C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546FED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3AAF4E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6B45EB6"/>
    <w:multiLevelType w:val="hybridMultilevel"/>
    <w:tmpl w:val="28327736"/>
    <w:lvl w:ilvl="0" w:tplc="C13CAD7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52EA9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B459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F4E0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72BD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C6EA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F82D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D424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A847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BD63E6"/>
    <w:multiLevelType w:val="hybridMultilevel"/>
    <w:tmpl w:val="E6CE1ACA"/>
    <w:lvl w:ilvl="0" w:tplc="FAB8F6B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511651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0AE0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3E51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00CA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4CE1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DE49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4C57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662F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924AC"/>
    <w:multiLevelType w:val="hybridMultilevel"/>
    <w:tmpl w:val="B17EBF2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1A859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8A2C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5003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EEF3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409D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7C40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CEDE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DA55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21AF4"/>
    <w:multiLevelType w:val="hybridMultilevel"/>
    <w:tmpl w:val="824C17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70AE6"/>
    <w:multiLevelType w:val="hybridMultilevel"/>
    <w:tmpl w:val="E0AE26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5B48E1"/>
    <w:multiLevelType w:val="hybridMultilevel"/>
    <w:tmpl w:val="308AA0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84A80"/>
    <w:multiLevelType w:val="hybridMultilevel"/>
    <w:tmpl w:val="AE2AF4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452169"/>
    <w:multiLevelType w:val="hybridMultilevel"/>
    <w:tmpl w:val="AC98E3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C30DF"/>
    <w:multiLevelType w:val="hybridMultilevel"/>
    <w:tmpl w:val="026654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2B4E45"/>
    <w:multiLevelType w:val="hybridMultilevel"/>
    <w:tmpl w:val="6F5A3B0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45F12AE"/>
    <w:multiLevelType w:val="multilevel"/>
    <w:tmpl w:val="D08E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B1ED717"/>
    <w:multiLevelType w:val="hybridMultilevel"/>
    <w:tmpl w:val="4F000B26"/>
    <w:lvl w:ilvl="0" w:tplc="FCDE653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CC1610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3EF3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5EFD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22E7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3E57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16FC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2482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6019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83B4F"/>
    <w:multiLevelType w:val="hybridMultilevel"/>
    <w:tmpl w:val="E0BC08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D848C6"/>
    <w:multiLevelType w:val="hybridMultilevel"/>
    <w:tmpl w:val="85CA1CCC"/>
    <w:lvl w:ilvl="0" w:tplc="36CA706C">
      <w:start w:val="1"/>
      <w:numFmt w:val="decimal"/>
      <w:lvlText w:val="%1."/>
      <w:lvlJc w:val="left"/>
      <w:pPr>
        <w:ind w:left="795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0" w15:restartNumberingAfterBreak="0">
    <w:nsid w:val="2C38CF02"/>
    <w:multiLevelType w:val="hybridMultilevel"/>
    <w:tmpl w:val="224C2EDC"/>
    <w:lvl w:ilvl="0" w:tplc="23C24F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36F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16CE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6C3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EC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27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4841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844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E89B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453536"/>
    <w:multiLevelType w:val="hybridMultilevel"/>
    <w:tmpl w:val="03D4551E"/>
    <w:lvl w:ilvl="0" w:tplc="9B5C80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62BF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7A38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1CC8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E60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2AE9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86DF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E2C9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AE78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989C8C"/>
    <w:multiLevelType w:val="hybridMultilevel"/>
    <w:tmpl w:val="2000EFBC"/>
    <w:lvl w:ilvl="0" w:tplc="BA72342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D2C2D7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AC56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C63D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BCCE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7010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BE8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3EF6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C0FF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6A7FF7"/>
    <w:multiLevelType w:val="hybridMultilevel"/>
    <w:tmpl w:val="B9068B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635A99"/>
    <w:multiLevelType w:val="hybridMultilevel"/>
    <w:tmpl w:val="898A093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6AB040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0CD8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04D7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2A77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F274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160E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4C6C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72CE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CF5729"/>
    <w:multiLevelType w:val="hybridMultilevel"/>
    <w:tmpl w:val="8E1C2B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9743EC"/>
    <w:multiLevelType w:val="hybridMultilevel"/>
    <w:tmpl w:val="C53E80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8B3D14"/>
    <w:multiLevelType w:val="hybridMultilevel"/>
    <w:tmpl w:val="D5B2CC9A"/>
    <w:lvl w:ilvl="0" w:tplc="B9FEF1A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BA10AA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3271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C003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2801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BC1D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AE31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0CCE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86B3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885FA1"/>
    <w:multiLevelType w:val="hybridMultilevel"/>
    <w:tmpl w:val="9ECC89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9D3B9B"/>
    <w:multiLevelType w:val="hybridMultilevel"/>
    <w:tmpl w:val="74DC9E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CD351A"/>
    <w:multiLevelType w:val="hybridMultilevel"/>
    <w:tmpl w:val="98F67B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1926BD"/>
    <w:multiLevelType w:val="hybridMultilevel"/>
    <w:tmpl w:val="21CAC5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20251B"/>
    <w:multiLevelType w:val="hybridMultilevel"/>
    <w:tmpl w:val="904AC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5B0F81"/>
    <w:multiLevelType w:val="hybridMultilevel"/>
    <w:tmpl w:val="172A037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90428D"/>
    <w:multiLevelType w:val="hybridMultilevel"/>
    <w:tmpl w:val="CCEC2CB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1160EE"/>
    <w:multiLevelType w:val="hybridMultilevel"/>
    <w:tmpl w:val="2572D3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5671B0"/>
    <w:multiLevelType w:val="hybridMultilevel"/>
    <w:tmpl w:val="CC6E37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55F090"/>
    <w:multiLevelType w:val="hybridMultilevel"/>
    <w:tmpl w:val="986CE56E"/>
    <w:lvl w:ilvl="0" w:tplc="3664E3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A4E2E61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A97EF40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160B43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5C41DB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96C47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01A470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EFE7DD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83EAE6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EDC71F2"/>
    <w:multiLevelType w:val="hybridMultilevel"/>
    <w:tmpl w:val="C6C8A20E"/>
    <w:lvl w:ilvl="0" w:tplc="698EE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1C78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A218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6C58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3E44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A078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6ECD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707F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DC91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987E39"/>
    <w:multiLevelType w:val="hybridMultilevel"/>
    <w:tmpl w:val="48F2F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852B7E"/>
    <w:multiLevelType w:val="hybridMultilevel"/>
    <w:tmpl w:val="F45280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024624"/>
    <w:multiLevelType w:val="hybridMultilevel"/>
    <w:tmpl w:val="4AAE50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78DF1A"/>
    <w:multiLevelType w:val="hybridMultilevel"/>
    <w:tmpl w:val="A4246582"/>
    <w:lvl w:ilvl="0" w:tplc="A01274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EE68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DAFD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0E2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F819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EE3D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D4ED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8872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6CB3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32371F"/>
    <w:multiLevelType w:val="multilevel"/>
    <w:tmpl w:val="AEE6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EB75CEA"/>
    <w:multiLevelType w:val="hybridMultilevel"/>
    <w:tmpl w:val="A454C4C0"/>
    <w:lvl w:ilvl="0" w:tplc="AE3C9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C639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86C9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385E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B418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30A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820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A23F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46C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A16197"/>
    <w:multiLevelType w:val="hybridMultilevel"/>
    <w:tmpl w:val="9AD2E4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456A2B"/>
    <w:multiLevelType w:val="hybridMultilevel"/>
    <w:tmpl w:val="2A42A4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28E0B1"/>
    <w:multiLevelType w:val="hybridMultilevel"/>
    <w:tmpl w:val="C1569B4A"/>
    <w:lvl w:ilvl="0" w:tplc="E56CF64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7FAC831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5B65D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DD442B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11CCB7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50261F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992207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A844D6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25001F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9BF78E7"/>
    <w:multiLevelType w:val="hybridMultilevel"/>
    <w:tmpl w:val="1BBEB7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769138"/>
    <w:multiLevelType w:val="hybridMultilevel"/>
    <w:tmpl w:val="986287B8"/>
    <w:lvl w:ilvl="0" w:tplc="0050750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4370B52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FDEF8D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72C91D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82AF5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BDC01D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2FA05C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1FEC4A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BA2B8C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7C825316"/>
    <w:multiLevelType w:val="hybridMultilevel"/>
    <w:tmpl w:val="5E3A5AC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D8B153C"/>
    <w:multiLevelType w:val="multilevel"/>
    <w:tmpl w:val="0D64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59090719">
    <w:abstractNumId w:val="17"/>
  </w:num>
  <w:num w:numId="2" w16cid:durableId="1446197261">
    <w:abstractNumId w:val="0"/>
  </w:num>
  <w:num w:numId="3" w16cid:durableId="496581667">
    <w:abstractNumId w:val="2"/>
  </w:num>
  <w:num w:numId="4" w16cid:durableId="840895860">
    <w:abstractNumId w:val="27"/>
  </w:num>
  <w:num w:numId="5" w16cid:durableId="415711223">
    <w:abstractNumId w:val="24"/>
  </w:num>
  <w:num w:numId="6" w16cid:durableId="694428358">
    <w:abstractNumId w:val="8"/>
  </w:num>
  <w:num w:numId="7" w16cid:durableId="433014303">
    <w:abstractNumId w:val="22"/>
  </w:num>
  <w:num w:numId="8" w16cid:durableId="1309045086">
    <w:abstractNumId w:val="6"/>
  </w:num>
  <w:num w:numId="9" w16cid:durableId="1990205764">
    <w:abstractNumId w:val="7"/>
  </w:num>
  <w:num w:numId="10" w16cid:durableId="1932621179">
    <w:abstractNumId w:val="42"/>
  </w:num>
  <w:num w:numId="11" w16cid:durableId="749886052">
    <w:abstractNumId w:val="37"/>
  </w:num>
  <w:num w:numId="12" w16cid:durableId="726536863">
    <w:abstractNumId w:val="47"/>
  </w:num>
  <w:num w:numId="13" w16cid:durableId="1085499317">
    <w:abstractNumId w:val="32"/>
  </w:num>
  <w:num w:numId="14" w16cid:durableId="227035660">
    <w:abstractNumId w:val="39"/>
  </w:num>
  <w:num w:numId="15" w16cid:durableId="407847669">
    <w:abstractNumId w:val="20"/>
  </w:num>
  <w:num w:numId="16" w16cid:durableId="1498617258">
    <w:abstractNumId w:val="36"/>
  </w:num>
  <w:num w:numId="17" w16cid:durableId="1035083874">
    <w:abstractNumId w:val="11"/>
  </w:num>
  <w:num w:numId="18" w16cid:durableId="862132525">
    <w:abstractNumId w:val="16"/>
  </w:num>
  <w:num w:numId="19" w16cid:durableId="1453599023">
    <w:abstractNumId w:val="51"/>
  </w:num>
  <w:num w:numId="20" w16cid:durableId="313417426">
    <w:abstractNumId w:val="48"/>
  </w:num>
  <w:num w:numId="21" w16cid:durableId="1029065999">
    <w:abstractNumId w:val="1"/>
  </w:num>
  <w:num w:numId="22" w16cid:durableId="590510141">
    <w:abstractNumId w:val="19"/>
  </w:num>
  <w:num w:numId="23" w16cid:durableId="146364778">
    <w:abstractNumId w:val="43"/>
  </w:num>
  <w:num w:numId="24" w16cid:durableId="2125609130">
    <w:abstractNumId w:val="9"/>
  </w:num>
  <w:num w:numId="25" w16cid:durableId="2021464828">
    <w:abstractNumId w:val="40"/>
  </w:num>
  <w:num w:numId="26" w16cid:durableId="391198437">
    <w:abstractNumId w:val="49"/>
  </w:num>
  <w:num w:numId="27" w16cid:durableId="1017662189">
    <w:abstractNumId w:val="13"/>
  </w:num>
  <w:num w:numId="28" w16cid:durableId="386533336">
    <w:abstractNumId w:val="18"/>
  </w:num>
  <w:num w:numId="29" w16cid:durableId="1100296501">
    <w:abstractNumId w:val="4"/>
  </w:num>
  <w:num w:numId="30" w16cid:durableId="1741755174">
    <w:abstractNumId w:val="29"/>
  </w:num>
  <w:num w:numId="31" w16cid:durableId="497574124">
    <w:abstractNumId w:val="3"/>
  </w:num>
  <w:num w:numId="32" w16cid:durableId="487212905">
    <w:abstractNumId w:val="31"/>
  </w:num>
  <w:num w:numId="33" w16cid:durableId="1861311331">
    <w:abstractNumId w:val="28"/>
  </w:num>
  <w:num w:numId="34" w16cid:durableId="764376828">
    <w:abstractNumId w:val="38"/>
  </w:num>
  <w:num w:numId="35" w16cid:durableId="1523008406">
    <w:abstractNumId w:val="5"/>
  </w:num>
  <w:num w:numId="36" w16cid:durableId="884365118">
    <w:abstractNumId w:val="44"/>
  </w:num>
  <w:num w:numId="37" w16cid:durableId="930743439">
    <w:abstractNumId w:val="21"/>
  </w:num>
  <w:num w:numId="38" w16cid:durableId="1832284562">
    <w:abstractNumId w:val="35"/>
  </w:num>
  <w:num w:numId="39" w16cid:durableId="749428000">
    <w:abstractNumId w:val="34"/>
  </w:num>
  <w:num w:numId="40" w16cid:durableId="1787693937">
    <w:abstractNumId w:val="10"/>
  </w:num>
  <w:num w:numId="41" w16cid:durableId="400174465">
    <w:abstractNumId w:val="41"/>
  </w:num>
  <w:num w:numId="42" w16cid:durableId="1487816312">
    <w:abstractNumId w:val="25"/>
  </w:num>
  <w:num w:numId="43" w16cid:durableId="2054842969">
    <w:abstractNumId w:val="12"/>
  </w:num>
  <w:num w:numId="44" w16cid:durableId="503016397">
    <w:abstractNumId w:val="46"/>
  </w:num>
  <w:num w:numId="45" w16cid:durableId="1026709103">
    <w:abstractNumId w:val="14"/>
  </w:num>
  <w:num w:numId="46" w16cid:durableId="1751344015">
    <w:abstractNumId w:val="26"/>
  </w:num>
  <w:num w:numId="47" w16cid:durableId="1328287228">
    <w:abstractNumId w:val="45"/>
  </w:num>
  <w:num w:numId="48" w16cid:durableId="1185630083">
    <w:abstractNumId w:val="23"/>
  </w:num>
  <w:num w:numId="49" w16cid:durableId="1850101046">
    <w:abstractNumId w:val="30"/>
  </w:num>
  <w:num w:numId="50" w16cid:durableId="1184710666">
    <w:abstractNumId w:val="50"/>
  </w:num>
  <w:num w:numId="51" w16cid:durableId="267542578">
    <w:abstractNumId w:val="40"/>
  </w:num>
  <w:num w:numId="52" w16cid:durableId="2027631716">
    <w:abstractNumId w:val="33"/>
  </w:num>
  <w:num w:numId="53" w16cid:durableId="1997802801">
    <w:abstractNumId w:val="1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C3"/>
    <w:rsid w:val="0000230B"/>
    <w:rsid w:val="0000303F"/>
    <w:rsid w:val="00003301"/>
    <w:rsid w:val="00005633"/>
    <w:rsid w:val="000073C3"/>
    <w:rsid w:val="000111FB"/>
    <w:rsid w:val="00011B7C"/>
    <w:rsid w:val="00014572"/>
    <w:rsid w:val="00021555"/>
    <w:rsid w:val="00024914"/>
    <w:rsid w:val="00026917"/>
    <w:rsid w:val="00030248"/>
    <w:rsid w:val="00044600"/>
    <w:rsid w:val="000453CF"/>
    <w:rsid w:val="00046031"/>
    <w:rsid w:val="00046382"/>
    <w:rsid w:val="00050D82"/>
    <w:rsid w:val="0005492C"/>
    <w:rsid w:val="0005601B"/>
    <w:rsid w:val="000640DD"/>
    <w:rsid w:val="000644A7"/>
    <w:rsid w:val="00064BAB"/>
    <w:rsid w:val="000659B4"/>
    <w:rsid w:val="00066F13"/>
    <w:rsid w:val="000715F0"/>
    <w:rsid w:val="00074517"/>
    <w:rsid w:val="000761DE"/>
    <w:rsid w:val="00077EB9"/>
    <w:rsid w:val="0008043B"/>
    <w:rsid w:val="00080ABB"/>
    <w:rsid w:val="00084EBB"/>
    <w:rsid w:val="000866C5"/>
    <w:rsid w:val="00087E3B"/>
    <w:rsid w:val="000953DB"/>
    <w:rsid w:val="0009794C"/>
    <w:rsid w:val="000A07D7"/>
    <w:rsid w:val="000A2795"/>
    <w:rsid w:val="000A32E6"/>
    <w:rsid w:val="000A7080"/>
    <w:rsid w:val="000B092B"/>
    <w:rsid w:val="000B1F4E"/>
    <w:rsid w:val="000B5351"/>
    <w:rsid w:val="000B6FEE"/>
    <w:rsid w:val="000B714A"/>
    <w:rsid w:val="000C66BF"/>
    <w:rsid w:val="000D0D20"/>
    <w:rsid w:val="000D21CE"/>
    <w:rsid w:val="000D3ED4"/>
    <w:rsid w:val="000D437E"/>
    <w:rsid w:val="000D6BF6"/>
    <w:rsid w:val="000E1E38"/>
    <w:rsid w:val="000E2091"/>
    <w:rsid w:val="000E33D0"/>
    <w:rsid w:val="000E3AD4"/>
    <w:rsid w:val="000E4BE0"/>
    <w:rsid w:val="000F1BFE"/>
    <w:rsid w:val="000F45D8"/>
    <w:rsid w:val="000F5175"/>
    <w:rsid w:val="000F5619"/>
    <w:rsid w:val="00101418"/>
    <w:rsid w:val="001050DD"/>
    <w:rsid w:val="001074F3"/>
    <w:rsid w:val="00107522"/>
    <w:rsid w:val="00107DE4"/>
    <w:rsid w:val="00116748"/>
    <w:rsid w:val="001173B6"/>
    <w:rsid w:val="0011762E"/>
    <w:rsid w:val="001210FB"/>
    <w:rsid w:val="00123B36"/>
    <w:rsid w:val="00124AF4"/>
    <w:rsid w:val="0012524F"/>
    <w:rsid w:val="00126D18"/>
    <w:rsid w:val="00127BCB"/>
    <w:rsid w:val="0013470A"/>
    <w:rsid w:val="00135441"/>
    <w:rsid w:val="00140569"/>
    <w:rsid w:val="00140AD0"/>
    <w:rsid w:val="00141092"/>
    <w:rsid w:val="00144C24"/>
    <w:rsid w:val="00152C86"/>
    <w:rsid w:val="00155BFB"/>
    <w:rsid w:val="001570E2"/>
    <w:rsid w:val="00160463"/>
    <w:rsid w:val="00162C2A"/>
    <w:rsid w:val="00162E3E"/>
    <w:rsid w:val="001642C3"/>
    <w:rsid w:val="0016510E"/>
    <w:rsid w:val="00165823"/>
    <w:rsid w:val="00166B4D"/>
    <w:rsid w:val="001726A8"/>
    <w:rsid w:val="00172E01"/>
    <w:rsid w:val="0017718F"/>
    <w:rsid w:val="00183E6B"/>
    <w:rsid w:val="00194509"/>
    <w:rsid w:val="001A08F5"/>
    <w:rsid w:val="001A35C8"/>
    <w:rsid w:val="001A3D85"/>
    <w:rsid w:val="001A5871"/>
    <w:rsid w:val="001A651F"/>
    <w:rsid w:val="001A6B9F"/>
    <w:rsid w:val="001A7216"/>
    <w:rsid w:val="001B07B8"/>
    <w:rsid w:val="001B6884"/>
    <w:rsid w:val="001B7CE1"/>
    <w:rsid w:val="001C02E3"/>
    <w:rsid w:val="001C2836"/>
    <w:rsid w:val="001C3FFB"/>
    <w:rsid w:val="001C5DA1"/>
    <w:rsid w:val="001C6024"/>
    <w:rsid w:val="001C7FB3"/>
    <w:rsid w:val="001D034D"/>
    <w:rsid w:val="001E630D"/>
    <w:rsid w:val="001F0E97"/>
    <w:rsid w:val="001F36C3"/>
    <w:rsid w:val="001F409A"/>
    <w:rsid w:val="001F5FAD"/>
    <w:rsid w:val="001F7947"/>
    <w:rsid w:val="001F7DD8"/>
    <w:rsid w:val="00201257"/>
    <w:rsid w:val="002052E9"/>
    <w:rsid w:val="002078B7"/>
    <w:rsid w:val="002112EF"/>
    <w:rsid w:val="002115B1"/>
    <w:rsid w:val="0021240C"/>
    <w:rsid w:val="00214B96"/>
    <w:rsid w:val="00217A99"/>
    <w:rsid w:val="002200F4"/>
    <w:rsid w:val="0022056F"/>
    <w:rsid w:val="00226095"/>
    <w:rsid w:val="00230A07"/>
    <w:rsid w:val="00231ADF"/>
    <w:rsid w:val="0023650C"/>
    <w:rsid w:val="00237CDC"/>
    <w:rsid w:val="00243122"/>
    <w:rsid w:val="00257312"/>
    <w:rsid w:val="00261D86"/>
    <w:rsid w:val="00267D87"/>
    <w:rsid w:val="00270667"/>
    <w:rsid w:val="002738F3"/>
    <w:rsid w:val="00273CFE"/>
    <w:rsid w:val="00281F3A"/>
    <w:rsid w:val="00284DC9"/>
    <w:rsid w:val="00286065"/>
    <w:rsid w:val="002925F3"/>
    <w:rsid w:val="00292D38"/>
    <w:rsid w:val="00294A5F"/>
    <w:rsid w:val="002950E3"/>
    <w:rsid w:val="002A74E0"/>
    <w:rsid w:val="002A7B19"/>
    <w:rsid w:val="002B0791"/>
    <w:rsid w:val="002C23EC"/>
    <w:rsid w:val="002C5A1B"/>
    <w:rsid w:val="002D033F"/>
    <w:rsid w:val="002D31A0"/>
    <w:rsid w:val="002D4FB0"/>
    <w:rsid w:val="002D7415"/>
    <w:rsid w:val="002E061E"/>
    <w:rsid w:val="002E0BF4"/>
    <w:rsid w:val="002F4066"/>
    <w:rsid w:val="002F576D"/>
    <w:rsid w:val="002F5939"/>
    <w:rsid w:val="002F67D9"/>
    <w:rsid w:val="003033C1"/>
    <w:rsid w:val="00303514"/>
    <w:rsid w:val="00303C19"/>
    <w:rsid w:val="0030600B"/>
    <w:rsid w:val="00311E80"/>
    <w:rsid w:val="00313DE0"/>
    <w:rsid w:val="00322C4B"/>
    <w:rsid w:val="003242CB"/>
    <w:rsid w:val="00330106"/>
    <w:rsid w:val="00331748"/>
    <w:rsid w:val="00332946"/>
    <w:rsid w:val="00334BBF"/>
    <w:rsid w:val="00335996"/>
    <w:rsid w:val="003376F1"/>
    <w:rsid w:val="003544EB"/>
    <w:rsid w:val="00354A38"/>
    <w:rsid w:val="0036503F"/>
    <w:rsid w:val="00366044"/>
    <w:rsid w:val="00371311"/>
    <w:rsid w:val="00372D22"/>
    <w:rsid w:val="003742EF"/>
    <w:rsid w:val="003755AE"/>
    <w:rsid w:val="00376C98"/>
    <w:rsid w:val="00377018"/>
    <w:rsid w:val="00381EB8"/>
    <w:rsid w:val="003827AB"/>
    <w:rsid w:val="00386E6D"/>
    <w:rsid w:val="00391500"/>
    <w:rsid w:val="003A14D9"/>
    <w:rsid w:val="003A72AF"/>
    <w:rsid w:val="003A75A5"/>
    <w:rsid w:val="003B1C8D"/>
    <w:rsid w:val="003B2BB8"/>
    <w:rsid w:val="003B51E5"/>
    <w:rsid w:val="003B6E8D"/>
    <w:rsid w:val="003C31B9"/>
    <w:rsid w:val="003D34FF"/>
    <w:rsid w:val="003D3CD9"/>
    <w:rsid w:val="003D56B4"/>
    <w:rsid w:val="003D5871"/>
    <w:rsid w:val="003E04CF"/>
    <w:rsid w:val="003E08E7"/>
    <w:rsid w:val="003E0E42"/>
    <w:rsid w:val="003E10BB"/>
    <w:rsid w:val="003F2EE8"/>
    <w:rsid w:val="003F53BA"/>
    <w:rsid w:val="003F5C0C"/>
    <w:rsid w:val="0040046D"/>
    <w:rsid w:val="004112C5"/>
    <w:rsid w:val="004139FD"/>
    <w:rsid w:val="00421EC4"/>
    <w:rsid w:val="00422FBF"/>
    <w:rsid w:val="004258FD"/>
    <w:rsid w:val="004264A7"/>
    <w:rsid w:val="00430D71"/>
    <w:rsid w:val="00432D4D"/>
    <w:rsid w:val="00435F9D"/>
    <w:rsid w:val="00436A56"/>
    <w:rsid w:val="004428F2"/>
    <w:rsid w:val="004431A4"/>
    <w:rsid w:val="00444DE2"/>
    <w:rsid w:val="00446AC5"/>
    <w:rsid w:val="00447C77"/>
    <w:rsid w:val="00454396"/>
    <w:rsid w:val="0045555E"/>
    <w:rsid w:val="0046044A"/>
    <w:rsid w:val="00462668"/>
    <w:rsid w:val="00462D1A"/>
    <w:rsid w:val="00472566"/>
    <w:rsid w:val="004727B3"/>
    <w:rsid w:val="004747D0"/>
    <w:rsid w:val="00475090"/>
    <w:rsid w:val="004865BB"/>
    <w:rsid w:val="00486C01"/>
    <w:rsid w:val="00487B8B"/>
    <w:rsid w:val="00492047"/>
    <w:rsid w:val="00497865"/>
    <w:rsid w:val="00497F8F"/>
    <w:rsid w:val="004A00E5"/>
    <w:rsid w:val="004A1C54"/>
    <w:rsid w:val="004A3195"/>
    <w:rsid w:val="004A34F0"/>
    <w:rsid w:val="004B2C8C"/>
    <w:rsid w:val="004B54CA"/>
    <w:rsid w:val="004C09EA"/>
    <w:rsid w:val="004C0B4F"/>
    <w:rsid w:val="004C37A5"/>
    <w:rsid w:val="004C4D12"/>
    <w:rsid w:val="004D0573"/>
    <w:rsid w:val="004D092D"/>
    <w:rsid w:val="004D0975"/>
    <w:rsid w:val="004D5B36"/>
    <w:rsid w:val="004E0783"/>
    <w:rsid w:val="004E1049"/>
    <w:rsid w:val="004E145F"/>
    <w:rsid w:val="004E33E6"/>
    <w:rsid w:val="004E58EF"/>
    <w:rsid w:val="004E5CBF"/>
    <w:rsid w:val="004F0E28"/>
    <w:rsid w:val="004F2566"/>
    <w:rsid w:val="004F6227"/>
    <w:rsid w:val="00502939"/>
    <w:rsid w:val="005061DE"/>
    <w:rsid w:val="00507300"/>
    <w:rsid w:val="00511897"/>
    <w:rsid w:val="00512A36"/>
    <w:rsid w:val="00512C1B"/>
    <w:rsid w:val="00514B4B"/>
    <w:rsid w:val="00514B84"/>
    <w:rsid w:val="005170C4"/>
    <w:rsid w:val="005236F3"/>
    <w:rsid w:val="00526158"/>
    <w:rsid w:val="005312CB"/>
    <w:rsid w:val="00531895"/>
    <w:rsid w:val="005343D4"/>
    <w:rsid w:val="00542AB2"/>
    <w:rsid w:val="00545699"/>
    <w:rsid w:val="00546666"/>
    <w:rsid w:val="00555385"/>
    <w:rsid w:val="00556737"/>
    <w:rsid w:val="00557329"/>
    <w:rsid w:val="00557887"/>
    <w:rsid w:val="005601E0"/>
    <w:rsid w:val="005634CF"/>
    <w:rsid w:val="005675B5"/>
    <w:rsid w:val="0056776B"/>
    <w:rsid w:val="0057088E"/>
    <w:rsid w:val="00575951"/>
    <w:rsid w:val="005812AD"/>
    <w:rsid w:val="0058149C"/>
    <w:rsid w:val="005919BF"/>
    <w:rsid w:val="00597BD5"/>
    <w:rsid w:val="005A069C"/>
    <w:rsid w:val="005A0CAF"/>
    <w:rsid w:val="005A1D93"/>
    <w:rsid w:val="005A30F5"/>
    <w:rsid w:val="005A4AB5"/>
    <w:rsid w:val="005A56D9"/>
    <w:rsid w:val="005A5911"/>
    <w:rsid w:val="005B26E9"/>
    <w:rsid w:val="005B2AE4"/>
    <w:rsid w:val="005B2C24"/>
    <w:rsid w:val="005B3505"/>
    <w:rsid w:val="005B476B"/>
    <w:rsid w:val="005B63F5"/>
    <w:rsid w:val="005C09E3"/>
    <w:rsid w:val="005C3476"/>
    <w:rsid w:val="005C3AA9"/>
    <w:rsid w:val="005C5536"/>
    <w:rsid w:val="005C5926"/>
    <w:rsid w:val="005D0354"/>
    <w:rsid w:val="005D14F5"/>
    <w:rsid w:val="005D4682"/>
    <w:rsid w:val="005D4E68"/>
    <w:rsid w:val="005D56F1"/>
    <w:rsid w:val="005E58C9"/>
    <w:rsid w:val="005E597B"/>
    <w:rsid w:val="005F5A4B"/>
    <w:rsid w:val="005F75D0"/>
    <w:rsid w:val="00601552"/>
    <w:rsid w:val="00602F64"/>
    <w:rsid w:val="00603890"/>
    <w:rsid w:val="00612D7A"/>
    <w:rsid w:val="00614791"/>
    <w:rsid w:val="006201FF"/>
    <w:rsid w:val="006213C6"/>
    <w:rsid w:val="00621FC5"/>
    <w:rsid w:val="0062314C"/>
    <w:rsid w:val="006255B2"/>
    <w:rsid w:val="00625FAF"/>
    <w:rsid w:val="006264F0"/>
    <w:rsid w:val="0063104B"/>
    <w:rsid w:val="006317F9"/>
    <w:rsid w:val="00633B86"/>
    <w:rsid w:val="00634B82"/>
    <w:rsid w:val="00634F68"/>
    <w:rsid w:val="00635FAE"/>
    <w:rsid w:val="00637273"/>
    <w:rsid w:val="00637B02"/>
    <w:rsid w:val="0064027C"/>
    <w:rsid w:val="0064067F"/>
    <w:rsid w:val="00642DA7"/>
    <w:rsid w:val="00644041"/>
    <w:rsid w:val="00650B35"/>
    <w:rsid w:val="00651DD2"/>
    <w:rsid w:val="00652B7B"/>
    <w:rsid w:val="00653CB0"/>
    <w:rsid w:val="00655986"/>
    <w:rsid w:val="006600A0"/>
    <w:rsid w:val="0066079B"/>
    <w:rsid w:val="00660B19"/>
    <w:rsid w:val="00667C03"/>
    <w:rsid w:val="00670E1F"/>
    <w:rsid w:val="0067180F"/>
    <w:rsid w:val="00671992"/>
    <w:rsid w:val="006720FA"/>
    <w:rsid w:val="006808EF"/>
    <w:rsid w:val="00682BDD"/>
    <w:rsid w:val="00682F08"/>
    <w:rsid w:val="00683643"/>
    <w:rsid w:val="00683A84"/>
    <w:rsid w:val="006859E0"/>
    <w:rsid w:val="00690E62"/>
    <w:rsid w:val="00692AF0"/>
    <w:rsid w:val="00696CF7"/>
    <w:rsid w:val="00696D39"/>
    <w:rsid w:val="00696E46"/>
    <w:rsid w:val="006A06C1"/>
    <w:rsid w:val="006A0B89"/>
    <w:rsid w:val="006A1831"/>
    <w:rsid w:val="006A41A2"/>
    <w:rsid w:val="006A4A9D"/>
    <w:rsid w:val="006A4CE7"/>
    <w:rsid w:val="006B0614"/>
    <w:rsid w:val="006B3CA5"/>
    <w:rsid w:val="006B42A4"/>
    <w:rsid w:val="006B673A"/>
    <w:rsid w:val="006D1391"/>
    <w:rsid w:val="006D260B"/>
    <w:rsid w:val="006D4512"/>
    <w:rsid w:val="006D6C8C"/>
    <w:rsid w:val="006F165D"/>
    <w:rsid w:val="006F4BE7"/>
    <w:rsid w:val="006F637C"/>
    <w:rsid w:val="00704CA1"/>
    <w:rsid w:val="00705D0D"/>
    <w:rsid w:val="007060E4"/>
    <w:rsid w:val="0070723D"/>
    <w:rsid w:val="007103E6"/>
    <w:rsid w:val="00710D3A"/>
    <w:rsid w:val="00711544"/>
    <w:rsid w:val="00714487"/>
    <w:rsid w:val="00714AA0"/>
    <w:rsid w:val="00721B3E"/>
    <w:rsid w:val="007236A7"/>
    <w:rsid w:val="00727303"/>
    <w:rsid w:val="007321C8"/>
    <w:rsid w:val="007344D7"/>
    <w:rsid w:val="007346FF"/>
    <w:rsid w:val="00734B31"/>
    <w:rsid w:val="00736A54"/>
    <w:rsid w:val="00736B6A"/>
    <w:rsid w:val="00740773"/>
    <w:rsid w:val="00740C06"/>
    <w:rsid w:val="00742B20"/>
    <w:rsid w:val="007445C0"/>
    <w:rsid w:val="0074795A"/>
    <w:rsid w:val="00750C6F"/>
    <w:rsid w:val="007532DE"/>
    <w:rsid w:val="0075406B"/>
    <w:rsid w:val="007608F5"/>
    <w:rsid w:val="00762420"/>
    <w:rsid w:val="00765167"/>
    <w:rsid w:val="00765774"/>
    <w:rsid w:val="007676C1"/>
    <w:rsid w:val="007712F1"/>
    <w:rsid w:val="007727D6"/>
    <w:rsid w:val="00774747"/>
    <w:rsid w:val="007747F7"/>
    <w:rsid w:val="007806A0"/>
    <w:rsid w:val="00785261"/>
    <w:rsid w:val="0079213C"/>
    <w:rsid w:val="00794F02"/>
    <w:rsid w:val="007A4D39"/>
    <w:rsid w:val="007B0256"/>
    <w:rsid w:val="007B2DF1"/>
    <w:rsid w:val="007B4F7E"/>
    <w:rsid w:val="007B7021"/>
    <w:rsid w:val="007B71FC"/>
    <w:rsid w:val="007C5DD2"/>
    <w:rsid w:val="007D5D32"/>
    <w:rsid w:val="007E5083"/>
    <w:rsid w:val="007E7B3A"/>
    <w:rsid w:val="00803D73"/>
    <w:rsid w:val="0080531A"/>
    <w:rsid w:val="00820540"/>
    <w:rsid w:val="00821EC7"/>
    <w:rsid w:val="00823871"/>
    <w:rsid w:val="0082413F"/>
    <w:rsid w:val="00825E4B"/>
    <w:rsid w:val="00826BB1"/>
    <w:rsid w:val="0083177B"/>
    <w:rsid w:val="00832FA4"/>
    <w:rsid w:val="0083469C"/>
    <w:rsid w:val="00835F1F"/>
    <w:rsid w:val="0083645A"/>
    <w:rsid w:val="00837C40"/>
    <w:rsid w:val="00840033"/>
    <w:rsid w:val="008507DD"/>
    <w:rsid w:val="008515B4"/>
    <w:rsid w:val="008515FC"/>
    <w:rsid w:val="00853A0B"/>
    <w:rsid w:val="00860DE5"/>
    <w:rsid w:val="00861577"/>
    <w:rsid w:val="0086232C"/>
    <w:rsid w:val="00865C10"/>
    <w:rsid w:val="00865CE1"/>
    <w:rsid w:val="008661EC"/>
    <w:rsid w:val="00871AC5"/>
    <w:rsid w:val="00877949"/>
    <w:rsid w:val="00883C6C"/>
    <w:rsid w:val="008841A9"/>
    <w:rsid w:val="008843DE"/>
    <w:rsid w:val="008860B1"/>
    <w:rsid w:val="00886684"/>
    <w:rsid w:val="00895AA3"/>
    <w:rsid w:val="00895FA7"/>
    <w:rsid w:val="008A00AB"/>
    <w:rsid w:val="008A0F4A"/>
    <w:rsid w:val="008A4A81"/>
    <w:rsid w:val="008A6766"/>
    <w:rsid w:val="008B0693"/>
    <w:rsid w:val="008B6356"/>
    <w:rsid w:val="008B69C8"/>
    <w:rsid w:val="008C4067"/>
    <w:rsid w:val="008C609C"/>
    <w:rsid w:val="008C639F"/>
    <w:rsid w:val="008C66DD"/>
    <w:rsid w:val="008C6EE0"/>
    <w:rsid w:val="008D4F49"/>
    <w:rsid w:val="008D566F"/>
    <w:rsid w:val="008D5ED3"/>
    <w:rsid w:val="008D64F6"/>
    <w:rsid w:val="008D7E1B"/>
    <w:rsid w:val="008E5094"/>
    <w:rsid w:val="008E647D"/>
    <w:rsid w:val="008E6C5E"/>
    <w:rsid w:val="008E72C2"/>
    <w:rsid w:val="008E75D5"/>
    <w:rsid w:val="008E7B9A"/>
    <w:rsid w:val="008F26A2"/>
    <w:rsid w:val="008F4452"/>
    <w:rsid w:val="00900AA0"/>
    <w:rsid w:val="00906FCF"/>
    <w:rsid w:val="00907DAA"/>
    <w:rsid w:val="0091035B"/>
    <w:rsid w:val="00912445"/>
    <w:rsid w:val="00917AD0"/>
    <w:rsid w:val="00921CDE"/>
    <w:rsid w:val="009225F0"/>
    <w:rsid w:val="009238DA"/>
    <w:rsid w:val="00926492"/>
    <w:rsid w:val="009309B6"/>
    <w:rsid w:val="009319C3"/>
    <w:rsid w:val="0093462C"/>
    <w:rsid w:val="00935C66"/>
    <w:rsid w:val="0094387F"/>
    <w:rsid w:val="00946D84"/>
    <w:rsid w:val="00947234"/>
    <w:rsid w:val="009502F6"/>
    <w:rsid w:val="009530C8"/>
    <w:rsid w:val="00953795"/>
    <w:rsid w:val="00957262"/>
    <w:rsid w:val="00962E59"/>
    <w:rsid w:val="0097359D"/>
    <w:rsid w:val="0097389B"/>
    <w:rsid w:val="00973A41"/>
    <w:rsid w:val="00974189"/>
    <w:rsid w:val="00975B9C"/>
    <w:rsid w:val="00977C78"/>
    <w:rsid w:val="00983888"/>
    <w:rsid w:val="00985917"/>
    <w:rsid w:val="009903D2"/>
    <w:rsid w:val="00990B40"/>
    <w:rsid w:val="009949B6"/>
    <w:rsid w:val="00994D56"/>
    <w:rsid w:val="0099560E"/>
    <w:rsid w:val="00995B0F"/>
    <w:rsid w:val="009A046E"/>
    <w:rsid w:val="009A111D"/>
    <w:rsid w:val="009A5FEB"/>
    <w:rsid w:val="009A7E93"/>
    <w:rsid w:val="009B2DA8"/>
    <w:rsid w:val="009B3E2D"/>
    <w:rsid w:val="009C0737"/>
    <w:rsid w:val="009C0828"/>
    <w:rsid w:val="009C0F3B"/>
    <w:rsid w:val="009C611A"/>
    <w:rsid w:val="009D123C"/>
    <w:rsid w:val="009D298A"/>
    <w:rsid w:val="009D6430"/>
    <w:rsid w:val="009D6B0C"/>
    <w:rsid w:val="009D7376"/>
    <w:rsid w:val="009D76ED"/>
    <w:rsid w:val="009F19A9"/>
    <w:rsid w:val="009F2117"/>
    <w:rsid w:val="009F683C"/>
    <w:rsid w:val="00A000D0"/>
    <w:rsid w:val="00A01CAF"/>
    <w:rsid w:val="00A038EB"/>
    <w:rsid w:val="00A064DB"/>
    <w:rsid w:val="00A14435"/>
    <w:rsid w:val="00A14DC0"/>
    <w:rsid w:val="00A167F2"/>
    <w:rsid w:val="00A24A04"/>
    <w:rsid w:val="00A25904"/>
    <w:rsid w:val="00A34F0F"/>
    <w:rsid w:val="00A36067"/>
    <w:rsid w:val="00A4410A"/>
    <w:rsid w:val="00A4471E"/>
    <w:rsid w:val="00A456FC"/>
    <w:rsid w:val="00A50C35"/>
    <w:rsid w:val="00A50EDC"/>
    <w:rsid w:val="00A5149F"/>
    <w:rsid w:val="00A51FBF"/>
    <w:rsid w:val="00A53C67"/>
    <w:rsid w:val="00A56260"/>
    <w:rsid w:val="00A56679"/>
    <w:rsid w:val="00A56905"/>
    <w:rsid w:val="00A57856"/>
    <w:rsid w:val="00A63CE7"/>
    <w:rsid w:val="00A64955"/>
    <w:rsid w:val="00A65AA0"/>
    <w:rsid w:val="00A65E30"/>
    <w:rsid w:val="00A65E5A"/>
    <w:rsid w:val="00A67A0B"/>
    <w:rsid w:val="00A67D84"/>
    <w:rsid w:val="00A7055D"/>
    <w:rsid w:val="00A7133E"/>
    <w:rsid w:val="00A73869"/>
    <w:rsid w:val="00A75D9F"/>
    <w:rsid w:val="00A805E6"/>
    <w:rsid w:val="00A80A01"/>
    <w:rsid w:val="00A81911"/>
    <w:rsid w:val="00A841C0"/>
    <w:rsid w:val="00A86CB2"/>
    <w:rsid w:val="00A9257D"/>
    <w:rsid w:val="00A943CA"/>
    <w:rsid w:val="00A95374"/>
    <w:rsid w:val="00AA0C26"/>
    <w:rsid w:val="00AA0F57"/>
    <w:rsid w:val="00AA23DB"/>
    <w:rsid w:val="00AA69C9"/>
    <w:rsid w:val="00AA76DA"/>
    <w:rsid w:val="00AA7BD0"/>
    <w:rsid w:val="00AA7DCB"/>
    <w:rsid w:val="00AB006C"/>
    <w:rsid w:val="00AB00C0"/>
    <w:rsid w:val="00AB3E46"/>
    <w:rsid w:val="00AB5696"/>
    <w:rsid w:val="00AB56FC"/>
    <w:rsid w:val="00AC3184"/>
    <w:rsid w:val="00AC3229"/>
    <w:rsid w:val="00AC3C60"/>
    <w:rsid w:val="00AC421B"/>
    <w:rsid w:val="00AC5225"/>
    <w:rsid w:val="00AD20F5"/>
    <w:rsid w:val="00AD3C8E"/>
    <w:rsid w:val="00AD54FE"/>
    <w:rsid w:val="00AD5910"/>
    <w:rsid w:val="00AD73E1"/>
    <w:rsid w:val="00AE0088"/>
    <w:rsid w:val="00AE0C15"/>
    <w:rsid w:val="00AE159E"/>
    <w:rsid w:val="00AF0DAA"/>
    <w:rsid w:val="00AF1462"/>
    <w:rsid w:val="00AF1618"/>
    <w:rsid w:val="00AF3155"/>
    <w:rsid w:val="00AF5D70"/>
    <w:rsid w:val="00B00125"/>
    <w:rsid w:val="00B04ED8"/>
    <w:rsid w:val="00B05511"/>
    <w:rsid w:val="00B1157E"/>
    <w:rsid w:val="00B12CAF"/>
    <w:rsid w:val="00B13016"/>
    <w:rsid w:val="00B13880"/>
    <w:rsid w:val="00B150BE"/>
    <w:rsid w:val="00B15D08"/>
    <w:rsid w:val="00B15D0C"/>
    <w:rsid w:val="00B15FE4"/>
    <w:rsid w:val="00B16503"/>
    <w:rsid w:val="00B1713A"/>
    <w:rsid w:val="00B20663"/>
    <w:rsid w:val="00B20D70"/>
    <w:rsid w:val="00B211E4"/>
    <w:rsid w:val="00B21416"/>
    <w:rsid w:val="00B22A0D"/>
    <w:rsid w:val="00B24299"/>
    <w:rsid w:val="00B34328"/>
    <w:rsid w:val="00B36552"/>
    <w:rsid w:val="00B37380"/>
    <w:rsid w:val="00B407D7"/>
    <w:rsid w:val="00B41A19"/>
    <w:rsid w:val="00B44DE2"/>
    <w:rsid w:val="00B50315"/>
    <w:rsid w:val="00B528DF"/>
    <w:rsid w:val="00B52DAA"/>
    <w:rsid w:val="00B544BA"/>
    <w:rsid w:val="00B57EB5"/>
    <w:rsid w:val="00B65831"/>
    <w:rsid w:val="00B66E21"/>
    <w:rsid w:val="00B71408"/>
    <w:rsid w:val="00B73149"/>
    <w:rsid w:val="00B84BE5"/>
    <w:rsid w:val="00B87EB3"/>
    <w:rsid w:val="00B905A1"/>
    <w:rsid w:val="00B91E3E"/>
    <w:rsid w:val="00B96E25"/>
    <w:rsid w:val="00BA2DB9"/>
    <w:rsid w:val="00BA355C"/>
    <w:rsid w:val="00BA5AFF"/>
    <w:rsid w:val="00BA5B46"/>
    <w:rsid w:val="00BA62B6"/>
    <w:rsid w:val="00BA70D7"/>
    <w:rsid w:val="00BA756D"/>
    <w:rsid w:val="00BB43CB"/>
    <w:rsid w:val="00BB4889"/>
    <w:rsid w:val="00BB63FA"/>
    <w:rsid w:val="00BB703D"/>
    <w:rsid w:val="00BB718E"/>
    <w:rsid w:val="00BB78B3"/>
    <w:rsid w:val="00BB79D8"/>
    <w:rsid w:val="00BC1011"/>
    <w:rsid w:val="00BC33E7"/>
    <w:rsid w:val="00BC39B1"/>
    <w:rsid w:val="00BC4E53"/>
    <w:rsid w:val="00BC5026"/>
    <w:rsid w:val="00BD063E"/>
    <w:rsid w:val="00BD1B40"/>
    <w:rsid w:val="00BD261C"/>
    <w:rsid w:val="00BD554F"/>
    <w:rsid w:val="00BE1294"/>
    <w:rsid w:val="00BE1E9F"/>
    <w:rsid w:val="00BE2430"/>
    <w:rsid w:val="00BE34E8"/>
    <w:rsid w:val="00BE7148"/>
    <w:rsid w:val="00BE7B6E"/>
    <w:rsid w:val="00BF4A13"/>
    <w:rsid w:val="00BF5455"/>
    <w:rsid w:val="00BF7F97"/>
    <w:rsid w:val="00C00E9A"/>
    <w:rsid w:val="00C0110F"/>
    <w:rsid w:val="00C02276"/>
    <w:rsid w:val="00C052A5"/>
    <w:rsid w:val="00C0703C"/>
    <w:rsid w:val="00C12F34"/>
    <w:rsid w:val="00C1364E"/>
    <w:rsid w:val="00C174E2"/>
    <w:rsid w:val="00C203DF"/>
    <w:rsid w:val="00C30273"/>
    <w:rsid w:val="00C33000"/>
    <w:rsid w:val="00C34EFF"/>
    <w:rsid w:val="00C356BF"/>
    <w:rsid w:val="00C43F6A"/>
    <w:rsid w:val="00C449A2"/>
    <w:rsid w:val="00C454B2"/>
    <w:rsid w:val="00C4674B"/>
    <w:rsid w:val="00C57010"/>
    <w:rsid w:val="00C57A98"/>
    <w:rsid w:val="00C60BC0"/>
    <w:rsid w:val="00C61BC4"/>
    <w:rsid w:val="00C64BAB"/>
    <w:rsid w:val="00C70271"/>
    <w:rsid w:val="00C77246"/>
    <w:rsid w:val="00C81A28"/>
    <w:rsid w:val="00C81E03"/>
    <w:rsid w:val="00C84184"/>
    <w:rsid w:val="00C84DD7"/>
    <w:rsid w:val="00C8759C"/>
    <w:rsid w:val="00C906B4"/>
    <w:rsid w:val="00C90FBD"/>
    <w:rsid w:val="00C91C1A"/>
    <w:rsid w:val="00C91E35"/>
    <w:rsid w:val="00C94892"/>
    <w:rsid w:val="00C9499D"/>
    <w:rsid w:val="00C9557D"/>
    <w:rsid w:val="00C958C6"/>
    <w:rsid w:val="00C95D7D"/>
    <w:rsid w:val="00C9650E"/>
    <w:rsid w:val="00C968A9"/>
    <w:rsid w:val="00CA011F"/>
    <w:rsid w:val="00CA46F8"/>
    <w:rsid w:val="00CA643D"/>
    <w:rsid w:val="00CA7565"/>
    <w:rsid w:val="00CB07E6"/>
    <w:rsid w:val="00CB07FC"/>
    <w:rsid w:val="00CB5863"/>
    <w:rsid w:val="00CB6266"/>
    <w:rsid w:val="00CB6EEC"/>
    <w:rsid w:val="00CC0443"/>
    <w:rsid w:val="00CC0959"/>
    <w:rsid w:val="00CC0D43"/>
    <w:rsid w:val="00CD0AAF"/>
    <w:rsid w:val="00CD0E24"/>
    <w:rsid w:val="00CD2692"/>
    <w:rsid w:val="00CD2ACE"/>
    <w:rsid w:val="00CD34BA"/>
    <w:rsid w:val="00CD3B8A"/>
    <w:rsid w:val="00CD5FF4"/>
    <w:rsid w:val="00CE3EB4"/>
    <w:rsid w:val="00CE51E0"/>
    <w:rsid w:val="00CE6494"/>
    <w:rsid w:val="00CF1B3A"/>
    <w:rsid w:val="00D03232"/>
    <w:rsid w:val="00D05257"/>
    <w:rsid w:val="00D063C0"/>
    <w:rsid w:val="00D10C46"/>
    <w:rsid w:val="00D10ED6"/>
    <w:rsid w:val="00D136A2"/>
    <w:rsid w:val="00D17A44"/>
    <w:rsid w:val="00D22C3B"/>
    <w:rsid w:val="00D24892"/>
    <w:rsid w:val="00D26C4C"/>
    <w:rsid w:val="00D30871"/>
    <w:rsid w:val="00D359CA"/>
    <w:rsid w:val="00D37AAC"/>
    <w:rsid w:val="00D40A55"/>
    <w:rsid w:val="00D4189C"/>
    <w:rsid w:val="00D45FA0"/>
    <w:rsid w:val="00D46656"/>
    <w:rsid w:val="00D46D27"/>
    <w:rsid w:val="00D47A6D"/>
    <w:rsid w:val="00D50ACF"/>
    <w:rsid w:val="00D51640"/>
    <w:rsid w:val="00D51988"/>
    <w:rsid w:val="00D5756A"/>
    <w:rsid w:val="00D61686"/>
    <w:rsid w:val="00D628CA"/>
    <w:rsid w:val="00D656D9"/>
    <w:rsid w:val="00D662A2"/>
    <w:rsid w:val="00D67DCE"/>
    <w:rsid w:val="00D7672E"/>
    <w:rsid w:val="00D80860"/>
    <w:rsid w:val="00D80B61"/>
    <w:rsid w:val="00D81BD6"/>
    <w:rsid w:val="00D85A63"/>
    <w:rsid w:val="00D86065"/>
    <w:rsid w:val="00D87258"/>
    <w:rsid w:val="00D8B0EA"/>
    <w:rsid w:val="00D900C6"/>
    <w:rsid w:val="00D91999"/>
    <w:rsid w:val="00D92282"/>
    <w:rsid w:val="00D92DD2"/>
    <w:rsid w:val="00D93462"/>
    <w:rsid w:val="00D94BBF"/>
    <w:rsid w:val="00D959E3"/>
    <w:rsid w:val="00D9762A"/>
    <w:rsid w:val="00DA243A"/>
    <w:rsid w:val="00DA47D9"/>
    <w:rsid w:val="00DA7623"/>
    <w:rsid w:val="00DB2EEC"/>
    <w:rsid w:val="00DB7E4A"/>
    <w:rsid w:val="00DC2421"/>
    <w:rsid w:val="00DC3436"/>
    <w:rsid w:val="00DC4D1D"/>
    <w:rsid w:val="00DC71E5"/>
    <w:rsid w:val="00DC7F8C"/>
    <w:rsid w:val="00DD11BB"/>
    <w:rsid w:val="00DD247C"/>
    <w:rsid w:val="00DD30F2"/>
    <w:rsid w:val="00DE1002"/>
    <w:rsid w:val="00DE2F27"/>
    <w:rsid w:val="00DE557E"/>
    <w:rsid w:val="00DE784D"/>
    <w:rsid w:val="00DF309C"/>
    <w:rsid w:val="00DF635C"/>
    <w:rsid w:val="00DF738A"/>
    <w:rsid w:val="00DF7537"/>
    <w:rsid w:val="00E00F0A"/>
    <w:rsid w:val="00E0149A"/>
    <w:rsid w:val="00E02F22"/>
    <w:rsid w:val="00E059C5"/>
    <w:rsid w:val="00E10807"/>
    <w:rsid w:val="00E14BAA"/>
    <w:rsid w:val="00E15043"/>
    <w:rsid w:val="00E151DD"/>
    <w:rsid w:val="00E15EF4"/>
    <w:rsid w:val="00E16EBD"/>
    <w:rsid w:val="00E25216"/>
    <w:rsid w:val="00E273E4"/>
    <w:rsid w:val="00E3708A"/>
    <w:rsid w:val="00E37D09"/>
    <w:rsid w:val="00E37E19"/>
    <w:rsid w:val="00E433E3"/>
    <w:rsid w:val="00E43B94"/>
    <w:rsid w:val="00E444A4"/>
    <w:rsid w:val="00E44DDF"/>
    <w:rsid w:val="00E50CA2"/>
    <w:rsid w:val="00E519FB"/>
    <w:rsid w:val="00E51C8A"/>
    <w:rsid w:val="00E526BD"/>
    <w:rsid w:val="00E52E04"/>
    <w:rsid w:val="00E52E9B"/>
    <w:rsid w:val="00E540DA"/>
    <w:rsid w:val="00E5572C"/>
    <w:rsid w:val="00E62246"/>
    <w:rsid w:val="00E638A3"/>
    <w:rsid w:val="00E642D6"/>
    <w:rsid w:val="00E67AA8"/>
    <w:rsid w:val="00E741B3"/>
    <w:rsid w:val="00E75EAA"/>
    <w:rsid w:val="00E77F7B"/>
    <w:rsid w:val="00E85C1F"/>
    <w:rsid w:val="00E93004"/>
    <w:rsid w:val="00E93924"/>
    <w:rsid w:val="00EA42F4"/>
    <w:rsid w:val="00EA6787"/>
    <w:rsid w:val="00EB37CB"/>
    <w:rsid w:val="00EB4A2A"/>
    <w:rsid w:val="00EB64A4"/>
    <w:rsid w:val="00EC0FBC"/>
    <w:rsid w:val="00ED5655"/>
    <w:rsid w:val="00ED7A95"/>
    <w:rsid w:val="00EE0A05"/>
    <w:rsid w:val="00EE5D05"/>
    <w:rsid w:val="00EE6C4A"/>
    <w:rsid w:val="00EE761A"/>
    <w:rsid w:val="00EF5141"/>
    <w:rsid w:val="00EF7B9F"/>
    <w:rsid w:val="00F02D15"/>
    <w:rsid w:val="00F0709B"/>
    <w:rsid w:val="00F101B4"/>
    <w:rsid w:val="00F10B9D"/>
    <w:rsid w:val="00F14D20"/>
    <w:rsid w:val="00F16105"/>
    <w:rsid w:val="00F17402"/>
    <w:rsid w:val="00F25146"/>
    <w:rsid w:val="00F30AFE"/>
    <w:rsid w:val="00F3227A"/>
    <w:rsid w:val="00F32B02"/>
    <w:rsid w:val="00F40466"/>
    <w:rsid w:val="00F405F3"/>
    <w:rsid w:val="00F40E78"/>
    <w:rsid w:val="00F42DB6"/>
    <w:rsid w:val="00F44C8B"/>
    <w:rsid w:val="00F44D68"/>
    <w:rsid w:val="00F46620"/>
    <w:rsid w:val="00F51F04"/>
    <w:rsid w:val="00F55E11"/>
    <w:rsid w:val="00F57712"/>
    <w:rsid w:val="00F57AFE"/>
    <w:rsid w:val="00F63462"/>
    <w:rsid w:val="00F658E6"/>
    <w:rsid w:val="00F65AF2"/>
    <w:rsid w:val="00F677B6"/>
    <w:rsid w:val="00F736FC"/>
    <w:rsid w:val="00F81B8F"/>
    <w:rsid w:val="00F8422C"/>
    <w:rsid w:val="00F87628"/>
    <w:rsid w:val="00F87DF4"/>
    <w:rsid w:val="00F92227"/>
    <w:rsid w:val="00F93A6E"/>
    <w:rsid w:val="00F94903"/>
    <w:rsid w:val="00FA2177"/>
    <w:rsid w:val="00FA2B58"/>
    <w:rsid w:val="00FA5665"/>
    <w:rsid w:val="00FB2B7E"/>
    <w:rsid w:val="00FD3EE1"/>
    <w:rsid w:val="00FD6D96"/>
    <w:rsid w:val="00FD7A0C"/>
    <w:rsid w:val="00FE0DCC"/>
    <w:rsid w:val="00FE59AE"/>
    <w:rsid w:val="00FF533B"/>
    <w:rsid w:val="00FF667F"/>
    <w:rsid w:val="00FF7C74"/>
    <w:rsid w:val="0172E023"/>
    <w:rsid w:val="01731CF4"/>
    <w:rsid w:val="02003658"/>
    <w:rsid w:val="020F953C"/>
    <w:rsid w:val="021FB5B1"/>
    <w:rsid w:val="025CC222"/>
    <w:rsid w:val="02E11D3D"/>
    <w:rsid w:val="02F4ED19"/>
    <w:rsid w:val="0324ABC4"/>
    <w:rsid w:val="04222700"/>
    <w:rsid w:val="04C9FF5C"/>
    <w:rsid w:val="04CEF2BE"/>
    <w:rsid w:val="0507A13D"/>
    <w:rsid w:val="062226B2"/>
    <w:rsid w:val="0639E9D1"/>
    <w:rsid w:val="0681FE96"/>
    <w:rsid w:val="06E5E9FC"/>
    <w:rsid w:val="079C931C"/>
    <w:rsid w:val="0812679E"/>
    <w:rsid w:val="08467A02"/>
    <w:rsid w:val="087C29D9"/>
    <w:rsid w:val="08B9F0A5"/>
    <w:rsid w:val="08C5071A"/>
    <w:rsid w:val="095603F2"/>
    <w:rsid w:val="09C91260"/>
    <w:rsid w:val="09F2FB27"/>
    <w:rsid w:val="0B06EA6F"/>
    <w:rsid w:val="0B1D82AF"/>
    <w:rsid w:val="0B3666EC"/>
    <w:rsid w:val="0BB8B71E"/>
    <w:rsid w:val="0C01F900"/>
    <w:rsid w:val="0C3B3C34"/>
    <w:rsid w:val="0C512A45"/>
    <w:rsid w:val="0CC029FF"/>
    <w:rsid w:val="0D04F98A"/>
    <w:rsid w:val="0D59EBC9"/>
    <w:rsid w:val="0D7BAE90"/>
    <w:rsid w:val="0DAFD188"/>
    <w:rsid w:val="0EAF10FF"/>
    <w:rsid w:val="0EEB9CBE"/>
    <w:rsid w:val="0EEFDEA6"/>
    <w:rsid w:val="0F28890A"/>
    <w:rsid w:val="0F697AEE"/>
    <w:rsid w:val="0F82C826"/>
    <w:rsid w:val="0F97289D"/>
    <w:rsid w:val="10E3D0B2"/>
    <w:rsid w:val="10E8E202"/>
    <w:rsid w:val="1170CB5C"/>
    <w:rsid w:val="118367C3"/>
    <w:rsid w:val="12D24A98"/>
    <w:rsid w:val="1302E155"/>
    <w:rsid w:val="1361132B"/>
    <w:rsid w:val="14541B4B"/>
    <w:rsid w:val="14F504F1"/>
    <w:rsid w:val="153C197B"/>
    <w:rsid w:val="15C527C3"/>
    <w:rsid w:val="166FC3E3"/>
    <w:rsid w:val="16A70467"/>
    <w:rsid w:val="16BB19C1"/>
    <w:rsid w:val="16E7E123"/>
    <w:rsid w:val="17107A2C"/>
    <w:rsid w:val="17402E6B"/>
    <w:rsid w:val="17C59AD4"/>
    <w:rsid w:val="17DC87A1"/>
    <w:rsid w:val="17F6E76A"/>
    <w:rsid w:val="181B6F71"/>
    <w:rsid w:val="18D95136"/>
    <w:rsid w:val="195A06C0"/>
    <w:rsid w:val="19A335F5"/>
    <w:rsid w:val="19AAEB68"/>
    <w:rsid w:val="1A322D2F"/>
    <w:rsid w:val="1A6FA320"/>
    <w:rsid w:val="1AC66750"/>
    <w:rsid w:val="1B2A2CB1"/>
    <w:rsid w:val="1B56AFB6"/>
    <w:rsid w:val="1BAFA1BF"/>
    <w:rsid w:val="1BEEB94B"/>
    <w:rsid w:val="1CD694AB"/>
    <w:rsid w:val="1CDFAA47"/>
    <w:rsid w:val="1D3135FD"/>
    <w:rsid w:val="1D3B80AB"/>
    <w:rsid w:val="1DE5DA81"/>
    <w:rsid w:val="1E725C92"/>
    <w:rsid w:val="1E7CBADB"/>
    <w:rsid w:val="1EB50A72"/>
    <w:rsid w:val="1F1F955B"/>
    <w:rsid w:val="1F6A5E5E"/>
    <w:rsid w:val="1F8030DD"/>
    <w:rsid w:val="2000DCA0"/>
    <w:rsid w:val="2068E67F"/>
    <w:rsid w:val="2095F5D7"/>
    <w:rsid w:val="20979374"/>
    <w:rsid w:val="20A540B7"/>
    <w:rsid w:val="20B00B40"/>
    <w:rsid w:val="21A50710"/>
    <w:rsid w:val="21D714E1"/>
    <w:rsid w:val="231558DC"/>
    <w:rsid w:val="23421B32"/>
    <w:rsid w:val="24130470"/>
    <w:rsid w:val="24351398"/>
    <w:rsid w:val="2509C756"/>
    <w:rsid w:val="25A7CABD"/>
    <w:rsid w:val="25A9B308"/>
    <w:rsid w:val="25AE9C89"/>
    <w:rsid w:val="25C50725"/>
    <w:rsid w:val="2607DAB9"/>
    <w:rsid w:val="264C800F"/>
    <w:rsid w:val="26530BF3"/>
    <w:rsid w:val="2683CC2F"/>
    <w:rsid w:val="26E19A65"/>
    <w:rsid w:val="2711DBA2"/>
    <w:rsid w:val="27D2ADD1"/>
    <w:rsid w:val="2879F21A"/>
    <w:rsid w:val="289A05BE"/>
    <w:rsid w:val="28F7CB47"/>
    <w:rsid w:val="29077952"/>
    <w:rsid w:val="292EB051"/>
    <w:rsid w:val="2930D4C5"/>
    <w:rsid w:val="295B1899"/>
    <w:rsid w:val="298BE7E4"/>
    <w:rsid w:val="29C761A5"/>
    <w:rsid w:val="2A015B13"/>
    <w:rsid w:val="2A4100EA"/>
    <w:rsid w:val="2A4AB6BF"/>
    <w:rsid w:val="2ADE9B0A"/>
    <w:rsid w:val="2AE1C9CF"/>
    <w:rsid w:val="2BE7DB63"/>
    <w:rsid w:val="2C1640BD"/>
    <w:rsid w:val="2C930305"/>
    <w:rsid w:val="2D30C112"/>
    <w:rsid w:val="2D674B1A"/>
    <w:rsid w:val="2E10544F"/>
    <w:rsid w:val="2EEF9F52"/>
    <w:rsid w:val="2F2AD96E"/>
    <w:rsid w:val="2F40BD42"/>
    <w:rsid w:val="30BFA446"/>
    <w:rsid w:val="30DC85AC"/>
    <w:rsid w:val="31143FE3"/>
    <w:rsid w:val="314498D6"/>
    <w:rsid w:val="318CDF08"/>
    <w:rsid w:val="3196353A"/>
    <w:rsid w:val="31AB8879"/>
    <w:rsid w:val="32A46637"/>
    <w:rsid w:val="32B7A980"/>
    <w:rsid w:val="32C8B391"/>
    <w:rsid w:val="331B5DCC"/>
    <w:rsid w:val="338B5AAB"/>
    <w:rsid w:val="33E1052E"/>
    <w:rsid w:val="345CC56C"/>
    <w:rsid w:val="34E16709"/>
    <w:rsid w:val="36C81131"/>
    <w:rsid w:val="37879F84"/>
    <w:rsid w:val="380D47CA"/>
    <w:rsid w:val="38A6922C"/>
    <w:rsid w:val="392DE674"/>
    <w:rsid w:val="39817F9E"/>
    <w:rsid w:val="39A60E85"/>
    <w:rsid w:val="39AE12AC"/>
    <w:rsid w:val="3A530A16"/>
    <w:rsid w:val="3A811A54"/>
    <w:rsid w:val="3B4BA39A"/>
    <w:rsid w:val="3B8D1312"/>
    <w:rsid w:val="3BA3D0E8"/>
    <w:rsid w:val="3C263CD3"/>
    <w:rsid w:val="3C69B44D"/>
    <w:rsid w:val="3C7B06B3"/>
    <w:rsid w:val="3CAECF79"/>
    <w:rsid w:val="3E28C4A1"/>
    <w:rsid w:val="3EB1CAAE"/>
    <w:rsid w:val="3EF29B09"/>
    <w:rsid w:val="4081924D"/>
    <w:rsid w:val="40E8D59A"/>
    <w:rsid w:val="4118A479"/>
    <w:rsid w:val="413F022B"/>
    <w:rsid w:val="414CD862"/>
    <w:rsid w:val="41D6F099"/>
    <w:rsid w:val="41E8CDA4"/>
    <w:rsid w:val="42B1B501"/>
    <w:rsid w:val="43119BA3"/>
    <w:rsid w:val="435F0669"/>
    <w:rsid w:val="43F42A3B"/>
    <w:rsid w:val="449C0D3C"/>
    <w:rsid w:val="44AF9970"/>
    <w:rsid w:val="44BC08D6"/>
    <w:rsid w:val="44F6BC46"/>
    <w:rsid w:val="4541D2DE"/>
    <w:rsid w:val="457E90E0"/>
    <w:rsid w:val="466885BF"/>
    <w:rsid w:val="469FA8BE"/>
    <w:rsid w:val="46F1F5F1"/>
    <w:rsid w:val="4719DCFF"/>
    <w:rsid w:val="47FC0A2A"/>
    <w:rsid w:val="49C83BD1"/>
    <w:rsid w:val="4A774ABD"/>
    <w:rsid w:val="4B06F31E"/>
    <w:rsid w:val="4B45213A"/>
    <w:rsid w:val="4BA323A0"/>
    <w:rsid w:val="4BDD50A4"/>
    <w:rsid w:val="4C0FBB89"/>
    <w:rsid w:val="4C5C7A95"/>
    <w:rsid w:val="4CA38C13"/>
    <w:rsid w:val="4CB3E3B9"/>
    <w:rsid w:val="4D1113DC"/>
    <w:rsid w:val="4E6D703A"/>
    <w:rsid w:val="4E750203"/>
    <w:rsid w:val="4EB61530"/>
    <w:rsid w:val="4F55D489"/>
    <w:rsid w:val="4F71DBF5"/>
    <w:rsid w:val="4FDF3566"/>
    <w:rsid w:val="50530538"/>
    <w:rsid w:val="5075215F"/>
    <w:rsid w:val="513D1FA8"/>
    <w:rsid w:val="5146AF6D"/>
    <w:rsid w:val="51628007"/>
    <w:rsid w:val="51DA186B"/>
    <w:rsid w:val="520583CD"/>
    <w:rsid w:val="5253B168"/>
    <w:rsid w:val="5326A0FC"/>
    <w:rsid w:val="53478B25"/>
    <w:rsid w:val="535F8053"/>
    <w:rsid w:val="53E8AEB1"/>
    <w:rsid w:val="54427278"/>
    <w:rsid w:val="54D71531"/>
    <w:rsid w:val="552455EF"/>
    <w:rsid w:val="558EF9F2"/>
    <w:rsid w:val="55D5E198"/>
    <w:rsid w:val="561D0987"/>
    <w:rsid w:val="56786784"/>
    <w:rsid w:val="56F1E2C5"/>
    <w:rsid w:val="57972DED"/>
    <w:rsid w:val="59C46E0B"/>
    <w:rsid w:val="5A51DDCA"/>
    <w:rsid w:val="5A861833"/>
    <w:rsid w:val="5B437248"/>
    <w:rsid w:val="5C1A1679"/>
    <w:rsid w:val="5C3ED0D1"/>
    <w:rsid w:val="5CC3CC6A"/>
    <w:rsid w:val="5CE7E776"/>
    <w:rsid w:val="5D7EC44A"/>
    <w:rsid w:val="5D8AEF49"/>
    <w:rsid w:val="5DB2BEE4"/>
    <w:rsid w:val="5DC9BD78"/>
    <w:rsid w:val="5ECE3C31"/>
    <w:rsid w:val="5EEF857E"/>
    <w:rsid w:val="5F5401A8"/>
    <w:rsid w:val="5FC3C730"/>
    <w:rsid w:val="60055E6D"/>
    <w:rsid w:val="60060FDE"/>
    <w:rsid w:val="61420FC8"/>
    <w:rsid w:val="61616456"/>
    <w:rsid w:val="61C8EC68"/>
    <w:rsid w:val="61F29689"/>
    <w:rsid w:val="62842E91"/>
    <w:rsid w:val="62E10C62"/>
    <w:rsid w:val="63278521"/>
    <w:rsid w:val="635255B2"/>
    <w:rsid w:val="63A30465"/>
    <w:rsid w:val="6441A020"/>
    <w:rsid w:val="645AADD1"/>
    <w:rsid w:val="64AE9A85"/>
    <w:rsid w:val="64BA7C0E"/>
    <w:rsid w:val="6528956D"/>
    <w:rsid w:val="652E863A"/>
    <w:rsid w:val="6594C30B"/>
    <w:rsid w:val="65DF69FE"/>
    <w:rsid w:val="665B01F6"/>
    <w:rsid w:val="66787A3B"/>
    <w:rsid w:val="66B2F873"/>
    <w:rsid w:val="66C89254"/>
    <w:rsid w:val="67897000"/>
    <w:rsid w:val="67B1228D"/>
    <w:rsid w:val="6891B4A5"/>
    <w:rsid w:val="6897D826"/>
    <w:rsid w:val="68991C07"/>
    <w:rsid w:val="68C5A9E8"/>
    <w:rsid w:val="697B2D91"/>
    <w:rsid w:val="69B92126"/>
    <w:rsid w:val="69DE605B"/>
    <w:rsid w:val="6A49913A"/>
    <w:rsid w:val="6A4BF05F"/>
    <w:rsid w:val="6A760E38"/>
    <w:rsid w:val="6A8ECED4"/>
    <w:rsid w:val="6A915C52"/>
    <w:rsid w:val="6B3FCB4E"/>
    <w:rsid w:val="6B476BA9"/>
    <w:rsid w:val="6B4C93E6"/>
    <w:rsid w:val="6BAEFAFF"/>
    <w:rsid w:val="6C1A0266"/>
    <w:rsid w:val="6C59DD06"/>
    <w:rsid w:val="6C84203E"/>
    <w:rsid w:val="6CECF9A6"/>
    <w:rsid w:val="6D1334A1"/>
    <w:rsid w:val="6D1B198C"/>
    <w:rsid w:val="6D59A06A"/>
    <w:rsid w:val="6E616116"/>
    <w:rsid w:val="6ECB1176"/>
    <w:rsid w:val="6EEB3DFC"/>
    <w:rsid w:val="6EEF8B3B"/>
    <w:rsid w:val="6F6D549D"/>
    <w:rsid w:val="6FC28875"/>
    <w:rsid w:val="6FC4EE60"/>
    <w:rsid w:val="6FE53B02"/>
    <w:rsid w:val="7007970D"/>
    <w:rsid w:val="703CC7DB"/>
    <w:rsid w:val="70AFCEF3"/>
    <w:rsid w:val="7129976E"/>
    <w:rsid w:val="716FC7B9"/>
    <w:rsid w:val="71B10253"/>
    <w:rsid w:val="71EE904E"/>
    <w:rsid w:val="72CD757B"/>
    <w:rsid w:val="72D00C33"/>
    <w:rsid w:val="72F0EA97"/>
    <w:rsid w:val="73230CFE"/>
    <w:rsid w:val="733ED0B3"/>
    <w:rsid w:val="7361B9FB"/>
    <w:rsid w:val="736CD71F"/>
    <w:rsid w:val="7399623F"/>
    <w:rsid w:val="73D4C359"/>
    <w:rsid w:val="745226BD"/>
    <w:rsid w:val="74AFBC77"/>
    <w:rsid w:val="74B7CD1C"/>
    <w:rsid w:val="75125549"/>
    <w:rsid w:val="75F8000D"/>
    <w:rsid w:val="766C1932"/>
    <w:rsid w:val="76C7B244"/>
    <w:rsid w:val="78366628"/>
    <w:rsid w:val="786C0AAD"/>
    <w:rsid w:val="78998DA1"/>
    <w:rsid w:val="78B4894E"/>
    <w:rsid w:val="78EDBAA8"/>
    <w:rsid w:val="795E8E08"/>
    <w:rsid w:val="796BBAC7"/>
    <w:rsid w:val="797F3D1A"/>
    <w:rsid w:val="799055F8"/>
    <w:rsid w:val="7999852A"/>
    <w:rsid w:val="7A24433F"/>
    <w:rsid w:val="7A2B719E"/>
    <w:rsid w:val="7A310058"/>
    <w:rsid w:val="7A311FB3"/>
    <w:rsid w:val="7A4360E3"/>
    <w:rsid w:val="7A7E536B"/>
    <w:rsid w:val="7A813661"/>
    <w:rsid w:val="7BE8A4E3"/>
    <w:rsid w:val="7C404E11"/>
    <w:rsid w:val="7C44C27E"/>
    <w:rsid w:val="7CA72162"/>
    <w:rsid w:val="7CAF6816"/>
    <w:rsid w:val="7CBD77BF"/>
    <w:rsid w:val="7D3F0739"/>
    <w:rsid w:val="7D4A04DB"/>
    <w:rsid w:val="7D910C6B"/>
    <w:rsid w:val="7E3C0DD6"/>
    <w:rsid w:val="7E74B029"/>
    <w:rsid w:val="7E85EEC6"/>
    <w:rsid w:val="7FF2D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6FA49"/>
  <w14:defaultImageDpi w14:val="32767"/>
  <w15:chartTrackingRefBased/>
  <w15:docId w15:val="{A7A68A45-21E0-4B7A-899D-678B23569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CA"/>
    <w:pPr>
      <w:spacing w:before="480" w:after="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4CA"/>
    <w:p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4CA"/>
    <w:p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4CA"/>
    <w:p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CA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54CA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B54CA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B54CA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table" w:styleId="TableGrid">
    <w:name w:val="Table Grid"/>
    <w:basedOn w:val="TableNormal"/>
    <w:uiPriority w:val="59"/>
    <w:rsid w:val="00931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4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99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99D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608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8F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25146"/>
    <w:rPr>
      <w:rFonts w:ascii="Times New Roman" w:hAnsi="Times New Roman" w:cs="Times New Roman"/>
      <w:sz w:val="24"/>
      <w:szCs w:val="24"/>
    </w:rPr>
  </w:style>
  <w:style w:type="paragraph" w:customStyle="1" w:styleId="EasyReadTitle">
    <w:name w:val="Easy Read Title"/>
    <w:basedOn w:val="Heading1"/>
    <w:qFormat/>
    <w:rsid w:val="00E02F22"/>
    <w:rPr>
      <w:color w:val="3F4A75"/>
      <w:sz w:val="72"/>
      <w:szCs w:val="72"/>
      <w:lang w:val="en-US"/>
    </w:rPr>
  </w:style>
  <w:style w:type="paragraph" w:customStyle="1" w:styleId="EasyReadContents">
    <w:name w:val="Easy Read Contents"/>
    <w:basedOn w:val="Heading1"/>
    <w:qFormat/>
    <w:rsid w:val="00E02F22"/>
    <w:rPr>
      <w:color w:val="358189"/>
      <w:sz w:val="72"/>
      <w:szCs w:val="72"/>
    </w:rPr>
  </w:style>
  <w:style w:type="paragraph" w:customStyle="1" w:styleId="EasyReadContentsItems">
    <w:name w:val="Easy Read Contents Items"/>
    <w:basedOn w:val="Normal"/>
    <w:qFormat/>
    <w:rsid w:val="00E02F22"/>
    <w:pPr>
      <w:spacing w:after="0" w:line="360" w:lineRule="auto"/>
    </w:pPr>
    <w:rPr>
      <w:color w:val="358189"/>
      <w:sz w:val="44"/>
      <w:szCs w:val="52"/>
    </w:rPr>
  </w:style>
  <w:style w:type="paragraph" w:customStyle="1" w:styleId="EasyReadPageHeader">
    <w:name w:val="Easy Read Page Header"/>
    <w:basedOn w:val="Heading2"/>
    <w:qFormat/>
    <w:rsid w:val="00462D1A"/>
    <w:pPr>
      <w:spacing w:line="360" w:lineRule="auto"/>
    </w:pPr>
    <w:rPr>
      <w:color w:val="005568"/>
      <w:sz w:val="52"/>
      <w:szCs w:val="52"/>
    </w:rPr>
  </w:style>
  <w:style w:type="paragraph" w:customStyle="1" w:styleId="EasyRead16">
    <w:name w:val="Easy Read 16"/>
    <w:basedOn w:val="Normal"/>
    <w:qFormat/>
    <w:rsid w:val="00B41A19"/>
    <w:pPr>
      <w:spacing w:after="0" w:line="360" w:lineRule="auto"/>
    </w:pPr>
    <w:rPr>
      <w:sz w:val="32"/>
      <w:szCs w:val="32"/>
    </w:rPr>
  </w:style>
  <w:style w:type="paragraph" w:customStyle="1" w:styleId="EasyRead14">
    <w:name w:val="Easy Read 14"/>
    <w:basedOn w:val="EasyRead16"/>
    <w:qFormat/>
    <w:rsid w:val="00B41A19"/>
    <w:rPr>
      <w:sz w:val="28"/>
      <w:szCs w:val="28"/>
    </w:rPr>
  </w:style>
  <w:style w:type="paragraph" w:customStyle="1" w:styleId="EasyReadSubtitle">
    <w:name w:val="Easy Read Subtitle"/>
    <w:basedOn w:val="Normal"/>
    <w:qFormat/>
    <w:rsid w:val="00E02F22"/>
    <w:rPr>
      <w:color w:val="358189"/>
      <w:sz w:val="52"/>
      <w:szCs w:val="52"/>
      <w:lang w:val="en-US"/>
    </w:rPr>
  </w:style>
  <w:style w:type="paragraph" w:styleId="Revision">
    <w:name w:val="Revision"/>
    <w:hidden/>
    <w:uiPriority w:val="99"/>
    <w:semiHidden/>
    <w:rsid w:val="00BB78B3"/>
    <w:pPr>
      <w:spacing w:after="0" w:line="240" w:lineRule="auto"/>
    </w:pPr>
    <w:rPr>
      <w:rFonts w:ascii="Arial" w:hAnsi="Arial"/>
    </w:rPr>
  </w:style>
  <w:style w:type="paragraph" w:customStyle="1" w:styleId="EasyReadHeadersize14text">
    <w:name w:val="Easy Read Header size 14 text"/>
    <w:basedOn w:val="EasyReadPageHeader"/>
    <w:qFormat/>
    <w:rsid w:val="00E02F22"/>
    <w:rPr>
      <w:color w:val="358189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92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7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79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05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7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88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4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63" Type="http://schemas.openxmlformats.org/officeDocument/2006/relationships/image" Target="media/image52.png"/><Relationship Id="rId84" Type="http://schemas.openxmlformats.org/officeDocument/2006/relationships/image" Target="media/image71.png"/><Relationship Id="rId138" Type="http://schemas.openxmlformats.org/officeDocument/2006/relationships/customXml" Target="../customXml/item7.xml"/><Relationship Id="rId16" Type="http://schemas.openxmlformats.org/officeDocument/2006/relationships/image" Target="media/image6.png"/><Relationship Id="rId107" Type="http://schemas.openxmlformats.org/officeDocument/2006/relationships/image" Target="media/image94.png"/><Relationship Id="rId11" Type="http://schemas.openxmlformats.org/officeDocument/2006/relationships/image" Target="media/image1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image" Target="media/image63.png"/><Relationship Id="rId79" Type="http://schemas.openxmlformats.org/officeDocument/2006/relationships/image" Target="media/image68.png"/><Relationship Id="rId102" Type="http://schemas.openxmlformats.org/officeDocument/2006/relationships/image" Target="media/image89.png"/><Relationship Id="rId123" Type="http://schemas.openxmlformats.org/officeDocument/2006/relationships/image" Target="media/image110.png"/><Relationship Id="rId128" Type="http://schemas.openxmlformats.org/officeDocument/2006/relationships/header" Target="header1.xml"/><Relationship Id="rId5" Type="http://schemas.openxmlformats.org/officeDocument/2006/relationships/numbering" Target="numbering.xml"/><Relationship Id="rId90" Type="http://schemas.openxmlformats.org/officeDocument/2006/relationships/image" Target="media/image77.png"/><Relationship Id="rId95" Type="http://schemas.openxmlformats.org/officeDocument/2006/relationships/image" Target="media/image82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113" Type="http://schemas.openxmlformats.org/officeDocument/2006/relationships/image" Target="media/image100.jpeg"/><Relationship Id="rId118" Type="http://schemas.openxmlformats.org/officeDocument/2006/relationships/image" Target="media/image105.png"/><Relationship Id="rId134" Type="http://schemas.openxmlformats.org/officeDocument/2006/relationships/fontTable" Target="fontTable.xml"/><Relationship Id="rId80" Type="http://schemas.openxmlformats.org/officeDocument/2006/relationships/image" Target="media/image69.png"/><Relationship Id="rId85" Type="http://schemas.openxmlformats.org/officeDocument/2006/relationships/image" Target="media/image72.png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33" Type="http://schemas.openxmlformats.org/officeDocument/2006/relationships/image" Target="media/image22.png"/><Relationship Id="rId38" Type="http://schemas.openxmlformats.org/officeDocument/2006/relationships/image" Target="media/image27.jpeg"/><Relationship Id="rId59" Type="http://schemas.openxmlformats.org/officeDocument/2006/relationships/image" Target="media/image48.png"/><Relationship Id="rId103" Type="http://schemas.openxmlformats.org/officeDocument/2006/relationships/image" Target="media/image90.png"/><Relationship Id="rId108" Type="http://schemas.openxmlformats.org/officeDocument/2006/relationships/image" Target="media/image95.png"/><Relationship Id="rId124" Type="http://schemas.openxmlformats.org/officeDocument/2006/relationships/hyperlink" Target="mailto:disability@humanrights.gov.au" TargetMode="External"/><Relationship Id="rId129" Type="http://schemas.openxmlformats.org/officeDocument/2006/relationships/header" Target="header2.xml"/><Relationship Id="rId54" Type="http://schemas.openxmlformats.org/officeDocument/2006/relationships/image" Target="media/image43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91" Type="http://schemas.openxmlformats.org/officeDocument/2006/relationships/image" Target="media/image78.png"/><Relationship Id="rId96" Type="http://schemas.openxmlformats.org/officeDocument/2006/relationships/image" Target="media/image8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49" Type="http://schemas.openxmlformats.org/officeDocument/2006/relationships/image" Target="media/image38.png"/><Relationship Id="rId114" Type="http://schemas.openxmlformats.org/officeDocument/2006/relationships/image" Target="media/image101.png"/><Relationship Id="rId119" Type="http://schemas.openxmlformats.org/officeDocument/2006/relationships/image" Target="media/image106.png"/><Relationship Id="rId44" Type="http://schemas.openxmlformats.org/officeDocument/2006/relationships/image" Target="media/image33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81" Type="http://schemas.openxmlformats.org/officeDocument/2006/relationships/image" Target="media/image70.png"/><Relationship Id="rId86" Type="http://schemas.openxmlformats.org/officeDocument/2006/relationships/image" Target="media/image73.png"/><Relationship Id="rId130" Type="http://schemas.openxmlformats.org/officeDocument/2006/relationships/footer" Target="footer1.xml"/><Relationship Id="rId135" Type="http://schemas.openxmlformats.org/officeDocument/2006/relationships/theme" Target="theme/theme1.xml"/><Relationship Id="rId13" Type="http://schemas.openxmlformats.org/officeDocument/2006/relationships/image" Target="media/image3.png"/><Relationship Id="rId18" Type="http://schemas.openxmlformats.org/officeDocument/2006/relationships/hyperlink" Target="mailto:disability@humanrights.gov.au" TargetMode="External"/><Relationship Id="rId39" Type="http://schemas.openxmlformats.org/officeDocument/2006/relationships/image" Target="media/image28.png"/><Relationship Id="rId109" Type="http://schemas.openxmlformats.org/officeDocument/2006/relationships/image" Target="media/image96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5.png"/><Relationship Id="rId97" Type="http://schemas.openxmlformats.org/officeDocument/2006/relationships/image" Target="media/image84.png"/><Relationship Id="rId104" Type="http://schemas.openxmlformats.org/officeDocument/2006/relationships/image" Target="media/image91.png"/><Relationship Id="rId120" Type="http://schemas.openxmlformats.org/officeDocument/2006/relationships/image" Target="media/image107.png"/><Relationship Id="rId125" Type="http://schemas.openxmlformats.org/officeDocument/2006/relationships/hyperlink" Target="mailto:" TargetMode="External"/><Relationship Id="rId7" Type="http://schemas.openxmlformats.org/officeDocument/2006/relationships/settings" Target="settings.xml"/><Relationship Id="rId71" Type="http://schemas.openxmlformats.org/officeDocument/2006/relationships/image" Target="media/image60.png"/><Relationship Id="rId92" Type="http://schemas.openxmlformats.org/officeDocument/2006/relationships/image" Target="media/image79.png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5.png"/><Relationship Id="rId87" Type="http://schemas.openxmlformats.org/officeDocument/2006/relationships/image" Target="media/image74.png"/><Relationship Id="rId110" Type="http://schemas.openxmlformats.org/officeDocument/2006/relationships/image" Target="media/image97.png"/><Relationship Id="rId115" Type="http://schemas.openxmlformats.org/officeDocument/2006/relationships/image" Target="media/image102.png"/><Relationship Id="rId131" Type="http://schemas.openxmlformats.org/officeDocument/2006/relationships/footer" Target="footer2.xml"/><Relationship Id="rId136" Type="http://schemas.openxmlformats.org/officeDocument/2006/relationships/customXml" Target="../customXml/item5.xml"/><Relationship Id="rId61" Type="http://schemas.openxmlformats.org/officeDocument/2006/relationships/image" Target="media/image50.png"/><Relationship Id="rId82" Type="http://schemas.openxmlformats.org/officeDocument/2006/relationships/hyperlink" Target="https://www.grants.gov.au/" TargetMode="External"/><Relationship Id="rId19" Type="http://schemas.openxmlformats.org/officeDocument/2006/relationships/image" Target="media/image8.png"/><Relationship Id="rId14" Type="http://schemas.openxmlformats.org/officeDocument/2006/relationships/image" Target="media/image4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56" Type="http://schemas.openxmlformats.org/officeDocument/2006/relationships/image" Target="media/image45.png"/><Relationship Id="rId77" Type="http://schemas.openxmlformats.org/officeDocument/2006/relationships/image" Target="media/image66.png"/><Relationship Id="rId100" Type="http://schemas.openxmlformats.org/officeDocument/2006/relationships/image" Target="media/image87.png"/><Relationship Id="rId105" Type="http://schemas.openxmlformats.org/officeDocument/2006/relationships/image" Target="media/image92.png"/><Relationship Id="rId126" Type="http://schemas.openxmlformats.org/officeDocument/2006/relationships/image" Target="media/image111.png"/><Relationship Id="rId8" Type="http://schemas.openxmlformats.org/officeDocument/2006/relationships/webSettings" Target="webSettings.xm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93" Type="http://schemas.openxmlformats.org/officeDocument/2006/relationships/image" Target="media/image80.png"/><Relationship Id="rId98" Type="http://schemas.openxmlformats.org/officeDocument/2006/relationships/image" Target="media/image85.png"/><Relationship Id="rId121" Type="http://schemas.openxmlformats.org/officeDocument/2006/relationships/image" Target="media/image108.png"/><Relationship Id="rId3" Type="http://schemas.openxmlformats.org/officeDocument/2006/relationships/customXml" Target="../customXml/item3.xml"/><Relationship Id="rId25" Type="http://schemas.openxmlformats.org/officeDocument/2006/relationships/image" Target="media/image14.png"/><Relationship Id="rId46" Type="http://schemas.openxmlformats.org/officeDocument/2006/relationships/image" Target="media/image35.png"/><Relationship Id="rId67" Type="http://schemas.openxmlformats.org/officeDocument/2006/relationships/image" Target="media/image56.png"/><Relationship Id="rId116" Type="http://schemas.openxmlformats.org/officeDocument/2006/relationships/image" Target="media/image103.png"/><Relationship Id="rId137" Type="http://schemas.openxmlformats.org/officeDocument/2006/relationships/customXml" Target="../customXml/item6.xml"/><Relationship Id="rId20" Type="http://schemas.openxmlformats.org/officeDocument/2006/relationships/image" Target="media/image9.jpeg"/><Relationship Id="rId41" Type="http://schemas.openxmlformats.org/officeDocument/2006/relationships/image" Target="media/image30.png"/><Relationship Id="rId62" Type="http://schemas.openxmlformats.org/officeDocument/2006/relationships/image" Target="media/image51.png"/><Relationship Id="rId83" Type="http://schemas.openxmlformats.org/officeDocument/2006/relationships/hyperlink" Target="https://humanrights.gov.au/our-work/topics/disability-rights-what-were-doing/supporting-participation-program" TargetMode="External"/><Relationship Id="rId88" Type="http://schemas.openxmlformats.org/officeDocument/2006/relationships/image" Target="media/image75.png"/><Relationship Id="rId111" Type="http://schemas.openxmlformats.org/officeDocument/2006/relationships/image" Target="media/image98.png"/><Relationship Id="rId132" Type="http://schemas.openxmlformats.org/officeDocument/2006/relationships/header" Target="header3.xml"/><Relationship Id="rId15" Type="http://schemas.openxmlformats.org/officeDocument/2006/relationships/image" Target="media/image5.png"/><Relationship Id="rId36" Type="http://schemas.openxmlformats.org/officeDocument/2006/relationships/image" Target="media/image25.png"/><Relationship Id="rId57" Type="http://schemas.openxmlformats.org/officeDocument/2006/relationships/image" Target="media/image46.jpeg"/><Relationship Id="rId106" Type="http://schemas.openxmlformats.org/officeDocument/2006/relationships/image" Target="media/image93.png"/><Relationship Id="rId127" Type="http://schemas.openxmlformats.org/officeDocument/2006/relationships/hyperlink" Target="mailto:disability@humanrights.gov.au" TargetMode="External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52" Type="http://schemas.openxmlformats.org/officeDocument/2006/relationships/image" Target="media/image41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94" Type="http://schemas.openxmlformats.org/officeDocument/2006/relationships/image" Target="media/image81.png"/><Relationship Id="rId99" Type="http://schemas.openxmlformats.org/officeDocument/2006/relationships/image" Target="media/image86.png"/><Relationship Id="rId101" Type="http://schemas.openxmlformats.org/officeDocument/2006/relationships/image" Target="media/image88.png"/><Relationship Id="rId122" Type="http://schemas.openxmlformats.org/officeDocument/2006/relationships/image" Target="media/image10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image" Target="media/image15.png"/><Relationship Id="rId47" Type="http://schemas.openxmlformats.org/officeDocument/2006/relationships/image" Target="media/image36.png"/><Relationship Id="rId68" Type="http://schemas.openxmlformats.org/officeDocument/2006/relationships/image" Target="media/image57.png"/><Relationship Id="rId89" Type="http://schemas.openxmlformats.org/officeDocument/2006/relationships/image" Target="media/image76.png"/><Relationship Id="rId112" Type="http://schemas.openxmlformats.org/officeDocument/2006/relationships/image" Target="media/image99.png"/><Relationship Id="rId133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13.png"/><Relationship Id="rId1" Type="http://schemas.openxmlformats.org/officeDocument/2006/relationships/image" Target="media/image1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940E70C94354F8F8561BF2727C984" ma:contentTypeVersion="21" ma:contentTypeDescription="Create a new document." ma:contentTypeScope="" ma:versionID="a7d45e2877701f6be8ed5ac1e7063508">
  <xsd:schema xmlns:xsd="http://www.w3.org/2001/XMLSchema" xmlns:xs="http://www.w3.org/2001/XMLSchema" xmlns:p="http://schemas.microsoft.com/office/2006/metadata/properties" xmlns:ns2="6500fe01-343b-4fb9-a1b0-68ac19d62e01" xmlns:ns3="d305f544-be6d-4a06-9182-35e488c047b9" xmlns:ns4="39d46e2e-af2c-4283-b2c0-dbe09d693c60" targetNamespace="http://schemas.microsoft.com/office/2006/metadata/properties" ma:root="true" ma:fieldsID="2308fdaba4ba0bf72c4f977063fd8643" ns2:_="" ns3:_="" ns4:_="">
    <xsd:import namespace="6500fe01-343b-4fb9-a1b0-68ac19d62e01"/>
    <xsd:import namespace="d305f544-be6d-4a06-9182-35e488c047b9"/>
    <xsd:import namespace="39d46e2e-af2c-4283-b2c0-dbe09d693c60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Notes" minOccurs="0"/>
                <xsd:element ref="ns3:Notes0" minOccurs="0"/>
                <xsd:element ref="ns3:MediaLengthInSecond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0fe01-343b-4fb9-a1b0-68ac19d62e01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975c5ac6-a0cc-43ed-b850-4a2ae5923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aba89f1-9dd8-48a5-8350-dbcd55a0ef57}" ma:internalName="TaxCatchAll" ma:showField="CatchAllData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aba89f1-9dd8-48a5-8350-dbcd55a0ef57}" ma:internalName="TaxCatchAllLabel" ma:readOnly="true" ma:showField="CatchAllDataLabel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f544-be6d-4a06-9182-35e488c04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9" nillable="true" ma:displayName="Reference" ma:format="Dropdown" ma:internalName="Notes">
      <xsd:simpleType>
        <xsd:restriction base="dms:Note"/>
      </xsd:simpleType>
    </xsd:element>
    <xsd:element name="Notes0" ma:index="20" nillable="true" ma:displayName="Notes" ma:format="Dropdown" ma:internalName="Notes0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75c5ac6-a0cc-43ed-b850-4a2ae5923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46e2e-af2c-4283-b2c0-dbe09d693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f544-be6d-4a06-9182-35e488c047b9">
      <Terms xmlns="http://schemas.microsoft.com/office/infopath/2007/PartnerControls"/>
    </lcf76f155ced4ddcb4097134ff3c332f>
    <TaxCatchAll xmlns="6500fe01-343b-4fb9-a1b0-68ac19d62e01">
      <Value>706</Value>
    </TaxCatchAll>
    <Notes xmlns="d305f544-be6d-4a06-9182-35e488c047b9" xsi:nil="true"/>
    <TaxKeywordTaxHTField xmlns="6500fe01-343b-4fb9-a1b0-68ac19d62e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[SEC=OFFICIAL]</TermName>
          <TermId xmlns="http://schemas.microsoft.com/office/infopath/2007/PartnerControls">c420c22a-b380-4863-bc2d-61f9d492fe1d</TermId>
        </TermInfo>
      </Terms>
    </TaxKeywordTaxHTField>
    <Notes0 xmlns="d305f544-be6d-4a06-9182-35e488c047b9" xsi:nil="true"/>
    <_dlc_DocId xmlns="6500fe01-343b-4fb9-a1b0-68ac19d62e01">WEV44C3EEZP4-1056255319-14049</_dlc_DocId>
    <_dlc_DocIdUrl xmlns="6500fe01-343b-4fb9-a1b0-68ac19d62e01">
      <Url>https://australianhrc.sharepoint.com/sites/DisabilityRights/_layouts/15/DocIdRedir.aspx?ID=WEV44C3EEZP4-1056255319-14049</Url>
      <Description>WEV44C3EEZP4-1056255319-14049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SharedContentType xmlns="Microsoft.SharePoint.Taxonomy.ContentTypeSync" SourceId="975c5ac6-a0cc-43ed-b850-4a2ae59237b6" ContentTypeId="0x0101" PreviousValue="false" LastSyncTimeStamp="2019-01-22T02:06:15.047Z"/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1D812B-D1ED-4975-8F06-911BA908B21C}"/>
</file>

<file path=customXml/itemProps2.xml><?xml version="1.0" encoding="utf-8"?>
<ds:datastoreItem xmlns:ds="http://schemas.openxmlformats.org/officeDocument/2006/customXml" ds:itemID="{85965E97-CBA1-4BD9-9566-621ABDD3F321}"/>
</file>

<file path=customXml/itemProps3.xml><?xml version="1.0" encoding="utf-8"?>
<ds:datastoreItem xmlns:ds="http://schemas.openxmlformats.org/officeDocument/2006/customXml" ds:itemID="{44191C6E-DFFF-46C2-92DB-86FFA5A98E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54B34B-7F31-4FC8-BE0D-C454C4914A45}">
  <ds:schemaRefs>
    <ds:schemaRef ds:uri="http://schemas.microsoft.com/office/2006/metadata/properties"/>
    <ds:schemaRef ds:uri="http://schemas.microsoft.com/office/infopath/2007/PartnerControls"/>
    <ds:schemaRef ds:uri="d8f90cba-1067-418d-a3cc-325e78bcd784"/>
    <ds:schemaRef ds:uri="6eab6898-663c-4498-b919-970da0b75333"/>
  </ds:schemaRefs>
</ds:datastoreItem>
</file>

<file path=customXml/itemProps5.xml><?xml version="1.0" encoding="utf-8"?>
<ds:datastoreItem xmlns:ds="http://schemas.openxmlformats.org/officeDocument/2006/customXml" ds:itemID="{C31CF41F-333E-4B7A-95A0-90B34B00E982}"/>
</file>

<file path=customXml/itemProps6.xml><?xml version="1.0" encoding="utf-8"?>
<ds:datastoreItem xmlns:ds="http://schemas.openxmlformats.org/officeDocument/2006/customXml" ds:itemID="{D062B8DB-A2B3-40F9-8025-4D2A9B9E2A10}"/>
</file>

<file path=customXml/itemProps7.xml><?xml version="1.0" encoding="utf-8"?>
<ds:datastoreItem xmlns:ds="http://schemas.openxmlformats.org/officeDocument/2006/customXml" ds:itemID="{D7D19043-F2AD-42E0-8691-F965A864B7F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39</Pages>
  <Words>1694</Words>
  <Characters>9659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Social Services</Company>
  <LinksUpToDate>false</LinksUpToDate>
  <CharactersWithSpaces>11331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SPP EOI application part 2</dc:title>
  <dc:subject/>
  <dc:creator>SARTORI, Nicole</dc:creator>
  <cp:keywords>[SEC=OFFICIAL]</cp:keywords>
  <dc:description/>
  <cp:lastModifiedBy>FILMER, Krista</cp:lastModifiedBy>
  <cp:revision>3</cp:revision>
  <cp:lastPrinted>2026-09-15T01:26:00Z</cp:lastPrinted>
  <dcterms:created xsi:type="dcterms:W3CDTF">2026-09-21T04:44:00Z</dcterms:created>
  <dcterms:modified xsi:type="dcterms:W3CDTF">2026-09-21T06:47:00Z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MSIP_Label_eb34d90b-fc41-464d-af60-f74d721d0790_Name">
    <vt:lpwstr>OFFICIAL</vt:lpwstr>
  </property>
  <property fmtid="{D5CDD505-2E9C-101B-9397-08002B2CF9AE}" pid="7" name="PMHMAC">
    <vt:lpwstr>v=2022.1;a=SHA256;h=B83F9B4ECE5A78DEB493E3712025AAC19CB38F14C2A4E23739DB29E72C6A4FD2</vt:lpwstr>
  </property>
  <property fmtid="{D5CDD505-2E9C-101B-9397-08002B2CF9AE}" pid="8" name="PM_Qualifier">
    <vt:lpwstr/>
  </property>
  <property fmtid="{D5CDD505-2E9C-101B-9397-08002B2CF9AE}" pid="9" name="PM_SecurityClassification">
    <vt:lpwstr>OFFICIAL</vt:lpwstr>
  </property>
  <property fmtid="{D5CDD505-2E9C-101B-9397-08002B2CF9AE}" pid="10" name="PM_ProtectiveMarkingValue_Header">
    <vt:lpwstr>OFFICIAL</vt:lpwstr>
  </property>
  <property fmtid="{D5CDD505-2E9C-101B-9397-08002B2CF9AE}" pid="11" name="PM_OriginationTimeStamp">
    <vt:lpwstr>2024-10-02T23:55:56Z</vt:lpwstr>
  </property>
  <property fmtid="{D5CDD505-2E9C-101B-9397-08002B2CF9AE}" pid="12" name="PM_Markers">
    <vt:lpwstr/>
  </property>
  <property fmtid="{D5CDD505-2E9C-101B-9397-08002B2CF9AE}" pid="13" name="MSIP_Label_eb34d90b-fc41-464d-af60-f74d721d0790_SiteId">
    <vt:lpwstr>61e36dd1-ca6e-4d61-aa0a-2b4eb88317a3</vt:lpwstr>
  </property>
  <property fmtid="{D5CDD505-2E9C-101B-9397-08002B2CF9AE}" pid="14" name="MSIP_Label_eb34d90b-fc41-464d-af60-f74d721d0790_ContentBits">
    <vt:lpwstr>0</vt:lpwstr>
  </property>
  <property fmtid="{D5CDD505-2E9C-101B-9397-08002B2CF9AE}" pid="15" name="MSIP_Label_eb34d90b-fc41-464d-af60-f74d721d0790_Enabled">
    <vt:lpwstr>true</vt:lpwstr>
  </property>
  <property fmtid="{D5CDD505-2E9C-101B-9397-08002B2CF9AE}" pid="16" name="PM_ProtectiveMarkingImage_Footer">
    <vt:lpwstr>C:\Program Files (x86)\Common Files\janusNET Shared\janusSEAL\Images\DocumentSlashBlue.png</vt:lpwstr>
  </property>
  <property fmtid="{D5CDD505-2E9C-101B-9397-08002B2CF9AE}" pid="17" name="MSIP_Label_eb34d90b-fc41-464d-af60-f74d721d0790_SetDate">
    <vt:lpwstr>2024-10-02T23:55:56Z</vt:lpwstr>
  </property>
  <property fmtid="{D5CDD505-2E9C-101B-9397-08002B2CF9AE}" pid="18" name="MSIP_Label_eb34d90b-fc41-464d-af60-f74d721d0790_Method">
    <vt:lpwstr>Privileged</vt:lpwstr>
  </property>
  <property fmtid="{D5CDD505-2E9C-101B-9397-08002B2CF9AE}" pid="19" name="MSIP_Label_eb34d90b-fc41-464d-af60-f74d721d0790_ActionId">
    <vt:lpwstr>ea712e4ecc694d05a43adde5271c428b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68F1ED17B1949275F2C3C2BA563D5DFD573C35EE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21A819A7B4EB4446B12AA4675FCD3A07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 (x86)\Common Files\janusNET Shared\janusSEAL\Images\DocumentSlashBlue.png</vt:lpwstr>
  </property>
  <property fmtid="{D5CDD505-2E9C-101B-9397-08002B2CF9AE}" pid="26" name="PM_Display">
    <vt:lpwstr>OFFICIAL</vt:lpwstr>
  </property>
  <property fmtid="{D5CDD505-2E9C-101B-9397-08002B2CF9AE}" pid="27" name="PM_OriginatorUserAccountName_SHA256">
    <vt:lpwstr>76791C371C415401FD085A0282426E9F1A81891D0B93EE117495588A17E44FB7</vt:lpwstr>
  </property>
  <property fmtid="{D5CDD505-2E9C-101B-9397-08002B2CF9AE}" pid="28" name="PM_OriginatorDomainName_SHA256">
    <vt:lpwstr>E83A2A66C4061446A7E3732E8D44762184B6B377D962B96C83DC624302585857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43FD4014E0AB9A493258C8593008A710</vt:lpwstr>
  </property>
  <property fmtid="{D5CDD505-2E9C-101B-9397-08002B2CF9AE}" pid="32" name="PM_Hash_Salt">
    <vt:lpwstr>2C0A6DCE958A007339D17790CAFC58D3</vt:lpwstr>
  </property>
  <property fmtid="{D5CDD505-2E9C-101B-9397-08002B2CF9AE}" pid="33" name="PM_Hash_SHA1">
    <vt:lpwstr>53CF3E4B0DFADEBD0AA5B332FC28D728740DB715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0x010100967940E70C94354F8F8561BF2727C984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_ExtendedDescription">
    <vt:lpwstr/>
  </property>
  <property fmtid="{D5CDD505-2E9C-101B-9397-08002B2CF9AE}" pid="41" name="ClassificationContentMarkingHeaderShapeIds">
    <vt:lpwstr>4823fba7,382fa931,314ae598</vt:lpwstr>
  </property>
  <property fmtid="{D5CDD505-2E9C-101B-9397-08002B2CF9AE}" pid="42" name="ClassificationContentMarkingHeaderFontProps">
    <vt:lpwstr>#ff0000,12,Calibri</vt:lpwstr>
  </property>
  <property fmtid="{D5CDD505-2E9C-101B-9397-08002B2CF9AE}" pid="43" name="ClassificationContentMarkingHeaderText">
    <vt:lpwstr>OFFICIAL</vt:lpwstr>
  </property>
  <property fmtid="{D5CDD505-2E9C-101B-9397-08002B2CF9AE}" pid="44" name="ClassificationContentMarkingFooterShapeIds">
    <vt:lpwstr>5150089b,7f50c6b1,1a4a1aa4</vt:lpwstr>
  </property>
  <property fmtid="{D5CDD505-2E9C-101B-9397-08002B2CF9AE}" pid="45" name="ClassificationContentMarkingFooterFontProps">
    <vt:lpwstr>#ff0000,12,Calibri</vt:lpwstr>
  </property>
  <property fmtid="{D5CDD505-2E9C-101B-9397-08002B2CF9AE}" pid="46" name="ClassificationContentMarkingFooterText">
    <vt:lpwstr>OFFICIAL</vt:lpwstr>
  </property>
  <property fmtid="{D5CDD505-2E9C-101B-9397-08002B2CF9AE}" pid="47" name="MSIP_Label_7cd3e8b9-ffed-43a8-b7f4-cc2fa0382d36_Enabled">
    <vt:lpwstr>true</vt:lpwstr>
  </property>
  <property fmtid="{D5CDD505-2E9C-101B-9397-08002B2CF9AE}" pid="48" name="MSIP_Label_7cd3e8b9-ffed-43a8-b7f4-cc2fa0382d36_SetDate">
    <vt:lpwstr>2025-08-06T05:16:29Z</vt:lpwstr>
  </property>
  <property fmtid="{D5CDD505-2E9C-101B-9397-08002B2CF9AE}" pid="49" name="MSIP_Label_7cd3e8b9-ffed-43a8-b7f4-cc2fa0382d36_Method">
    <vt:lpwstr>Privileged</vt:lpwstr>
  </property>
  <property fmtid="{D5CDD505-2E9C-101B-9397-08002B2CF9AE}" pid="50" name="MSIP_Label_7cd3e8b9-ffed-43a8-b7f4-cc2fa0382d36_Name">
    <vt:lpwstr>O</vt:lpwstr>
  </property>
  <property fmtid="{D5CDD505-2E9C-101B-9397-08002B2CF9AE}" pid="51" name="MSIP_Label_7cd3e8b9-ffed-43a8-b7f4-cc2fa0382d36_SiteId">
    <vt:lpwstr>34a3929c-73cf-4954-abfe-147dc3517892</vt:lpwstr>
  </property>
  <property fmtid="{D5CDD505-2E9C-101B-9397-08002B2CF9AE}" pid="52" name="MSIP_Label_7cd3e8b9-ffed-43a8-b7f4-cc2fa0382d36_ActionId">
    <vt:lpwstr>d653df3d-ca85-4b2b-85dd-7309cf3210f2</vt:lpwstr>
  </property>
  <property fmtid="{D5CDD505-2E9C-101B-9397-08002B2CF9AE}" pid="53" name="MSIP_Label_7cd3e8b9-ffed-43a8-b7f4-cc2fa0382d36_ContentBits">
    <vt:lpwstr>3</vt:lpwstr>
  </property>
  <property fmtid="{D5CDD505-2E9C-101B-9397-08002B2CF9AE}" pid="54" name="MSIP_Label_7cd3e8b9-ffed-43a8-b7f4-cc2fa0382d36_Tag">
    <vt:lpwstr>10, 0, 1, 1</vt:lpwstr>
  </property>
  <property fmtid="{D5CDD505-2E9C-101B-9397-08002B2CF9AE}" pid="55" name="docLang">
    <vt:lpwstr>en</vt:lpwstr>
  </property>
  <property fmtid="{D5CDD505-2E9C-101B-9397-08002B2CF9AE}" pid="56" name="TaxKeyword">
    <vt:lpwstr>706;#[SEC=OFFICIAL]|c420c22a-b380-4863-bc2d-61f9d492fe1d</vt:lpwstr>
  </property>
  <property fmtid="{D5CDD505-2E9C-101B-9397-08002B2CF9AE}" pid="57" name="_dlc_DocIdItemGuid">
    <vt:lpwstr>2a29f163-72d1-4227-8437-46009dd7e345</vt:lpwstr>
  </property>
</Properties>
</file>