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7DFDA332" w:rsidR="00750C6F" w:rsidRPr="00A67A0B" w:rsidRDefault="00265586" w:rsidP="6F6D549D">
      <w:pPr>
        <w:pStyle w:val="EasyReadTitle"/>
        <w:spacing w:line="360" w:lineRule="auto"/>
      </w:pPr>
      <w:r>
        <w:t>Supporting participation program</w:t>
      </w:r>
    </w:p>
    <w:p w14:paraId="3588BA8D" w14:textId="71589C69" w:rsidR="7A310058" w:rsidRDefault="00265586" w:rsidP="00F83A88">
      <w:pPr>
        <w:pStyle w:val="EasyReadSubtitle"/>
      </w:pPr>
      <w:r w:rsidRPr="703F70D7">
        <w:t>Common questions</w:t>
      </w:r>
    </w:p>
    <w:p w14:paraId="0C0D3225" w14:textId="3A2022F1" w:rsidR="6518A66F" w:rsidRDefault="6518A66F" w:rsidP="00F83A88">
      <w:pPr>
        <w:pStyle w:val="EasyReadSubtitle"/>
      </w:pPr>
      <w:r>
        <w:t>Part 3</w:t>
      </w:r>
    </w:p>
    <w:p w14:paraId="45FC26E0" w14:textId="635C5AC7" w:rsidR="63594167" w:rsidRDefault="63594167" w:rsidP="0028454F">
      <w:pPr>
        <w:pStyle w:val="EasyReadSubtitle"/>
      </w:pPr>
      <w:r>
        <w:t>Where to find</w:t>
      </w:r>
      <w:r w:rsidR="5959E147">
        <w:t xml:space="preserve"> information</w:t>
      </w:r>
    </w:p>
    <w:p w14:paraId="1D4FA4D9" w14:textId="2EE7A490" w:rsidR="00DC7F8C" w:rsidRDefault="00F83A88" w:rsidP="00DC7F8C">
      <w:r w:rsidRPr="00F83A88">
        <w:rPr>
          <w:noProof/>
        </w:rPr>
        <w:drawing>
          <wp:inline distT="0" distB="0" distL="0" distR="0" wp14:anchorId="124913C1" wp14:editId="2C3BA661">
            <wp:extent cx="4146698" cy="4146698"/>
            <wp:effectExtent l="0" t="0" r="0" b="0"/>
            <wp:docPr id="1303931371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931371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121" cy="4152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BE0F62" w:rsidRPr="003B5073" w14:paraId="7D66F6ED" w14:textId="77777777" w:rsidTr="1A9B867A">
        <w:trPr>
          <w:cantSplit/>
          <w:trHeight w:val="2835"/>
        </w:trPr>
        <w:tc>
          <w:tcPr>
            <w:tcW w:w="3159" w:type="dxa"/>
            <w:hideMark/>
          </w:tcPr>
          <w:p w14:paraId="4E65B24D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21BEC652" wp14:editId="473939A2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E760A37" w14:textId="77777777" w:rsidR="00BE0F62" w:rsidRPr="003B5073" w:rsidRDefault="00BE0F62" w:rsidP="006A0F05">
            <w:pPr>
              <w:pStyle w:val="EasyRead14"/>
              <w:numPr>
                <w:ilvl w:val="0"/>
                <w:numId w:val="40"/>
              </w:numPr>
            </w:pPr>
            <w:r w:rsidRPr="003B5073">
              <w:t xml:space="preserve">The Australian Government Department of Health Disability and Ageing </w:t>
            </w:r>
          </w:p>
          <w:p w14:paraId="0172BC72" w14:textId="77777777" w:rsidR="00BE0F62" w:rsidRPr="003B5073" w:rsidRDefault="00BE0F62" w:rsidP="006A0F05">
            <w:pPr>
              <w:pStyle w:val="EasyRead14"/>
            </w:pPr>
          </w:p>
          <w:p w14:paraId="29B41A70" w14:textId="77777777" w:rsidR="00BE0F62" w:rsidRPr="003B5073" w:rsidRDefault="00BE0F62" w:rsidP="006A0F05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BE0F62" w:rsidRPr="003B5073" w14:paraId="7781106A" w14:textId="77777777" w:rsidTr="1A9B867A">
        <w:trPr>
          <w:cantSplit/>
          <w:trHeight w:val="3402"/>
        </w:trPr>
        <w:tc>
          <w:tcPr>
            <w:tcW w:w="3159" w:type="dxa"/>
            <w:hideMark/>
          </w:tcPr>
          <w:p w14:paraId="721BEF4C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3AFAF281" wp14:editId="00FB6408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4B82F52" w14:textId="77777777" w:rsidR="00BE0F62" w:rsidRPr="003B5073" w:rsidRDefault="00BE0F62" w:rsidP="006A0F05">
            <w:pPr>
              <w:pStyle w:val="EasyRead14"/>
              <w:numPr>
                <w:ilvl w:val="0"/>
                <w:numId w:val="40"/>
              </w:numPr>
            </w:pPr>
            <w:r w:rsidRPr="003B5073">
              <w:t>The Australian Human Rights Commission</w:t>
            </w:r>
          </w:p>
          <w:p w14:paraId="18FC283F" w14:textId="77777777" w:rsidR="00BE0F62" w:rsidRPr="003B5073" w:rsidRDefault="00BE0F62" w:rsidP="006A0F05">
            <w:pPr>
              <w:pStyle w:val="EasyRead14"/>
            </w:pPr>
          </w:p>
          <w:p w14:paraId="1CA0A8FE" w14:textId="77777777" w:rsidR="00BE0F62" w:rsidRPr="003B5073" w:rsidRDefault="00BE0F62" w:rsidP="006A0F05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5A7FE346" w14:textId="77777777" w:rsidR="00BE0F62" w:rsidRPr="003B5073" w:rsidRDefault="00BE0F62" w:rsidP="006A0F05">
            <w:pPr>
              <w:pStyle w:val="EasyRead14"/>
            </w:pPr>
          </w:p>
          <w:p w14:paraId="773EEDCF" w14:textId="77777777" w:rsidR="00BE0F62" w:rsidRPr="003B5073" w:rsidRDefault="00BE0F62" w:rsidP="006A0F05">
            <w:pPr>
              <w:pStyle w:val="EasyRead14"/>
            </w:pPr>
            <w:r w:rsidRPr="003B5073">
              <w:t xml:space="preserve">Wrote this together. </w:t>
            </w:r>
          </w:p>
          <w:p w14:paraId="4436284B" w14:textId="77777777" w:rsidR="00BE0F62" w:rsidRPr="003B5073" w:rsidRDefault="00BE0F62" w:rsidP="006A0F05">
            <w:pPr>
              <w:pStyle w:val="EasyRead14"/>
            </w:pPr>
          </w:p>
          <w:p w14:paraId="6CB49617" w14:textId="77777777" w:rsidR="00BE0F62" w:rsidRPr="003B5073" w:rsidRDefault="00BE0F62" w:rsidP="006A0F05">
            <w:pPr>
              <w:pStyle w:val="EasyRead14"/>
            </w:pPr>
            <w:r w:rsidRPr="003B5073">
              <w:t xml:space="preserve">When you see the word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66EEF02E" w14:textId="77777777" w:rsidR="00BE0F62" w:rsidRPr="003B5073" w:rsidRDefault="00BE0F62" w:rsidP="006A0F05">
            <w:pPr>
              <w:pStyle w:val="EasyRead14"/>
            </w:pPr>
            <w:r w:rsidRPr="003B5073">
              <w:t>DHDA and AHRC.</w:t>
            </w:r>
          </w:p>
        </w:tc>
      </w:tr>
      <w:tr w:rsidR="00BE0F62" w:rsidRPr="003B5073" w14:paraId="4265B883" w14:textId="77777777" w:rsidTr="1A9B867A">
        <w:trPr>
          <w:cantSplit/>
          <w:trHeight w:val="2835"/>
        </w:trPr>
        <w:tc>
          <w:tcPr>
            <w:tcW w:w="3159" w:type="dxa"/>
            <w:hideMark/>
          </w:tcPr>
          <w:p w14:paraId="2D5FAE71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C44FB3F" wp14:editId="17FDDC5C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AB3E94F" w14:textId="77777777" w:rsidR="00BE0F62" w:rsidRPr="003B5073" w:rsidRDefault="00BE0F62" w:rsidP="006A0F05">
            <w:pPr>
              <w:pStyle w:val="EasyRead14"/>
            </w:pPr>
          </w:p>
          <w:p w14:paraId="730A67BE" w14:textId="77777777" w:rsidR="00BE0F62" w:rsidRPr="003B5073" w:rsidRDefault="00BE0F62" w:rsidP="006A0F05">
            <w:pPr>
              <w:pStyle w:val="EasyRead14"/>
            </w:pPr>
            <w:r w:rsidRPr="003B5073">
              <w:t>We wrote this in an easy to read way.</w:t>
            </w:r>
          </w:p>
          <w:p w14:paraId="713AE160" w14:textId="77777777" w:rsidR="00BE0F62" w:rsidRPr="003B5073" w:rsidRDefault="00BE0F62" w:rsidP="006A0F05">
            <w:pPr>
              <w:pStyle w:val="EasyRead14"/>
            </w:pPr>
          </w:p>
          <w:p w14:paraId="7AE51BBA" w14:textId="77777777" w:rsidR="00BE0F62" w:rsidRPr="003B5073" w:rsidRDefault="00BE0F62" w:rsidP="006A0F05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BE0F62" w:rsidRPr="003B5073" w14:paraId="62B3A61A" w14:textId="77777777" w:rsidTr="1A9B867A">
        <w:trPr>
          <w:cantSplit/>
          <w:trHeight w:val="2268"/>
        </w:trPr>
        <w:tc>
          <w:tcPr>
            <w:tcW w:w="3159" w:type="dxa"/>
            <w:hideMark/>
          </w:tcPr>
          <w:p w14:paraId="536462DD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625C132" wp14:editId="2F0CC567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D3199FE" w14:textId="77777777" w:rsidR="00BE0F62" w:rsidRPr="003B5073" w:rsidRDefault="00BE0F62" w:rsidP="006A0F05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02ED79B9" w14:textId="77777777" w:rsidR="00BE0F62" w:rsidRPr="003B5073" w:rsidRDefault="00BE0F62" w:rsidP="006A0F05">
            <w:pPr>
              <w:pStyle w:val="EasyRead14"/>
            </w:pPr>
          </w:p>
          <w:p w14:paraId="6B635684" w14:textId="77777777" w:rsidR="00BE0F62" w:rsidRPr="003B5073" w:rsidRDefault="00BE0F62" w:rsidP="006A0F05">
            <w:pPr>
              <w:pStyle w:val="EasyRead14"/>
            </w:pPr>
            <w:r w:rsidRPr="003B5073">
              <w:t>This means the letters are thicker and darker.</w:t>
            </w:r>
          </w:p>
          <w:p w14:paraId="5CFAFB84" w14:textId="77777777" w:rsidR="00BE0F62" w:rsidRPr="003B5073" w:rsidRDefault="00BE0F62" w:rsidP="006A0F05">
            <w:pPr>
              <w:pStyle w:val="EasyRead14"/>
            </w:pPr>
          </w:p>
          <w:p w14:paraId="238FE793" w14:textId="77777777" w:rsidR="00BE0F62" w:rsidRPr="003B5073" w:rsidRDefault="00BE0F62" w:rsidP="006A0F05">
            <w:pPr>
              <w:pStyle w:val="EasyRead14"/>
            </w:pPr>
            <w:r w:rsidRPr="003B5073">
              <w:t>These are important words.</w:t>
            </w:r>
          </w:p>
        </w:tc>
      </w:tr>
      <w:tr w:rsidR="00BE0F62" w:rsidRPr="003B5073" w14:paraId="314E0B6D" w14:textId="77777777" w:rsidTr="1A9B867A">
        <w:trPr>
          <w:cantSplit/>
          <w:trHeight w:val="2694"/>
        </w:trPr>
        <w:tc>
          <w:tcPr>
            <w:tcW w:w="3159" w:type="dxa"/>
            <w:hideMark/>
          </w:tcPr>
          <w:p w14:paraId="20F81A06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0D3A2425" wp14:editId="1D49B0B5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90B2534" w14:textId="77777777" w:rsidR="00BE0F62" w:rsidRPr="003B5073" w:rsidRDefault="00BE0F62" w:rsidP="006A0F05">
            <w:pPr>
              <w:pStyle w:val="EasyRead14"/>
            </w:pPr>
          </w:p>
          <w:p w14:paraId="6B9F319A" w14:textId="77777777" w:rsidR="00BE0F62" w:rsidRPr="003B5073" w:rsidRDefault="00BE0F62" w:rsidP="006A0F05">
            <w:pPr>
              <w:pStyle w:val="EasyRead14"/>
            </w:pPr>
            <w:r w:rsidRPr="003B5073">
              <w:t>This is an Easy Read summary of another document.</w:t>
            </w:r>
          </w:p>
          <w:p w14:paraId="553EC87F" w14:textId="77777777" w:rsidR="00BE0F62" w:rsidRPr="003B5073" w:rsidRDefault="00BE0F62" w:rsidP="006A0F05">
            <w:pPr>
              <w:pStyle w:val="EasyRead14"/>
            </w:pPr>
          </w:p>
          <w:p w14:paraId="649E8B2C" w14:textId="77777777" w:rsidR="00BE0F62" w:rsidRPr="003B5073" w:rsidRDefault="00BE0F62" w:rsidP="006A0F05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BE0F62" w:rsidRPr="003B5073" w14:paraId="3F8073AF" w14:textId="77777777" w:rsidTr="1A9B867A">
        <w:trPr>
          <w:cantSplit/>
          <w:trHeight w:val="2268"/>
        </w:trPr>
        <w:tc>
          <w:tcPr>
            <w:tcW w:w="3159" w:type="dxa"/>
            <w:hideMark/>
          </w:tcPr>
          <w:p w14:paraId="1A19126B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18C6F8D" wp14:editId="1D8F4B55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EE440BA" w14:textId="77777777" w:rsidR="00BE0F62" w:rsidRPr="003B5073" w:rsidRDefault="00BE0F62" w:rsidP="006A0F05">
            <w:pPr>
              <w:pStyle w:val="EasyRead14"/>
            </w:pPr>
          </w:p>
          <w:p w14:paraId="2593FFB5" w14:textId="77777777" w:rsidR="00BE0F62" w:rsidRPr="003B5073" w:rsidRDefault="00BE0F62" w:rsidP="006A0F05">
            <w:pPr>
              <w:pStyle w:val="EasyRead14"/>
            </w:pPr>
            <w:r w:rsidRPr="003B5073">
              <w:t>We can answer any questions by email.</w:t>
            </w:r>
          </w:p>
          <w:p w14:paraId="39C577F4" w14:textId="77777777" w:rsidR="00BE0F62" w:rsidRPr="003B5073" w:rsidRDefault="00BE0F62" w:rsidP="006A0F05">
            <w:pPr>
              <w:pStyle w:val="EasyRead14"/>
            </w:pPr>
          </w:p>
          <w:p w14:paraId="6797A421" w14:textId="77777777" w:rsidR="00BE0F62" w:rsidRPr="003B5073" w:rsidRDefault="00BE0F62" w:rsidP="006A0F05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BE0F62" w:rsidRPr="003B5073" w14:paraId="3855A92D" w14:textId="77777777" w:rsidTr="1A9B867A">
        <w:trPr>
          <w:cantSplit/>
          <w:trHeight w:val="2835"/>
        </w:trPr>
        <w:tc>
          <w:tcPr>
            <w:tcW w:w="3159" w:type="dxa"/>
            <w:hideMark/>
          </w:tcPr>
          <w:p w14:paraId="3DE2D76B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860E7AB" wp14:editId="3A7B0C2F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26EEB5A" w14:textId="77777777" w:rsidR="00BE0F62" w:rsidRPr="003B5073" w:rsidRDefault="00BE0F62" w:rsidP="006A0F05">
            <w:pPr>
              <w:pStyle w:val="EasyRead14"/>
            </w:pPr>
            <w:r w:rsidRPr="003B5073">
              <w:t>You can ask for help to read this document.</w:t>
            </w:r>
          </w:p>
          <w:p w14:paraId="3447C07A" w14:textId="77777777" w:rsidR="00BE0F62" w:rsidRPr="003B5073" w:rsidRDefault="00BE0F62" w:rsidP="006A0F05">
            <w:pPr>
              <w:pStyle w:val="EasyRead14"/>
            </w:pPr>
          </w:p>
          <w:p w14:paraId="3FAFC78F" w14:textId="77777777" w:rsidR="00BE0F62" w:rsidRPr="003B5073" w:rsidRDefault="00BE0F62" w:rsidP="006A0F05">
            <w:pPr>
              <w:pStyle w:val="EasyRead14"/>
            </w:pPr>
            <w:r w:rsidRPr="003B5073">
              <w:t>You can ask</w:t>
            </w:r>
          </w:p>
          <w:p w14:paraId="55879E7A" w14:textId="77777777" w:rsidR="00BE0F62" w:rsidRPr="003B5073" w:rsidRDefault="00BE0F62" w:rsidP="006A0F05">
            <w:pPr>
              <w:pStyle w:val="EasyRead14"/>
            </w:pPr>
          </w:p>
          <w:p w14:paraId="4ED78CE1" w14:textId="77777777" w:rsidR="00BE0F62" w:rsidRPr="003B5073" w:rsidRDefault="00BE0F62" w:rsidP="00BE0F62">
            <w:pPr>
              <w:pStyle w:val="EasyRead14"/>
              <w:numPr>
                <w:ilvl w:val="0"/>
                <w:numId w:val="2"/>
              </w:numPr>
            </w:pPr>
            <w:r w:rsidRPr="003B5073">
              <w:t>A friend</w:t>
            </w:r>
          </w:p>
          <w:p w14:paraId="3E44766B" w14:textId="77777777" w:rsidR="00BE0F62" w:rsidRPr="003B5073" w:rsidRDefault="00BE0F62" w:rsidP="00BE0F62">
            <w:pPr>
              <w:pStyle w:val="EasyRead14"/>
              <w:numPr>
                <w:ilvl w:val="0"/>
                <w:numId w:val="2"/>
              </w:numPr>
            </w:pPr>
            <w:r w:rsidRPr="003B5073">
              <w:t>Family members</w:t>
            </w:r>
          </w:p>
          <w:p w14:paraId="637FC92D" w14:textId="77777777" w:rsidR="00BE0F62" w:rsidRPr="003B5073" w:rsidRDefault="00BE0F62" w:rsidP="00BE0F62">
            <w:pPr>
              <w:pStyle w:val="EasyRead14"/>
              <w:numPr>
                <w:ilvl w:val="0"/>
                <w:numId w:val="2"/>
              </w:numPr>
            </w:pPr>
            <w:r w:rsidRPr="003B5073">
              <w:t>A support person.</w:t>
            </w:r>
          </w:p>
        </w:tc>
      </w:tr>
      <w:tr w:rsidR="00BE0F62" w:rsidRPr="003B5073" w14:paraId="2A978B79" w14:textId="77777777" w:rsidTr="1A9B867A">
        <w:trPr>
          <w:cantSplit/>
          <w:trHeight w:val="2534"/>
        </w:trPr>
        <w:tc>
          <w:tcPr>
            <w:tcW w:w="3159" w:type="dxa"/>
            <w:hideMark/>
          </w:tcPr>
          <w:p w14:paraId="4947F76B" w14:textId="77777777" w:rsidR="00BE0F62" w:rsidRPr="003B5073" w:rsidRDefault="00BE0F62" w:rsidP="00BE0F62">
            <w:pPr>
              <w:pStyle w:val="EasyRead14"/>
              <w:jc w:val="center"/>
            </w:pPr>
            <w:r w:rsidRPr="003B5073">
              <w:rPr>
                <w:noProof/>
              </w:rPr>
              <w:drawing>
                <wp:inline distT="0" distB="0" distL="0" distR="0" wp14:anchorId="20E55B0A" wp14:editId="0DE58DBC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8EB9611" w14:textId="77777777" w:rsidR="00BE0F62" w:rsidRPr="003B5073" w:rsidRDefault="00BE0F62" w:rsidP="006A0F05">
            <w:pPr>
              <w:pStyle w:val="EasyRead14"/>
            </w:pPr>
          </w:p>
          <w:p w14:paraId="72FE8DEC" w14:textId="77777777" w:rsidR="00BE0F62" w:rsidRPr="003B5073" w:rsidRDefault="00BE0F62" w:rsidP="006A0F05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BE0F62" w:rsidRPr="003B5073" w14:paraId="2B5973DE" w14:textId="77777777" w:rsidTr="1A9B867A">
        <w:trPr>
          <w:cantSplit/>
          <w:trHeight w:val="2268"/>
        </w:trPr>
        <w:tc>
          <w:tcPr>
            <w:tcW w:w="3159" w:type="dxa"/>
            <w:hideMark/>
          </w:tcPr>
          <w:p w14:paraId="12CE7ACD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AF1BC9C" wp14:editId="69697620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649B5C9" w14:textId="77777777" w:rsidR="00BE0F62" w:rsidRPr="003B5073" w:rsidRDefault="00BE0F62" w:rsidP="006A0F05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24CF930C" w14:textId="77777777" w:rsidR="00BE0F62" w:rsidRPr="003B5073" w:rsidRDefault="00BE0F62" w:rsidP="006A0F05">
            <w:pPr>
              <w:pStyle w:val="EasyRead14"/>
            </w:pPr>
          </w:p>
          <w:p w14:paraId="4A490196" w14:textId="77777777" w:rsidR="00BE0F62" w:rsidRPr="003B5073" w:rsidRDefault="00BE0F62" w:rsidP="00BE0F62">
            <w:pPr>
              <w:pStyle w:val="EasyRead14"/>
              <w:numPr>
                <w:ilvl w:val="0"/>
                <w:numId w:val="10"/>
              </w:numPr>
            </w:pPr>
            <w:r w:rsidRPr="003B5073">
              <w:t>Land</w:t>
            </w:r>
          </w:p>
          <w:p w14:paraId="6DCEA33E" w14:textId="77777777" w:rsidR="00BE0F62" w:rsidRPr="003B5073" w:rsidRDefault="00BE0F62" w:rsidP="00BE0F62">
            <w:pPr>
              <w:pStyle w:val="EasyRead14"/>
              <w:numPr>
                <w:ilvl w:val="0"/>
                <w:numId w:val="10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AE34F4" w14:paraId="164A5E44" w14:textId="77777777" w:rsidTr="00AE34F4">
        <w:trPr>
          <w:trHeight w:val="1134"/>
        </w:trPr>
        <w:tc>
          <w:tcPr>
            <w:tcW w:w="7508" w:type="dxa"/>
          </w:tcPr>
          <w:p w14:paraId="37365405" w14:textId="77BDB99E" w:rsidR="00C4674B" w:rsidRPr="00AE34F4" w:rsidRDefault="00BD6064" w:rsidP="00F16105">
            <w:pPr>
              <w:pStyle w:val="EasyReadContentsItems"/>
              <w:rPr>
                <w:sz w:val="36"/>
                <w:szCs w:val="36"/>
              </w:rPr>
            </w:pPr>
            <w:r w:rsidRPr="00AE34F4">
              <w:rPr>
                <w:sz w:val="36"/>
                <w:szCs w:val="36"/>
              </w:rPr>
              <w:t>About the Supporting Participation Program</w:t>
            </w:r>
          </w:p>
        </w:tc>
        <w:tc>
          <w:tcPr>
            <w:tcW w:w="1508" w:type="dxa"/>
          </w:tcPr>
          <w:p w14:paraId="3A422320" w14:textId="52063A64" w:rsidR="00C4674B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AE34F4" w14:paraId="0CFF5240" w14:textId="77777777" w:rsidTr="00AE34F4">
        <w:trPr>
          <w:trHeight w:val="1134"/>
        </w:trPr>
        <w:tc>
          <w:tcPr>
            <w:tcW w:w="7508" w:type="dxa"/>
          </w:tcPr>
          <w:p w14:paraId="555032D2" w14:textId="51B6E582" w:rsidR="00C4674B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About this document</w:t>
            </w:r>
          </w:p>
        </w:tc>
        <w:tc>
          <w:tcPr>
            <w:tcW w:w="1508" w:type="dxa"/>
          </w:tcPr>
          <w:p w14:paraId="00BA7AA2" w14:textId="596D01F8" w:rsidR="00C4674B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AE34F4" w14:paraId="7188D68E" w14:textId="77777777" w:rsidTr="00AE34F4">
        <w:trPr>
          <w:trHeight w:val="1134"/>
        </w:trPr>
        <w:tc>
          <w:tcPr>
            <w:tcW w:w="7508" w:type="dxa"/>
          </w:tcPr>
          <w:p w14:paraId="6A4D555E" w14:textId="61241251" w:rsidR="00C4674B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Information organisations have to send</w:t>
            </w:r>
          </w:p>
        </w:tc>
        <w:tc>
          <w:tcPr>
            <w:tcW w:w="1508" w:type="dxa"/>
          </w:tcPr>
          <w:p w14:paraId="33D0EFB6" w14:textId="6B9E565C" w:rsidR="00C4674B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AE34F4" w14:paraId="36FE107C" w14:textId="77777777" w:rsidTr="00AE34F4">
        <w:trPr>
          <w:trHeight w:val="1134"/>
        </w:trPr>
        <w:tc>
          <w:tcPr>
            <w:tcW w:w="7508" w:type="dxa"/>
          </w:tcPr>
          <w:p w14:paraId="65A08568" w14:textId="70632CC2" w:rsidR="00C4674B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Can you help with my application</w:t>
            </w:r>
          </w:p>
        </w:tc>
        <w:tc>
          <w:tcPr>
            <w:tcW w:w="1508" w:type="dxa"/>
          </w:tcPr>
          <w:p w14:paraId="5A2ACCC2" w14:textId="5159112F" w:rsidR="00C4674B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15</w:t>
            </w:r>
          </w:p>
        </w:tc>
      </w:tr>
      <w:tr w:rsidR="00727303" w:rsidRPr="00AE34F4" w14:paraId="737F23D0" w14:textId="77777777" w:rsidTr="00AE34F4">
        <w:trPr>
          <w:trHeight w:val="1134"/>
        </w:trPr>
        <w:tc>
          <w:tcPr>
            <w:tcW w:w="7508" w:type="dxa"/>
          </w:tcPr>
          <w:p w14:paraId="60975D8B" w14:textId="5338C816" w:rsidR="00C77246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What will be looked at in my application</w:t>
            </w:r>
          </w:p>
        </w:tc>
        <w:tc>
          <w:tcPr>
            <w:tcW w:w="1508" w:type="dxa"/>
          </w:tcPr>
          <w:p w14:paraId="29EC90E3" w14:textId="71111A2D" w:rsidR="00C77246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16</w:t>
            </w:r>
          </w:p>
        </w:tc>
      </w:tr>
      <w:tr w:rsidR="00727303" w:rsidRPr="00AE34F4" w14:paraId="0C3CA5D3" w14:textId="77777777" w:rsidTr="00AE34F4">
        <w:trPr>
          <w:trHeight w:val="1134"/>
        </w:trPr>
        <w:tc>
          <w:tcPr>
            <w:tcW w:w="7508" w:type="dxa"/>
          </w:tcPr>
          <w:p w14:paraId="0F458561" w14:textId="5F4BD183" w:rsidR="00C77246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How will organisations know they got funding</w:t>
            </w:r>
          </w:p>
        </w:tc>
        <w:tc>
          <w:tcPr>
            <w:tcW w:w="1508" w:type="dxa"/>
          </w:tcPr>
          <w:p w14:paraId="791A97C0" w14:textId="3AD4A45E" w:rsidR="00C77246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18</w:t>
            </w:r>
          </w:p>
        </w:tc>
      </w:tr>
      <w:tr w:rsidR="00D66291" w:rsidRPr="00AE34F4" w14:paraId="5BB72363" w14:textId="77777777" w:rsidTr="00AE34F4">
        <w:trPr>
          <w:trHeight w:val="1134"/>
        </w:trPr>
        <w:tc>
          <w:tcPr>
            <w:tcW w:w="7508" w:type="dxa"/>
          </w:tcPr>
          <w:p w14:paraId="446E80D2" w14:textId="37F7826C" w:rsidR="00D66291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Who can apply</w:t>
            </w:r>
          </w:p>
        </w:tc>
        <w:tc>
          <w:tcPr>
            <w:tcW w:w="1508" w:type="dxa"/>
          </w:tcPr>
          <w:p w14:paraId="5E50C58A" w14:textId="503DD80F" w:rsidR="00D66291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19</w:t>
            </w:r>
          </w:p>
        </w:tc>
      </w:tr>
    </w:tbl>
    <w:p w14:paraId="71C0E48E" w14:textId="360B3E55" w:rsidR="00B15FE4" w:rsidRDefault="00B15FE4">
      <w:r>
        <w:br w:type="page"/>
      </w:r>
    </w:p>
    <w:p w14:paraId="6C6CB213" w14:textId="77777777" w:rsidR="001404DC" w:rsidRDefault="001404DC" w:rsidP="001404DC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About the Supporting Participation Program</w:t>
      </w:r>
    </w:p>
    <w:p w14:paraId="20F86EBA" w14:textId="77777777" w:rsidR="001404DC" w:rsidRPr="00AA36ED" w:rsidRDefault="001404DC" w:rsidP="001404DC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BD27EE" w:rsidRPr="008E647D" w14:paraId="70BD79F5" w14:textId="77777777" w:rsidTr="5CF800D5">
        <w:trPr>
          <w:cantSplit/>
          <w:trHeight w:val="4253"/>
        </w:trPr>
        <w:tc>
          <w:tcPr>
            <w:tcW w:w="3053" w:type="dxa"/>
          </w:tcPr>
          <w:p w14:paraId="66EE1254" w14:textId="77777777" w:rsidR="00BD27EE" w:rsidRPr="000F3CBC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944F16" wp14:editId="43031C82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642018C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423A51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30C402D4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5CF800D5">
              <w:rPr>
                <w:sz w:val="28"/>
                <w:szCs w:val="28"/>
              </w:rPr>
              <w:t xml:space="preserve">This talks about the </w:t>
            </w:r>
          </w:p>
          <w:p w14:paraId="6AAD4AD7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151D136B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177EA646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BD27EE" w:rsidRPr="00372800" w14:paraId="389F62B5" w14:textId="77777777" w:rsidTr="5CF800D5">
        <w:trPr>
          <w:cantSplit/>
          <w:trHeight w:val="4253"/>
        </w:trPr>
        <w:tc>
          <w:tcPr>
            <w:tcW w:w="3053" w:type="dxa"/>
            <w:hideMark/>
          </w:tcPr>
          <w:p w14:paraId="2FFCA47D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33FA86D8" wp14:editId="4A769A1D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3F2C40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349148C0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</w:p>
          <w:p w14:paraId="44A0BBC0" w14:textId="77777777" w:rsidR="00BD27EE" w:rsidRPr="00003907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</w:p>
          <w:p w14:paraId="654F91F5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BD27EE" w:rsidRPr="00372800" w14:paraId="62B8DE55" w14:textId="77777777" w:rsidTr="5CF800D5">
        <w:trPr>
          <w:cantSplit/>
          <w:trHeight w:val="2835"/>
        </w:trPr>
        <w:tc>
          <w:tcPr>
            <w:tcW w:w="3053" w:type="dxa"/>
            <w:hideMark/>
          </w:tcPr>
          <w:p w14:paraId="559A9983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6BB441B1" wp14:editId="675F34B9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70015AD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494C5494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</w:p>
          <w:p w14:paraId="10559D97" w14:textId="77777777" w:rsidR="00BD27EE" w:rsidRPr="00003907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</w:p>
          <w:p w14:paraId="3F8B6BF1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BD27EE" w:rsidRPr="008E647D" w14:paraId="37B57017" w14:textId="77777777" w:rsidTr="5CF800D5">
        <w:trPr>
          <w:cantSplit/>
          <w:trHeight w:val="5103"/>
        </w:trPr>
        <w:tc>
          <w:tcPr>
            <w:tcW w:w="3053" w:type="dxa"/>
          </w:tcPr>
          <w:p w14:paraId="69363E4A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9BE7F5D" wp14:editId="0B701EEE">
                  <wp:extent cx="1801495" cy="1801495"/>
                  <wp:effectExtent l="0" t="0" r="8255" b="0"/>
                  <wp:docPr id="1356073601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1008DCC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D4CC10B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3496BF74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163B93BE" w14:textId="77777777" w:rsidR="00BD27EE" w:rsidRDefault="00BD27EE" w:rsidP="006A0F05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069FA842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3606A359" w14:textId="77777777" w:rsidR="00BD27EE" w:rsidRPr="004F2A45" w:rsidRDefault="00BD27EE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BD27EE" w:rsidRPr="008E647D" w14:paraId="55FD7F5B" w14:textId="77777777" w:rsidTr="5CF800D5">
        <w:trPr>
          <w:cantSplit/>
          <w:trHeight w:val="5670"/>
        </w:trPr>
        <w:tc>
          <w:tcPr>
            <w:tcW w:w="3053" w:type="dxa"/>
          </w:tcPr>
          <w:p w14:paraId="4699E544" w14:textId="77777777" w:rsidR="00BD27EE" w:rsidRPr="00FA6872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5A5635" wp14:editId="3294A44E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8FD436A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70FE797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48345A88" w14:textId="77777777" w:rsidR="00BD27EE" w:rsidRPr="005E50C1" w:rsidRDefault="00BD27EE" w:rsidP="006A0F05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1B81E29C" w14:textId="77777777" w:rsidR="00BD27EE" w:rsidRPr="005E50C1" w:rsidRDefault="00BD27EE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60DF2DEC" w14:textId="77777777" w:rsidR="00BD27EE" w:rsidRPr="005E50C1" w:rsidRDefault="00BD27EE" w:rsidP="006A0F05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6CF199DD" w14:textId="77777777" w:rsidR="00BD27EE" w:rsidRPr="005E50C1" w:rsidRDefault="00BD27EE" w:rsidP="006A0F05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0BA8990B" w14:textId="77777777" w:rsidR="00BD27EE" w:rsidRPr="005E50C1" w:rsidRDefault="00BD27EE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5E03E1E2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BD27EE" w:rsidRPr="008E647D" w14:paraId="738D44A2" w14:textId="77777777" w:rsidTr="5CF800D5">
        <w:trPr>
          <w:cantSplit/>
          <w:trHeight w:val="2835"/>
        </w:trPr>
        <w:tc>
          <w:tcPr>
            <w:tcW w:w="3053" w:type="dxa"/>
          </w:tcPr>
          <w:p w14:paraId="790BA13E" w14:textId="77777777" w:rsidR="00BD27EE" w:rsidRPr="00CD2BD0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7592A1" wp14:editId="1ED37DFA">
                  <wp:extent cx="1801495" cy="1801495"/>
                  <wp:effectExtent l="0" t="0" r="8255" b="0"/>
                  <wp:docPr id="110171596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E35C9E6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08F587F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1642AEBF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1736881E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2210A4C1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BD27EE" w:rsidRPr="008E647D" w14:paraId="343BF0D1" w14:textId="77777777" w:rsidTr="5CF800D5">
        <w:trPr>
          <w:cantSplit/>
          <w:trHeight w:val="5103"/>
        </w:trPr>
        <w:tc>
          <w:tcPr>
            <w:tcW w:w="3053" w:type="dxa"/>
          </w:tcPr>
          <w:p w14:paraId="0D8EEC1C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E568C5A" wp14:editId="07BAA834">
                  <wp:extent cx="1801495" cy="1801495"/>
                  <wp:effectExtent l="0" t="0" r="8255" b="0"/>
                  <wp:docPr id="511461540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F04A399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004EB9E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47CFC75E" w14:textId="77777777" w:rsidR="00BD27EE" w:rsidRDefault="00BD27EE" w:rsidP="006A0F05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0920391E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</w:tr>
      <w:tr w:rsidR="00BD27EE" w:rsidRPr="008E647D" w14:paraId="48646158" w14:textId="77777777" w:rsidTr="5CF800D5">
        <w:trPr>
          <w:cantSplit/>
          <w:trHeight w:val="5103"/>
        </w:trPr>
        <w:tc>
          <w:tcPr>
            <w:tcW w:w="3053" w:type="dxa"/>
          </w:tcPr>
          <w:p w14:paraId="7A924F40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5A2DA7D7" wp14:editId="56DA173F">
                  <wp:extent cx="1801495" cy="1801495"/>
                  <wp:effectExtent l="0" t="0" r="8255" b="8255"/>
                  <wp:docPr id="253327998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9F73579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BCB3A18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3E80B470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6A970121" w14:textId="77777777" w:rsidR="00BD27EE" w:rsidRDefault="00BD27EE" w:rsidP="006A0F05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3E134407" w14:textId="77777777" w:rsidR="00BD27EE" w:rsidRPr="000049CC" w:rsidRDefault="00BD27EE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04258FBF" w14:textId="77777777" w:rsidR="00BD27EE" w:rsidRPr="000049CC" w:rsidRDefault="00BD27EE" w:rsidP="006A0F05">
            <w:pPr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300845A4" w14:textId="77777777" w:rsidR="00BD27EE" w:rsidRPr="005F43F7" w:rsidRDefault="00BD27EE" w:rsidP="006A0F05">
            <w:pPr>
              <w:numPr>
                <w:ilvl w:val="0"/>
                <w:numId w:val="34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BD27EE" w:rsidRPr="008E647D" w14:paraId="719785D4" w14:textId="77777777" w:rsidTr="5CF800D5">
        <w:trPr>
          <w:cantSplit/>
          <w:trHeight w:val="2835"/>
        </w:trPr>
        <w:tc>
          <w:tcPr>
            <w:tcW w:w="3053" w:type="dxa"/>
          </w:tcPr>
          <w:p w14:paraId="4DF752B9" w14:textId="77777777" w:rsidR="00BD27EE" w:rsidRPr="00FA6872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744B58F" wp14:editId="1B1A3118">
                  <wp:extent cx="1801495" cy="1801495"/>
                  <wp:effectExtent l="0" t="0" r="8255" b="8255"/>
                  <wp:docPr id="1221493574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2D504F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96EBD03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285625E2" w14:textId="77777777" w:rsidR="00BD27EE" w:rsidRDefault="00BD27EE" w:rsidP="006A0F05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0BF82A71" w14:textId="77777777" w:rsidR="00BD27EE" w:rsidRDefault="00BD27EE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4A80F4A3" w14:textId="77777777" w:rsidR="00BD27EE" w:rsidRDefault="00BD27EE" w:rsidP="006A0F05">
            <w:pPr>
              <w:pStyle w:val="EasyRead16"/>
              <w:numPr>
                <w:ilvl w:val="0"/>
                <w:numId w:val="30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5035E4E9" w14:textId="77777777" w:rsidR="00BD27EE" w:rsidRDefault="00BD27EE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E9B945D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BD27EE" w:rsidRPr="008E647D" w14:paraId="72817157" w14:textId="77777777" w:rsidTr="5CF800D5">
        <w:trPr>
          <w:cantSplit/>
          <w:trHeight w:val="5103"/>
        </w:trPr>
        <w:tc>
          <w:tcPr>
            <w:tcW w:w="3053" w:type="dxa"/>
          </w:tcPr>
          <w:p w14:paraId="5CF6123F" w14:textId="77777777" w:rsidR="00BD27EE" w:rsidRPr="00FA6872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6B91F2F" wp14:editId="66EFDDBB">
                  <wp:extent cx="1801495" cy="1801495"/>
                  <wp:effectExtent l="0" t="0" r="8255" b="8255"/>
                  <wp:docPr id="1034186690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726DB05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8AD2A61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063FA3BC" w14:textId="77777777" w:rsidR="00BD27EE" w:rsidRDefault="00BD27EE" w:rsidP="006A0F05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52790444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07A57B8C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BD27EE" w:rsidRPr="008E647D" w14:paraId="33BAD435" w14:textId="77777777" w:rsidTr="5CF800D5">
        <w:trPr>
          <w:cantSplit/>
          <w:trHeight w:val="5103"/>
        </w:trPr>
        <w:tc>
          <w:tcPr>
            <w:tcW w:w="3053" w:type="dxa"/>
          </w:tcPr>
          <w:p w14:paraId="6AE5FB62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3A0AE758" wp14:editId="2A0D9A94">
                  <wp:extent cx="1588169" cy="1588169"/>
                  <wp:effectExtent l="0" t="0" r="0" b="0"/>
                  <wp:docPr id="487403856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3E9C448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1BC45E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66490531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1A5907BD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648A9674" w14:textId="77777777" w:rsidR="00BD27EE" w:rsidRPr="008E647D" w:rsidRDefault="00BD27EE" w:rsidP="006A0F05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BD27EE" w:rsidRPr="008E647D" w14:paraId="59F0D7D1" w14:textId="77777777" w:rsidTr="5CF800D5">
        <w:trPr>
          <w:cantSplit/>
          <w:trHeight w:val="2684"/>
        </w:trPr>
        <w:tc>
          <w:tcPr>
            <w:tcW w:w="3053" w:type="dxa"/>
          </w:tcPr>
          <w:p w14:paraId="216BB698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477C2D1B" wp14:editId="6BF8276E">
                  <wp:extent cx="1801495" cy="1612232"/>
                  <wp:effectExtent l="0" t="0" r="8255" b="7620"/>
                  <wp:docPr id="1493539485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48A7AE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559C78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516094C3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0137EFA2" w14:textId="77777777" w:rsidR="00BD27EE" w:rsidRDefault="00BD27EE" w:rsidP="006A0F05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7F412B94" w14:textId="77777777" w:rsidR="001404DC" w:rsidRDefault="001404DC" w:rsidP="001404DC">
      <w:r>
        <w:br w:type="page"/>
      </w:r>
    </w:p>
    <w:p w14:paraId="4EBED248" w14:textId="241979C1" w:rsidR="006C2406" w:rsidRPr="00727303" w:rsidRDefault="006C2406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0995F6B1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0A6E" w:rsidRPr="008E647D" w14:paraId="5D6ABE32" w14:textId="77777777" w:rsidTr="12CE2BF7">
        <w:trPr>
          <w:cantSplit/>
          <w:trHeight w:val="2835"/>
        </w:trPr>
        <w:tc>
          <w:tcPr>
            <w:tcW w:w="3053" w:type="dxa"/>
          </w:tcPr>
          <w:p w14:paraId="37BB823C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  <w:r w:rsidRPr="00B877CD">
              <w:rPr>
                <w:noProof/>
                <w:sz w:val="28"/>
                <w:szCs w:val="28"/>
              </w:rPr>
              <w:drawing>
                <wp:inline distT="0" distB="0" distL="0" distR="0" wp14:anchorId="682D93D2" wp14:editId="731AF364">
                  <wp:extent cx="1801495" cy="1801495"/>
                  <wp:effectExtent l="0" t="0" r="0" b="8255"/>
                  <wp:docPr id="597016416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016416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F7FF683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B20DAB4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16730070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54E48262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document has </w:t>
            </w:r>
            <w:r w:rsidRPr="00D65551">
              <w:rPr>
                <w:b/>
                <w:bCs/>
                <w:sz w:val="28"/>
                <w:szCs w:val="28"/>
              </w:rPr>
              <w:t>4 parts</w:t>
            </w:r>
            <w:r>
              <w:rPr>
                <w:sz w:val="28"/>
                <w:szCs w:val="28"/>
              </w:rPr>
              <w:t>.</w:t>
            </w:r>
          </w:p>
        </w:tc>
      </w:tr>
      <w:tr w:rsidR="006C0A6E" w:rsidRPr="008E647D" w14:paraId="73153B55" w14:textId="77777777" w:rsidTr="12CE2BF7">
        <w:trPr>
          <w:cantSplit/>
          <w:trHeight w:val="3667"/>
        </w:trPr>
        <w:tc>
          <w:tcPr>
            <w:tcW w:w="3053" w:type="dxa"/>
          </w:tcPr>
          <w:p w14:paraId="630F60C6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D958DED" wp14:editId="67C7B295">
                  <wp:extent cx="1801495" cy="1801495"/>
                  <wp:effectExtent l="0" t="0" r="8255" b="8255"/>
                  <wp:docPr id="197075053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75053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0007940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D38669E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47C5711F" w14:textId="75DDA1BB" w:rsidR="006C0A6E" w:rsidRDefault="006C0A6E">
            <w:pPr>
              <w:pStyle w:val="EasyRead16"/>
              <w:rPr>
                <w:sz w:val="28"/>
                <w:szCs w:val="28"/>
              </w:rPr>
            </w:pPr>
            <w:r w:rsidRPr="12CE2BF7">
              <w:rPr>
                <w:b/>
                <w:bCs/>
                <w:sz w:val="28"/>
                <w:szCs w:val="28"/>
              </w:rPr>
              <w:t>Part 1</w:t>
            </w:r>
            <w:r w:rsidRPr="12CE2BF7">
              <w:rPr>
                <w:sz w:val="28"/>
                <w:szCs w:val="28"/>
              </w:rPr>
              <w:t xml:space="preserve"> </w:t>
            </w:r>
            <w:r w:rsidR="20A7A19C" w:rsidRPr="00D42694">
              <w:rPr>
                <w:sz w:val="28"/>
                <w:szCs w:val="28"/>
              </w:rPr>
              <w:t>is</w:t>
            </w:r>
            <w:r w:rsidRPr="12CE2BF7">
              <w:rPr>
                <w:sz w:val="28"/>
                <w:szCs w:val="28"/>
              </w:rPr>
              <w:t xml:space="preserve"> about</w:t>
            </w:r>
          </w:p>
          <w:p w14:paraId="7C91952A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8146377" w14:textId="138EE13D" w:rsidR="006C0A6E" w:rsidRDefault="006C0A6E" w:rsidP="12CE2BF7">
            <w:pPr>
              <w:pStyle w:val="EasyRead16"/>
              <w:numPr>
                <w:ilvl w:val="0"/>
                <w:numId w:val="31"/>
              </w:numPr>
              <w:rPr>
                <w:b/>
                <w:bCs/>
                <w:sz w:val="28"/>
                <w:szCs w:val="28"/>
              </w:rPr>
            </w:pPr>
            <w:r w:rsidRPr="12CE2BF7">
              <w:rPr>
                <w:sz w:val="28"/>
                <w:szCs w:val="28"/>
              </w:rPr>
              <w:t xml:space="preserve">The </w:t>
            </w:r>
            <w:r w:rsidRPr="12CE2BF7">
              <w:rPr>
                <w:b/>
                <w:bCs/>
                <w:sz w:val="28"/>
                <w:szCs w:val="28"/>
              </w:rPr>
              <w:t>grant</w:t>
            </w:r>
          </w:p>
          <w:p w14:paraId="4138CC22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3AFC1097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  <w:tr w:rsidR="006C0A6E" w:rsidRPr="008E647D" w14:paraId="5317CB34" w14:textId="77777777" w:rsidTr="12CE2BF7">
        <w:trPr>
          <w:cantSplit/>
          <w:trHeight w:val="2835"/>
        </w:trPr>
        <w:tc>
          <w:tcPr>
            <w:tcW w:w="3053" w:type="dxa"/>
          </w:tcPr>
          <w:p w14:paraId="10921ADA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F01745">
              <w:rPr>
                <w:noProof/>
                <w:sz w:val="28"/>
                <w:szCs w:val="28"/>
              </w:rPr>
              <w:drawing>
                <wp:inline distT="0" distB="0" distL="0" distR="0" wp14:anchorId="107FA214" wp14:editId="70938E51">
                  <wp:extent cx="1801495" cy="1658679"/>
                  <wp:effectExtent l="0" t="0" r="0" b="0"/>
                  <wp:docPr id="207316956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6956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58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01CD11F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C8F6760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47DDB44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0B519041" w14:textId="77777777" w:rsidR="006C0A6E" w:rsidRDefault="006C0A6E" w:rsidP="00B56616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Where to find information about the grant</w:t>
            </w:r>
          </w:p>
        </w:tc>
      </w:tr>
      <w:tr w:rsidR="006C0A6E" w:rsidRPr="008E647D" w14:paraId="22F1A816" w14:textId="77777777" w:rsidTr="12CE2BF7">
        <w:trPr>
          <w:cantSplit/>
          <w:trHeight w:val="2835"/>
        </w:trPr>
        <w:tc>
          <w:tcPr>
            <w:tcW w:w="3053" w:type="dxa"/>
          </w:tcPr>
          <w:p w14:paraId="52DB6F91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drawing>
                <wp:inline distT="0" distB="0" distL="0" distR="0" wp14:anchorId="512D45CA" wp14:editId="344906B8">
                  <wp:extent cx="1801495" cy="1679944"/>
                  <wp:effectExtent l="0" t="0" r="0" b="0"/>
                  <wp:docPr id="1511793280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79328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79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53FA2C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BB1446B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5A9AC64A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EB5E3D0" w14:textId="03E93341" w:rsidR="006C0A6E" w:rsidRPr="006F0D3F" w:rsidRDefault="52623041" w:rsidP="00B56616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Rules for the grant</w:t>
            </w:r>
            <w:r w:rsidR="49DE4402" w:rsidRPr="1A9B867A">
              <w:rPr>
                <w:sz w:val="28"/>
                <w:szCs w:val="28"/>
              </w:rPr>
              <w:t>.</w:t>
            </w:r>
          </w:p>
        </w:tc>
      </w:tr>
      <w:tr w:rsidR="006C0A6E" w:rsidRPr="008E647D" w14:paraId="0EDAAFBB" w14:textId="77777777" w:rsidTr="12CE2BF7">
        <w:trPr>
          <w:cantSplit/>
          <w:trHeight w:val="4101"/>
        </w:trPr>
        <w:tc>
          <w:tcPr>
            <w:tcW w:w="3053" w:type="dxa"/>
          </w:tcPr>
          <w:p w14:paraId="2BCA21D8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5319CBC" wp14:editId="4CE97C0E">
                  <wp:extent cx="1801495" cy="1801495"/>
                  <wp:effectExtent l="0" t="0" r="8255" b="8255"/>
                  <wp:docPr id="718063536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063536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812ABF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A519B9B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57CB6851" w14:textId="038F86C2" w:rsidR="006C0A6E" w:rsidRDefault="006C0A6E">
            <w:pPr>
              <w:pStyle w:val="EasyRead16"/>
              <w:rPr>
                <w:sz w:val="28"/>
                <w:szCs w:val="28"/>
              </w:rPr>
            </w:pPr>
            <w:r w:rsidRPr="12CE2BF7">
              <w:rPr>
                <w:b/>
                <w:bCs/>
                <w:sz w:val="28"/>
                <w:szCs w:val="28"/>
              </w:rPr>
              <w:t>Part 2</w:t>
            </w:r>
            <w:r w:rsidRPr="12CE2BF7">
              <w:rPr>
                <w:sz w:val="28"/>
                <w:szCs w:val="28"/>
              </w:rPr>
              <w:t xml:space="preserve"> </w:t>
            </w:r>
            <w:r w:rsidR="04318C6D" w:rsidRPr="00D42694">
              <w:rPr>
                <w:sz w:val="28"/>
                <w:szCs w:val="28"/>
              </w:rPr>
              <w:t>is</w:t>
            </w:r>
            <w:r w:rsidRPr="12CE2BF7">
              <w:rPr>
                <w:sz w:val="28"/>
                <w:szCs w:val="28"/>
              </w:rPr>
              <w:t xml:space="preserve"> about</w:t>
            </w:r>
          </w:p>
          <w:p w14:paraId="316DD18E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5D0CFE2A" w14:textId="07F85AB9" w:rsidR="006C0A6E" w:rsidRPr="00D65551" w:rsidRDefault="52623041" w:rsidP="00B56616">
            <w:pPr>
              <w:pStyle w:val="EasyRead16"/>
              <w:numPr>
                <w:ilvl w:val="0"/>
                <w:numId w:val="38"/>
              </w:numPr>
              <w:rPr>
                <w:b/>
                <w:bCs/>
                <w:sz w:val="28"/>
                <w:szCs w:val="28"/>
              </w:rPr>
            </w:pPr>
            <w:r w:rsidRPr="1A9B867A">
              <w:rPr>
                <w:b/>
                <w:bCs/>
                <w:sz w:val="28"/>
                <w:szCs w:val="28"/>
              </w:rPr>
              <w:t>Funding</w:t>
            </w:r>
            <w:r w:rsidR="2267BF5C" w:rsidRPr="1A9B867A">
              <w:rPr>
                <w:b/>
                <w:bCs/>
                <w:sz w:val="28"/>
                <w:szCs w:val="28"/>
              </w:rPr>
              <w:t>.</w:t>
            </w:r>
          </w:p>
          <w:p w14:paraId="567F7955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35E972E" w14:textId="77777777" w:rsidR="006C0A6E" w:rsidRDefault="006C0A6E" w:rsidP="00B56616">
            <w:pPr>
              <w:spacing w:line="360" w:lineRule="auto"/>
              <w:rPr>
                <w:sz w:val="28"/>
                <w:szCs w:val="28"/>
              </w:rPr>
            </w:pPr>
            <w:r w:rsidRPr="00763969">
              <w:rPr>
                <w:sz w:val="28"/>
                <w:szCs w:val="28"/>
              </w:rPr>
              <w:t xml:space="preserve">Funding is </w:t>
            </w:r>
            <w:r w:rsidRPr="00763969">
              <w:rPr>
                <w:b/>
                <w:sz w:val="28"/>
                <w:szCs w:val="28"/>
              </w:rPr>
              <w:t>money from the government</w:t>
            </w:r>
            <w:r w:rsidRPr="00763969">
              <w:rPr>
                <w:sz w:val="28"/>
                <w:szCs w:val="28"/>
              </w:rPr>
              <w:t xml:space="preserve"> to take part.</w:t>
            </w:r>
          </w:p>
        </w:tc>
      </w:tr>
      <w:tr w:rsidR="006C0A6E" w:rsidRPr="008E647D" w14:paraId="3537A91B" w14:textId="77777777" w:rsidTr="12CE2BF7">
        <w:trPr>
          <w:cantSplit/>
          <w:trHeight w:val="3402"/>
        </w:trPr>
        <w:tc>
          <w:tcPr>
            <w:tcW w:w="3053" w:type="dxa"/>
          </w:tcPr>
          <w:p w14:paraId="769461B0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C96185">
              <w:rPr>
                <w:noProof/>
                <w:sz w:val="28"/>
                <w:szCs w:val="28"/>
              </w:rPr>
              <w:drawing>
                <wp:inline distT="0" distB="0" distL="0" distR="0" wp14:anchorId="222E9D40" wp14:editId="596D3079">
                  <wp:extent cx="1801495" cy="1801495"/>
                  <wp:effectExtent l="0" t="0" r="8255" b="8255"/>
                  <wp:docPr id="39525344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25344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748517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22896A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11FE7AFB" w14:textId="0A70F87B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 w:rsidRPr="12CE2BF7">
              <w:rPr>
                <w:b/>
                <w:bCs/>
                <w:sz w:val="28"/>
                <w:szCs w:val="28"/>
              </w:rPr>
              <w:t>Part 3</w:t>
            </w:r>
            <w:r w:rsidRPr="12CE2BF7">
              <w:rPr>
                <w:sz w:val="28"/>
                <w:szCs w:val="28"/>
              </w:rPr>
              <w:t xml:space="preserve"> </w:t>
            </w:r>
            <w:r w:rsidR="554D3833" w:rsidRPr="12CE2BF7">
              <w:rPr>
                <w:sz w:val="28"/>
                <w:szCs w:val="28"/>
              </w:rPr>
              <w:t xml:space="preserve">is </w:t>
            </w:r>
            <w:r w:rsidRPr="12CE2BF7">
              <w:rPr>
                <w:sz w:val="28"/>
                <w:szCs w:val="28"/>
              </w:rPr>
              <w:t>about</w:t>
            </w:r>
          </w:p>
          <w:p w14:paraId="6AC0AFFF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D2CA80B" w14:textId="77777777" w:rsidR="006C0A6E" w:rsidRDefault="006C0A6E" w:rsidP="00B56616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information is needed</w:t>
            </w:r>
          </w:p>
        </w:tc>
      </w:tr>
      <w:tr w:rsidR="006C0A6E" w:rsidRPr="008E647D" w14:paraId="572EB3A1" w14:textId="77777777" w:rsidTr="12CE2BF7">
        <w:trPr>
          <w:cantSplit/>
          <w:trHeight w:val="3119"/>
        </w:trPr>
        <w:tc>
          <w:tcPr>
            <w:tcW w:w="3053" w:type="dxa"/>
          </w:tcPr>
          <w:p w14:paraId="335F3512" w14:textId="77777777" w:rsidR="006C0A6E" w:rsidRPr="00C96185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065934">
              <w:rPr>
                <w:noProof/>
                <w:sz w:val="28"/>
                <w:szCs w:val="28"/>
              </w:rPr>
              <w:drawing>
                <wp:inline distT="0" distB="0" distL="0" distR="0" wp14:anchorId="27C51575" wp14:editId="4EC7935D">
                  <wp:extent cx="1801495" cy="1801495"/>
                  <wp:effectExtent l="0" t="0" r="8255" b="8255"/>
                  <wp:docPr id="166838797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38797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83B938" w14:textId="77777777" w:rsidR="006C0A6E" w:rsidRPr="00C96185" w:rsidRDefault="006C0A6E" w:rsidP="00B56616"/>
        </w:tc>
        <w:tc>
          <w:tcPr>
            <w:tcW w:w="5828" w:type="dxa"/>
          </w:tcPr>
          <w:p w14:paraId="666596B2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62532672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AF6BFF4" w14:textId="77777777" w:rsidR="006C0A6E" w:rsidRDefault="006C0A6E" w:rsidP="00B56616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 I get help</w:t>
            </w:r>
          </w:p>
        </w:tc>
      </w:tr>
      <w:tr w:rsidR="006C0A6E" w:rsidRPr="008E647D" w14:paraId="0A8F7DDD" w14:textId="77777777" w:rsidTr="12CE2BF7">
        <w:trPr>
          <w:cantSplit/>
          <w:trHeight w:val="2835"/>
        </w:trPr>
        <w:tc>
          <w:tcPr>
            <w:tcW w:w="3053" w:type="dxa"/>
          </w:tcPr>
          <w:p w14:paraId="35AE05F9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2C6757">
              <w:rPr>
                <w:noProof/>
                <w:sz w:val="28"/>
                <w:szCs w:val="28"/>
              </w:rPr>
              <w:drawing>
                <wp:inline distT="0" distB="0" distL="0" distR="0" wp14:anchorId="57B854A6" wp14:editId="6729EF20">
                  <wp:extent cx="1801495" cy="1801495"/>
                  <wp:effectExtent l="0" t="0" r="8255" b="8255"/>
                  <wp:docPr id="26344453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444536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027FD2B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928410C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8544EE4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45633906" w14:textId="3012DD50" w:rsidR="006C0A6E" w:rsidRDefault="52623041" w:rsidP="00B56616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How organisations will know if they got a grant</w:t>
            </w:r>
            <w:r w:rsidR="2A960FF7" w:rsidRPr="1A9B867A">
              <w:rPr>
                <w:sz w:val="28"/>
                <w:szCs w:val="28"/>
              </w:rPr>
              <w:t>.</w:t>
            </w:r>
          </w:p>
        </w:tc>
      </w:tr>
      <w:tr w:rsidR="006C0A6E" w:rsidRPr="008E647D" w14:paraId="72ECB036" w14:textId="77777777" w:rsidTr="12CE2BF7">
        <w:trPr>
          <w:cantSplit/>
          <w:trHeight w:val="5103"/>
        </w:trPr>
        <w:tc>
          <w:tcPr>
            <w:tcW w:w="3053" w:type="dxa"/>
          </w:tcPr>
          <w:p w14:paraId="3DDC433A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9B444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229AE3D" wp14:editId="1C0AD8C0">
                  <wp:extent cx="1801495" cy="1801495"/>
                  <wp:effectExtent l="0" t="0" r="8255" b="8255"/>
                  <wp:docPr id="70505681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568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60BEDE6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B264A0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0CB2053" w14:textId="3C6CF65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 w:rsidRPr="12CE2BF7">
              <w:rPr>
                <w:b/>
                <w:bCs/>
                <w:sz w:val="28"/>
                <w:szCs w:val="28"/>
              </w:rPr>
              <w:t>Part 4</w:t>
            </w:r>
            <w:r w:rsidRPr="12CE2BF7">
              <w:rPr>
                <w:sz w:val="28"/>
                <w:szCs w:val="28"/>
              </w:rPr>
              <w:t xml:space="preserve"> </w:t>
            </w:r>
            <w:r w:rsidR="2D25076B" w:rsidRPr="12CE2BF7">
              <w:rPr>
                <w:sz w:val="28"/>
                <w:szCs w:val="28"/>
              </w:rPr>
              <w:t xml:space="preserve">is </w:t>
            </w:r>
            <w:r w:rsidRPr="12CE2BF7">
              <w:rPr>
                <w:sz w:val="28"/>
                <w:szCs w:val="28"/>
              </w:rPr>
              <w:t>about</w:t>
            </w:r>
          </w:p>
          <w:p w14:paraId="2BA3CD98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461317F6" w14:textId="77777777" w:rsidR="006C0A6E" w:rsidRDefault="006C0A6E" w:rsidP="00B56616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Pr="00D65551">
              <w:rPr>
                <w:b/>
                <w:bCs/>
                <w:sz w:val="28"/>
                <w:szCs w:val="28"/>
              </w:rPr>
              <w:t>application</w:t>
            </w:r>
          </w:p>
          <w:p w14:paraId="658B06BD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18E80B7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sz w:val="28"/>
                <w:szCs w:val="28"/>
              </w:rPr>
              <w:t xml:space="preserve">Applications are forms you fill out to say you want </w:t>
            </w:r>
            <w:r>
              <w:rPr>
                <w:sz w:val="28"/>
                <w:szCs w:val="28"/>
              </w:rPr>
              <w:t>funding to go to a forum</w:t>
            </w:r>
            <w:r w:rsidRPr="00F56233">
              <w:rPr>
                <w:sz w:val="28"/>
                <w:szCs w:val="28"/>
              </w:rPr>
              <w:t>.</w:t>
            </w:r>
          </w:p>
        </w:tc>
      </w:tr>
      <w:tr w:rsidR="006C0A6E" w:rsidRPr="008E647D" w14:paraId="0D38E2B3" w14:textId="77777777" w:rsidTr="12CE2BF7">
        <w:trPr>
          <w:cantSplit/>
          <w:trHeight w:val="5103"/>
        </w:trPr>
        <w:tc>
          <w:tcPr>
            <w:tcW w:w="3053" w:type="dxa"/>
          </w:tcPr>
          <w:p w14:paraId="7D310F9C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AD0482">
              <w:rPr>
                <w:noProof/>
                <w:sz w:val="28"/>
                <w:szCs w:val="28"/>
              </w:rPr>
              <w:drawing>
                <wp:inline distT="0" distB="0" distL="0" distR="0" wp14:anchorId="2B7B68E3" wp14:editId="772686B6">
                  <wp:extent cx="1801495" cy="1801495"/>
                  <wp:effectExtent l="0" t="0" r="8255" b="0"/>
                  <wp:docPr id="214672446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72446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E30C796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659F56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59E518D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45AB679D" w14:textId="61AE39B2" w:rsidR="006C0A6E" w:rsidRDefault="52623041" w:rsidP="00B56616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Going to the </w:t>
            </w:r>
            <w:r w:rsidRPr="1A9B867A">
              <w:rPr>
                <w:b/>
                <w:bCs/>
                <w:sz w:val="28"/>
                <w:szCs w:val="28"/>
              </w:rPr>
              <w:t>forum</w:t>
            </w:r>
            <w:r w:rsidR="5DFE8B43" w:rsidRPr="1A9B867A">
              <w:rPr>
                <w:b/>
                <w:bCs/>
                <w:sz w:val="28"/>
                <w:szCs w:val="28"/>
              </w:rPr>
              <w:t>.</w:t>
            </w:r>
          </w:p>
          <w:p w14:paraId="5BB2C042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3869617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forum is a meeting to talk about a problem.</w:t>
            </w:r>
          </w:p>
        </w:tc>
      </w:tr>
      <w:tr w:rsidR="006C0A6E" w:rsidRPr="008E647D" w14:paraId="46EF5F73" w14:textId="77777777" w:rsidTr="12CE2BF7">
        <w:trPr>
          <w:cantSplit/>
          <w:trHeight w:val="2835"/>
        </w:trPr>
        <w:tc>
          <w:tcPr>
            <w:tcW w:w="3053" w:type="dxa"/>
          </w:tcPr>
          <w:p w14:paraId="5A5DA7B2" w14:textId="275ACD45" w:rsidR="006C0A6E" w:rsidRPr="003E4AF9" w:rsidRDefault="00F83A88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F83A88">
              <w:rPr>
                <w:noProof/>
                <w:sz w:val="28"/>
                <w:szCs w:val="28"/>
              </w:rPr>
              <w:drawing>
                <wp:inline distT="0" distB="0" distL="0" distR="0" wp14:anchorId="29FEBC59" wp14:editId="4C411098">
                  <wp:extent cx="1801495" cy="1801495"/>
                  <wp:effectExtent l="0" t="0" r="0" b="0"/>
                  <wp:docPr id="76812173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12173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5F73A1E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87D84AB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52573996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749026F" w14:textId="4BE061D8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D65551">
              <w:rPr>
                <w:b/>
                <w:bCs/>
                <w:sz w:val="28"/>
                <w:szCs w:val="28"/>
              </w:rPr>
              <w:t xml:space="preserve">part </w:t>
            </w:r>
            <w:r>
              <w:rPr>
                <w:b/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7E73422C" w14:textId="77777777" w:rsidR="006C2406" w:rsidRDefault="006C2406" w:rsidP="006C2406">
      <w:r>
        <w:br w:type="page"/>
      </w:r>
    </w:p>
    <w:p w14:paraId="1178358D" w14:textId="6CE4E0D2" w:rsidR="006C2406" w:rsidRPr="00727303" w:rsidRDefault="2841E554" w:rsidP="703F70D7">
      <w:pPr>
        <w:pStyle w:val="EasyReadPageHeader"/>
      </w:pPr>
      <w:r w:rsidRPr="703F70D7">
        <w:rPr>
          <w:color w:val="358189"/>
          <w:sz w:val="48"/>
          <w:szCs w:val="48"/>
        </w:rPr>
        <w:lastRenderedPageBreak/>
        <w:t>I</w:t>
      </w:r>
      <w:r w:rsidR="0067340C" w:rsidRPr="703F70D7">
        <w:rPr>
          <w:color w:val="358189"/>
          <w:sz w:val="48"/>
          <w:szCs w:val="48"/>
        </w:rPr>
        <w:t xml:space="preserve">nformation </w:t>
      </w:r>
      <w:r w:rsidR="00C52B06" w:rsidRPr="703F70D7">
        <w:rPr>
          <w:color w:val="358189"/>
          <w:sz w:val="48"/>
          <w:szCs w:val="48"/>
        </w:rPr>
        <w:t xml:space="preserve">organisations </w:t>
      </w:r>
      <w:r w:rsidR="351FE8C9" w:rsidRPr="703F70D7">
        <w:rPr>
          <w:color w:val="358189"/>
          <w:sz w:val="48"/>
          <w:szCs w:val="48"/>
        </w:rPr>
        <w:t xml:space="preserve">have to </w:t>
      </w:r>
      <w:r w:rsidR="624A5F52" w:rsidRPr="703F70D7">
        <w:rPr>
          <w:color w:val="358189"/>
          <w:sz w:val="48"/>
          <w:szCs w:val="48"/>
        </w:rPr>
        <w:t xml:space="preserve">send </w:t>
      </w:r>
    </w:p>
    <w:p w14:paraId="4BAB0C08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3D8F843C" w14:textId="77777777" w:rsidTr="12CE2BF7">
        <w:trPr>
          <w:cantSplit/>
          <w:trHeight w:val="4253"/>
        </w:trPr>
        <w:tc>
          <w:tcPr>
            <w:tcW w:w="3053" w:type="dxa"/>
          </w:tcPr>
          <w:p w14:paraId="7BF97661" w14:textId="315070CF" w:rsidR="006C2406" w:rsidRPr="008E647D" w:rsidRDefault="0035076C" w:rsidP="00E2402B">
            <w:pPr>
              <w:pStyle w:val="EasyRead16"/>
              <w:rPr>
                <w:sz w:val="28"/>
                <w:szCs w:val="28"/>
              </w:rPr>
            </w:pPr>
            <w:r w:rsidRPr="0035076C">
              <w:rPr>
                <w:noProof/>
                <w:sz w:val="28"/>
                <w:szCs w:val="28"/>
              </w:rPr>
              <w:drawing>
                <wp:inline distT="0" distB="0" distL="0" distR="0" wp14:anchorId="1C4613EF" wp14:editId="0812973F">
                  <wp:extent cx="1801495" cy="1801495"/>
                  <wp:effectExtent l="0" t="0" r="8255" b="8255"/>
                  <wp:docPr id="1224512851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512851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C3F6186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62B3EBC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4DC7FFF9" w14:textId="77777777" w:rsidR="00B830FF" w:rsidRDefault="00B830FF" w:rsidP="00E2402B">
            <w:pPr>
              <w:pStyle w:val="EasyRead16"/>
              <w:rPr>
                <w:sz w:val="28"/>
                <w:szCs w:val="28"/>
              </w:rPr>
            </w:pPr>
          </w:p>
          <w:p w14:paraId="168D15F1" w14:textId="2E8B5CF0" w:rsidR="00B830FF" w:rsidRPr="008E647D" w:rsidRDefault="00B830FF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need to make sure the information for your organisation is right.</w:t>
            </w:r>
          </w:p>
        </w:tc>
      </w:tr>
      <w:tr w:rsidR="006C2406" w:rsidRPr="008E647D" w14:paraId="505DA627" w14:textId="77777777" w:rsidTr="12CE2BF7">
        <w:trPr>
          <w:cantSplit/>
          <w:trHeight w:val="4253"/>
        </w:trPr>
        <w:tc>
          <w:tcPr>
            <w:tcW w:w="3053" w:type="dxa"/>
          </w:tcPr>
          <w:p w14:paraId="45D0C8CA" w14:textId="356906FB" w:rsidR="006C2406" w:rsidRPr="008E647D" w:rsidRDefault="007F3C9A" w:rsidP="00E2402B">
            <w:pPr>
              <w:pStyle w:val="EasyRead16"/>
              <w:rPr>
                <w:sz w:val="28"/>
                <w:szCs w:val="28"/>
              </w:rPr>
            </w:pPr>
            <w:r w:rsidRPr="007F3C9A">
              <w:rPr>
                <w:noProof/>
                <w:sz w:val="28"/>
                <w:szCs w:val="28"/>
              </w:rPr>
              <w:drawing>
                <wp:inline distT="0" distB="0" distL="0" distR="0" wp14:anchorId="05F05474" wp14:editId="38113B09">
                  <wp:extent cx="1801495" cy="1801495"/>
                  <wp:effectExtent l="0" t="0" r="8255" b="8255"/>
                  <wp:docPr id="81675818" name="Picture 4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75818" name="Picture 4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5B3C2CC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8AF7017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1C11270B" w14:textId="77777777" w:rsidR="00C52B06" w:rsidRDefault="00C52B06" w:rsidP="00E2402B">
            <w:pPr>
              <w:pStyle w:val="EasyRead16"/>
              <w:rPr>
                <w:sz w:val="28"/>
                <w:szCs w:val="28"/>
              </w:rPr>
            </w:pPr>
          </w:p>
          <w:p w14:paraId="185DE583" w14:textId="314E73F0" w:rsidR="00B830FF" w:rsidRPr="008E647D" w:rsidRDefault="00B830FF" w:rsidP="00E2402B">
            <w:pPr>
              <w:pStyle w:val="EasyRead16"/>
            </w:pPr>
            <w:r w:rsidRPr="703F70D7">
              <w:rPr>
                <w:sz w:val="28"/>
                <w:szCs w:val="28"/>
              </w:rPr>
              <w:t xml:space="preserve">If you get a grant </w:t>
            </w:r>
          </w:p>
          <w:p w14:paraId="44159B2D" w14:textId="542F37D9" w:rsidR="00B830FF" w:rsidRPr="008E647D" w:rsidRDefault="00B830FF" w:rsidP="703F70D7">
            <w:pPr>
              <w:pStyle w:val="EasyRead16"/>
              <w:rPr>
                <w:sz w:val="28"/>
                <w:szCs w:val="28"/>
              </w:rPr>
            </w:pPr>
          </w:p>
          <w:p w14:paraId="0C450F03" w14:textId="2C3B6493" w:rsidR="00B830FF" w:rsidRPr="008E647D" w:rsidRDefault="00B830FF" w:rsidP="001B4138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703F70D7">
              <w:rPr>
                <w:sz w:val="28"/>
                <w:szCs w:val="28"/>
              </w:rPr>
              <w:t>AHRC will send you</w:t>
            </w:r>
            <w:r w:rsidR="00EE4D80" w:rsidRPr="703F70D7">
              <w:rPr>
                <w:sz w:val="28"/>
                <w:szCs w:val="28"/>
              </w:rPr>
              <w:t>r organisation</w:t>
            </w:r>
            <w:r w:rsidRPr="703F70D7">
              <w:rPr>
                <w:sz w:val="28"/>
                <w:szCs w:val="28"/>
              </w:rPr>
              <w:t xml:space="preserve"> an email.</w:t>
            </w:r>
          </w:p>
        </w:tc>
      </w:tr>
      <w:tr w:rsidR="006C2406" w:rsidRPr="008E647D" w14:paraId="51B55B11" w14:textId="77777777" w:rsidTr="12CE2BF7">
        <w:trPr>
          <w:cantSplit/>
          <w:trHeight w:val="2835"/>
        </w:trPr>
        <w:tc>
          <w:tcPr>
            <w:tcW w:w="3053" w:type="dxa"/>
          </w:tcPr>
          <w:p w14:paraId="33BC0B9F" w14:textId="73E2F7C0" w:rsidR="006C2406" w:rsidRPr="008E647D" w:rsidRDefault="00340CAF" w:rsidP="00E2402B">
            <w:pPr>
              <w:pStyle w:val="EasyRead16"/>
              <w:rPr>
                <w:sz w:val="28"/>
                <w:szCs w:val="28"/>
              </w:rPr>
            </w:pPr>
            <w:r w:rsidRPr="00340CAF">
              <w:rPr>
                <w:noProof/>
                <w:sz w:val="28"/>
                <w:szCs w:val="28"/>
              </w:rPr>
              <w:drawing>
                <wp:inline distT="0" distB="0" distL="0" distR="0" wp14:anchorId="2C8C3B7A" wp14:editId="3E254D3F">
                  <wp:extent cx="1801495" cy="1801495"/>
                  <wp:effectExtent l="0" t="0" r="0" b="0"/>
                  <wp:docPr id="1899123730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123730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016AA5A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F1B2D1E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3B5A9776" w14:textId="15408155" w:rsidR="00C52B06" w:rsidRDefault="00C52B06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organisation will need</w:t>
            </w:r>
            <w:r w:rsidR="0067340C">
              <w:rPr>
                <w:sz w:val="28"/>
                <w:szCs w:val="28"/>
              </w:rPr>
              <w:t xml:space="preserve"> to</w:t>
            </w:r>
            <w:r w:rsidR="006A1C8F">
              <w:rPr>
                <w:sz w:val="28"/>
                <w:szCs w:val="28"/>
              </w:rPr>
              <w:t xml:space="preserve"> send us </w:t>
            </w:r>
          </w:p>
          <w:p w14:paraId="215B9051" w14:textId="77777777" w:rsidR="0067340C" w:rsidRDefault="0067340C" w:rsidP="00E2402B">
            <w:pPr>
              <w:pStyle w:val="EasyRead16"/>
              <w:rPr>
                <w:sz w:val="28"/>
                <w:szCs w:val="28"/>
              </w:rPr>
            </w:pPr>
          </w:p>
          <w:p w14:paraId="19D745E7" w14:textId="4ABB7A1F" w:rsidR="0067340C" w:rsidRDefault="6E461D7D" w:rsidP="00DA067B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A bank statement</w:t>
            </w:r>
            <w:r w:rsidR="36ECA37A" w:rsidRPr="1A9B867A">
              <w:rPr>
                <w:sz w:val="28"/>
                <w:szCs w:val="28"/>
              </w:rPr>
              <w:t>.</w:t>
            </w:r>
          </w:p>
          <w:p w14:paraId="36E6503B" w14:textId="77777777" w:rsidR="00DA067B" w:rsidRDefault="00DA067B" w:rsidP="00DA067B">
            <w:pPr>
              <w:pStyle w:val="EasyRead16"/>
              <w:rPr>
                <w:sz w:val="28"/>
                <w:szCs w:val="28"/>
              </w:rPr>
            </w:pPr>
          </w:p>
          <w:p w14:paraId="10922580" w14:textId="4241AAD3" w:rsidR="00444017" w:rsidRPr="008E647D" w:rsidRDefault="00DA067B" w:rsidP="00DA067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is best if it is from the last 6 months.</w:t>
            </w:r>
          </w:p>
        </w:tc>
      </w:tr>
      <w:tr w:rsidR="006C2406" w:rsidRPr="008E647D" w14:paraId="61DA7EA6" w14:textId="77777777" w:rsidTr="12CE2BF7">
        <w:trPr>
          <w:cantSplit/>
          <w:trHeight w:val="4536"/>
        </w:trPr>
        <w:tc>
          <w:tcPr>
            <w:tcW w:w="3053" w:type="dxa"/>
          </w:tcPr>
          <w:p w14:paraId="35738487" w14:textId="40616395" w:rsidR="006C2406" w:rsidRPr="008E647D" w:rsidRDefault="003E7169" w:rsidP="00E2402B">
            <w:pPr>
              <w:pStyle w:val="EasyRead16"/>
              <w:rPr>
                <w:sz w:val="28"/>
                <w:szCs w:val="28"/>
              </w:rPr>
            </w:pPr>
            <w:r w:rsidRPr="003E716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47F2FB1" wp14:editId="6249A3FF">
                  <wp:extent cx="1801495" cy="1801495"/>
                  <wp:effectExtent l="0" t="0" r="0" b="8255"/>
                  <wp:docPr id="2096834040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83404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AFF15B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F21A353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3E2D0229" w14:textId="77777777" w:rsidR="00262A7C" w:rsidRDefault="00262A7C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needs to have </w:t>
            </w:r>
          </w:p>
          <w:p w14:paraId="4DE9E694" w14:textId="77777777" w:rsidR="00262A7C" w:rsidRDefault="00262A7C" w:rsidP="00E2402B">
            <w:pPr>
              <w:pStyle w:val="EasyRead16"/>
              <w:rPr>
                <w:sz w:val="28"/>
                <w:szCs w:val="28"/>
              </w:rPr>
            </w:pPr>
          </w:p>
          <w:p w14:paraId="2BA2D753" w14:textId="39A4E299" w:rsidR="00262A7C" w:rsidRDefault="00262A7C" w:rsidP="00262A7C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703F70D7">
              <w:rPr>
                <w:sz w:val="28"/>
                <w:szCs w:val="28"/>
              </w:rPr>
              <w:t>The name</w:t>
            </w:r>
            <w:r w:rsidR="7A022AE4" w:rsidRPr="703F70D7">
              <w:rPr>
                <w:sz w:val="28"/>
                <w:szCs w:val="28"/>
              </w:rPr>
              <w:t xml:space="preserve"> of the organisation applying for the funding</w:t>
            </w:r>
          </w:p>
          <w:p w14:paraId="17CB0062" w14:textId="47D8C164" w:rsidR="000D4E42" w:rsidRPr="008E647D" w:rsidRDefault="000D4E42" w:rsidP="000D4E42">
            <w:pPr>
              <w:pStyle w:val="EasyRead16"/>
              <w:rPr>
                <w:sz w:val="28"/>
                <w:szCs w:val="28"/>
              </w:rPr>
            </w:pPr>
          </w:p>
        </w:tc>
      </w:tr>
      <w:tr w:rsidR="000D4E42" w:rsidRPr="008E647D" w14:paraId="3F1AB186" w14:textId="77777777" w:rsidTr="12CE2BF7">
        <w:trPr>
          <w:cantSplit/>
          <w:trHeight w:val="5536"/>
        </w:trPr>
        <w:tc>
          <w:tcPr>
            <w:tcW w:w="3053" w:type="dxa"/>
          </w:tcPr>
          <w:p w14:paraId="740EE1C0" w14:textId="60F87B2B" w:rsidR="000D4E42" w:rsidRPr="008E647D" w:rsidRDefault="00FD1F79" w:rsidP="00E2402B">
            <w:pPr>
              <w:pStyle w:val="EasyRead16"/>
              <w:rPr>
                <w:sz w:val="28"/>
                <w:szCs w:val="28"/>
              </w:rPr>
            </w:pPr>
            <w:r w:rsidRPr="00FD1F79">
              <w:rPr>
                <w:noProof/>
                <w:sz w:val="28"/>
                <w:szCs w:val="28"/>
              </w:rPr>
              <w:drawing>
                <wp:inline distT="0" distB="0" distL="0" distR="0" wp14:anchorId="60C46330" wp14:editId="59530DEA">
                  <wp:extent cx="1801495" cy="1801495"/>
                  <wp:effectExtent l="0" t="0" r="0" b="0"/>
                  <wp:docPr id="88073232" name="Picture 8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73232" name="Picture 8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9F7838C" w14:textId="77777777" w:rsidR="000D4E42" w:rsidRPr="008E647D" w:rsidRDefault="000D4E42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D90D74" w14:textId="77777777" w:rsidR="000D4E42" w:rsidRDefault="000D4E42" w:rsidP="00E2402B">
            <w:pPr>
              <w:pStyle w:val="EasyRead16"/>
              <w:rPr>
                <w:sz w:val="28"/>
                <w:szCs w:val="28"/>
              </w:rPr>
            </w:pPr>
          </w:p>
          <w:p w14:paraId="7EED074F" w14:textId="5A64D554" w:rsidR="000D4E42" w:rsidRDefault="14BB0981" w:rsidP="000D4E42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Bank account information</w:t>
            </w:r>
            <w:r w:rsidR="6C50C6D3" w:rsidRPr="1A9B867A">
              <w:rPr>
                <w:sz w:val="28"/>
                <w:szCs w:val="28"/>
              </w:rPr>
              <w:t>.</w:t>
            </w:r>
          </w:p>
          <w:p w14:paraId="00DA3CB5" w14:textId="77777777" w:rsidR="00444017" w:rsidRDefault="00444017" w:rsidP="00444017">
            <w:pPr>
              <w:pStyle w:val="EasyRead16"/>
              <w:rPr>
                <w:sz w:val="28"/>
                <w:szCs w:val="28"/>
              </w:rPr>
            </w:pPr>
          </w:p>
          <w:p w14:paraId="7391D546" w14:textId="1A15434B" w:rsidR="00444017" w:rsidRDefault="372C5424" w:rsidP="00444017">
            <w:pPr>
              <w:pStyle w:val="EasyRead16"/>
              <w:rPr>
                <w:sz w:val="28"/>
                <w:szCs w:val="28"/>
              </w:rPr>
            </w:pPr>
            <w:r w:rsidRPr="12CE2BF7">
              <w:rPr>
                <w:sz w:val="28"/>
                <w:szCs w:val="28"/>
              </w:rPr>
              <w:t xml:space="preserve">You do </w:t>
            </w:r>
            <w:r w:rsidRPr="12CE2BF7">
              <w:rPr>
                <w:b/>
                <w:bCs/>
                <w:sz w:val="28"/>
                <w:szCs w:val="28"/>
              </w:rPr>
              <w:t>not</w:t>
            </w:r>
            <w:r w:rsidRPr="12CE2BF7">
              <w:rPr>
                <w:sz w:val="28"/>
                <w:szCs w:val="28"/>
              </w:rPr>
              <w:t xml:space="preserve"> need to show  </w:t>
            </w:r>
          </w:p>
          <w:p w14:paraId="41F13F1E" w14:textId="77777777" w:rsidR="00444017" w:rsidRDefault="00444017" w:rsidP="00444017">
            <w:pPr>
              <w:pStyle w:val="EasyRead16"/>
              <w:rPr>
                <w:sz w:val="28"/>
                <w:szCs w:val="28"/>
              </w:rPr>
            </w:pPr>
          </w:p>
          <w:p w14:paraId="7C7D8179" w14:textId="77777777" w:rsidR="00444017" w:rsidRDefault="00444017" w:rsidP="001B4138">
            <w:pPr>
              <w:pStyle w:val="EasyRead16"/>
              <w:numPr>
                <w:ilvl w:val="1"/>
                <w:numId w:val="27"/>
              </w:numPr>
              <w:rPr>
                <w:sz w:val="28"/>
                <w:szCs w:val="28"/>
              </w:rPr>
            </w:pPr>
            <w:r w:rsidRPr="703F70D7">
              <w:rPr>
                <w:sz w:val="28"/>
                <w:szCs w:val="28"/>
              </w:rPr>
              <w:t>The amount of money in the account</w:t>
            </w:r>
          </w:p>
          <w:p w14:paraId="277E9B5B" w14:textId="121131AF" w:rsidR="00444017" w:rsidRDefault="00444017" w:rsidP="001B4138">
            <w:pPr>
              <w:pStyle w:val="EasyRead16"/>
              <w:numPr>
                <w:ilvl w:val="1"/>
                <w:numId w:val="27"/>
              </w:numPr>
              <w:rPr>
                <w:sz w:val="28"/>
                <w:szCs w:val="28"/>
              </w:rPr>
            </w:pPr>
            <w:r w:rsidRPr="703F70D7">
              <w:rPr>
                <w:sz w:val="28"/>
                <w:szCs w:val="28"/>
              </w:rPr>
              <w:t>What the money has been spent on.</w:t>
            </w:r>
          </w:p>
        </w:tc>
      </w:tr>
      <w:tr w:rsidR="00444017" w:rsidRPr="008E647D" w14:paraId="31F90C03" w14:textId="77777777" w:rsidTr="12CE2BF7">
        <w:trPr>
          <w:cantSplit/>
          <w:trHeight w:val="2835"/>
        </w:trPr>
        <w:tc>
          <w:tcPr>
            <w:tcW w:w="3053" w:type="dxa"/>
          </w:tcPr>
          <w:p w14:paraId="44FE4102" w14:textId="787699C5" w:rsidR="00444017" w:rsidRPr="008E647D" w:rsidRDefault="00FD1F79" w:rsidP="00E2402B">
            <w:pPr>
              <w:pStyle w:val="EasyRead16"/>
              <w:rPr>
                <w:sz w:val="28"/>
                <w:szCs w:val="28"/>
              </w:rPr>
            </w:pPr>
            <w:r w:rsidRPr="00FD1F79">
              <w:rPr>
                <w:noProof/>
                <w:sz w:val="28"/>
                <w:szCs w:val="28"/>
              </w:rPr>
              <w:drawing>
                <wp:inline distT="0" distB="0" distL="0" distR="0" wp14:anchorId="34DCCB10" wp14:editId="6106B4CD">
                  <wp:extent cx="1801495" cy="1801495"/>
                  <wp:effectExtent l="0" t="0" r="0" b="0"/>
                  <wp:docPr id="850460736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460736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910B39B" w14:textId="77777777" w:rsidR="00444017" w:rsidRPr="008E647D" w:rsidRDefault="00444017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9EE4808" w14:textId="77777777" w:rsidR="00444017" w:rsidRDefault="00444017" w:rsidP="00E2402B">
            <w:pPr>
              <w:pStyle w:val="EasyRead16"/>
              <w:rPr>
                <w:sz w:val="28"/>
                <w:szCs w:val="28"/>
              </w:rPr>
            </w:pPr>
          </w:p>
          <w:p w14:paraId="5D1743B1" w14:textId="6F2B73F6" w:rsidR="00444017" w:rsidRDefault="00444017">
            <w:pPr>
              <w:pStyle w:val="EasyRead16"/>
              <w:rPr>
                <w:sz w:val="28"/>
                <w:szCs w:val="28"/>
              </w:rPr>
            </w:pPr>
            <w:r w:rsidRPr="4784AE37">
              <w:rPr>
                <w:sz w:val="28"/>
                <w:szCs w:val="28"/>
              </w:rPr>
              <w:t xml:space="preserve">Your organisation will also need to send </w:t>
            </w:r>
            <w:r w:rsidR="214D6F48" w:rsidRPr="4784AE37">
              <w:rPr>
                <w:sz w:val="28"/>
                <w:szCs w:val="28"/>
              </w:rPr>
              <w:t>the</w:t>
            </w:r>
          </w:p>
          <w:p w14:paraId="14740E0F" w14:textId="77777777" w:rsidR="00444017" w:rsidRDefault="00444017" w:rsidP="00E2402B">
            <w:pPr>
              <w:pStyle w:val="EasyRead16"/>
              <w:rPr>
                <w:sz w:val="28"/>
                <w:szCs w:val="28"/>
              </w:rPr>
            </w:pPr>
          </w:p>
          <w:p w14:paraId="35C19434" w14:textId="77777777" w:rsidR="00444017" w:rsidRDefault="006D534F" w:rsidP="006D534F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5F0169">
              <w:rPr>
                <w:b/>
                <w:bCs/>
                <w:sz w:val="28"/>
                <w:szCs w:val="28"/>
              </w:rPr>
              <w:t>Australian Securities and I</w:t>
            </w:r>
            <w:r w:rsidR="005F0169" w:rsidRPr="005F0169">
              <w:rPr>
                <w:b/>
                <w:bCs/>
                <w:sz w:val="28"/>
                <w:szCs w:val="28"/>
              </w:rPr>
              <w:t>nvestments Commission</w:t>
            </w:r>
            <w:r w:rsidR="005F0169">
              <w:rPr>
                <w:sz w:val="28"/>
                <w:szCs w:val="28"/>
              </w:rPr>
              <w:t xml:space="preserve"> registration documents</w:t>
            </w:r>
          </w:p>
          <w:p w14:paraId="0A33C2C9" w14:textId="77777777" w:rsidR="005F0169" w:rsidRDefault="005F0169" w:rsidP="005F0169">
            <w:pPr>
              <w:pStyle w:val="EasyRead16"/>
              <w:rPr>
                <w:sz w:val="28"/>
                <w:szCs w:val="28"/>
              </w:rPr>
            </w:pPr>
          </w:p>
          <w:p w14:paraId="40C71EE5" w14:textId="5CD035AA" w:rsidR="005F0169" w:rsidRDefault="005F0169" w:rsidP="005F016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5F0169">
              <w:rPr>
                <w:b/>
                <w:bCs/>
                <w:sz w:val="28"/>
                <w:szCs w:val="28"/>
              </w:rPr>
              <w:t>ASIC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7C760F" w:rsidRPr="008E647D" w14:paraId="06AEE6F5" w14:textId="77777777" w:rsidTr="12CE2BF7">
        <w:trPr>
          <w:cantSplit/>
          <w:trHeight w:val="5670"/>
        </w:trPr>
        <w:tc>
          <w:tcPr>
            <w:tcW w:w="3053" w:type="dxa"/>
          </w:tcPr>
          <w:p w14:paraId="214A71E1" w14:textId="70E64A47" w:rsidR="007C760F" w:rsidRPr="008E647D" w:rsidRDefault="00DA7BB7" w:rsidP="00E2402B">
            <w:pPr>
              <w:pStyle w:val="EasyRead16"/>
              <w:rPr>
                <w:sz w:val="28"/>
                <w:szCs w:val="28"/>
              </w:rPr>
            </w:pPr>
            <w:r w:rsidRPr="00DA7BB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242ABBA" wp14:editId="1BD1F73E">
                  <wp:extent cx="1801495" cy="1801495"/>
                  <wp:effectExtent l="0" t="0" r="0" b="0"/>
                  <wp:docPr id="19206479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6479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FFF81E1" w14:textId="77777777" w:rsidR="007C760F" w:rsidRPr="008E647D" w:rsidRDefault="007C760F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B01B33" w14:textId="77777777" w:rsidR="007C760F" w:rsidRDefault="007C760F" w:rsidP="00E2402B">
            <w:pPr>
              <w:pStyle w:val="EasyRead16"/>
              <w:rPr>
                <w:sz w:val="28"/>
                <w:szCs w:val="28"/>
              </w:rPr>
            </w:pPr>
          </w:p>
          <w:p w14:paraId="4B7A498B" w14:textId="77777777" w:rsidR="007C760F" w:rsidRDefault="007C760F" w:rsidP="00E2402B">
            <w:pPr>
              <w:pStyle w:val="EasyRead16"/>
              <w:rPr>
                <w:sz w:val="28"/>
                <w:szCs w:val="28"/>
              </w:rPr>
            </w:pPr>
          </w:p>
          <w:p w14:paraId="5058AA11" w14:textId="617EF49E" w:rsidR="007C760F" w:rsidRPr="007C760F" w:rsidRDefault="10C53498" w:rsidP="007C760F">
            <w:pPr>
              <w:pStyle w:val="EasyRead16"/>
              <w:numPr>
                <w:ilvl w:val="0"/>
                <w:numId w:val="28"/>
              </w:numPr>
              <w:rPr>
                <w:b/>
                <w:bCs/>
                <w:sz w:val="28"/>
                <w:szCs w:val="28"/>
              </w:rPr>
            </w:pPr>
            <w:r w:rsidRPr="1A9B867A">
              <w:rPr>
                <w:b/>
                <w:bCs/>
                <w:sz w:val="28"/>
                <w:szCs w:val="28"/>
              </w:rPr>
              <w:t>Australian Business Number</w:t>
            </w:r>
            <w:r w:rsidR="460E2597" w:rsidRPr="1A9B867A">
              <w:rPr>
                <w:b/>
                <w:bCs/>
                <w:sz w:val="28"/>
                <w:szCs w:val="28"/>
              </w:rPr>
              <w:t>.</w:t>
            </w:r>
          </w:p>
          <w:p w14:paraId="1CD45181" w14:textId="77777777" w:rsidR="007C760F" w:rsidRDefault="007C760F" w:rsidP="007C760F">
            <w:pPr>
              <w:pStyle w:val="EasyRead16"/>
              <w:rPr>
                <w:sz w:val="28"/>
                <w:szCs w:val="28"/>
              </w:rPr>
            </w:pPr>
          </w:p>
          <w:p w14:paraId="482676F8" w14:textId="663EADE3" w:rsidR="007C760F" w:rsidRDefault="007C760F" w:rsidP="007C760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</w:t>
            </w:r>
            <w:r w:rsidRPr="007C760F">
              <w:rPr>
                <w:b/>
                <w:bCs/>
                <w:sz w:val="28"/>
                <w:szCs w:val="28"/>
              </w:rPr>
              <w:t>ABN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A0C2D" w:rsidRPr="008E647D" w14:paraId="4E7FACEB" w14:textId="77777777" w:rsidTr="12CE2BF7">
        <w:trPr>
          <w:cantSplit/>
          <w:trHeight w:val="2835"/>
        </w:trPr>
        <w:tc>
          <w:tcPr>
            <w:tcW w:w="3053" w:type="dxa"/>
          </w:tcPr>
          <w:p w14:paraId="5F26EEE1" w14:textId="28D89888" w:rsidR="003A0C2D" w:rsidRPr="008E647D" w:rsidRDefault="00F56892" w:rsidP="00E2402B">
            <w:pPr>
              <w:pStyle w:val="EasyRead16"/>
              <w:rPr>
                <w:sz w:val="28"/>
                <w:szCs w:val="28"/>
              </w:rPr>
            </w:pPr>
            <w:r w:rsidRPr="00F56892">
              <w:rPr>
                <w:noProof/>
                <w:sz w:val="28"/>
                <w:szCs w:val="28"/>
              </w:rPr>
              <w:drawing>
                <wp:inline distT="0" distB="0" distL="0" distR="0" wp14:anchorId="653FF9A5" wp14:editId="74312128">
                  <wp:extent cx="1801495" cy="1801495"/>
                  <wp:effectExtent l="0" t="0" r="0" b="8255"/>
                  <wp:docPr id="1340715737" name="Picture 4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715737" name="Picture 4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A71210" w14:textId="77777777" w:rsidR="003A0C2D" w:rsidRPr="008E647D" w:rsidRDefault="003A0C2D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8C385D6" w14:textId="77777777" w:rsidR="003A0C2D" w:rsidRDefault="003A0C2D" w:rsidP="00E2402B">
            <w:pPr>
              <w:pStyle w:val="EasyRead16"/>
              <w:rPr>
                <w:sz w:val="28"/>
                <w:szCs w:val="28"/>
              </w:rPr>
            </w:pPr>
          </w:p>
          <w:p w14:paraId="6D161A43" w14:textId="77777777" w:rsidR="003A0C2D" w:rsidRDefault="003A0C2D" w:rsidP="00E2402B">
            <w:pPr>
              <w:pStyle w:val="EasyRead16"/>
              <w:rPr>
                <w:sz w:val="28"/>
                <w:szCs w:val="28"/>
              </w:rPr>
            </w:pPr>
          </w:p>
          <w:p w14:paraId="6B6CF854" w14:textId="34002FDD" w:rsidR="003A0C2D" w:rsidRDefault="003A0C2D" w:rsidP="00E2402B">
            <w:pPr>
              <w:pStyle w:val="EasyRead16"/>
              <w:rPr>
                <w:sz w:val="28"/>
                <w:szCs w:val="28"/>
              </w:rPr>
            </w:pPr>
            <w:r w:rsidRPr="703F70D7">
              <w:rPr>
                <w:sz w:val="28"/>
                <w:szCs w:val="28"/>
              </w:rPr>
              <w:t>This will help us make sure the right information is on the grant agreement.</w:t>
            </w:r>
          </w:p>
        </w:tc>
      </w:tr>
    </w:tbl>
    <w:p w14:paraId="3A965357" w14:textId="77777777" w:rsidR="006C2406" w:rsidRDefault="006C2406" w:rsidP="006C2406">
      <w:r>
        <w:br w:type="page"/>
      </w:r>
    </w:p>
    <w:p w14:paraId="3408159C" w14:textId="713C72F9" w:rsidR="006C2406" w:rsidRPr="00727303" w:rsidRDefault="00A3540D" w:rsidP="703F70D7">
      <w:pPr>
        <w:pStyle w:val="EasyReadPageHeader"/>
        <w:rPr>
          <w:color w:val="358189"/>
          <w:sz w:val="48"/>
          <w:szCs w:val="48"/>
        </w:rPr>
      </w:pPr>
      <w:r w:rsidRPr="703F70D7">
        <w:rPr>
          <w:color w:val="358189"/>
          <w:sz w:val="48"/>
          <w:szCs w:val="48"/>
        </w:rPr>
        <w:lastRenderedPageBreak/>
        <w:t xml:space="preserve">Can </w:t>
      </w:r>
      <w:r w:rsidR="5EED0666" w:rsidRPr="703F70D7">
        <w:rPr>
          <w:color w:val="358189"/>
          <w:sz w:val="48"/>
          <w:szCs w:val="48"/>
        </w:rPr>
        <w:t>you</w:t>
      </w:r>
      <w:r w:rsidRPr="703F70D7">
        <w:rPr>
          <w:color w:val="358189"/>
          <w:sz w:val="48"/>
          <w:szCs w:val="48"/>
        </w:rPr>
        <w:t xml:space="preserve"> help</w:t>
      </w:r>
      <w:r w:rsidR="6A382EC1" w:rsidRPr="703F70D7">
        <w:rPr>
          <w:color w:val="358189"/>
          <w:sz w:val="48"/>
          <w:szCs w:val="48"/>
        </w:rPr>
        <w:t xml:space="preserve"> with</w:t>
      </w:r>
      <w:r w:rsidRPr="703F70D7">
        <w:rPr>
          <w:color w:val="358189"/>
          <w:sz w:val="48"/>
          <w:szCs w:val="48"/>
        </w:rPr>
        <w:t xml:space="preserve"> my application</w:t>
      </w:r>
    </w:p>
    <w:p w14:paraId="3531D5D1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1F7A499C" w14:textId="77777777" w:rsidTr="00CA134B">
        <w:trPr>
          <w:cantSplit/>
          <w:trHeight w:val="6804"/>
        </w:trPr>
        <w:tc>
          <w:tcPr>
            <w:tcW w:w="3053" w:type="dxa"/>
          </w:tcPr>
          <w:p w14:paraId="53E48C17" w14:textId="264D18A6" w:rsidR="006C2406" w:rsidRPr="008E647D" w:rsidRDefault="001B142C" w:rsidP="00E2402B">
            <w:pPr>
              <w:pStyle w:val="EasyRead16"/>
              <w:rPr>
                <w:sz w:val="28"/>
                <w:szCs w:val="28"/>
              </w:rPr>
            </w:pPr>
            <w:r w:rsidRPr="001B142C">
              <w:rPr>
                <w:noProof/>
                <w:sz w:val="28"/>
                <w:szCs w:val="28"/>
              </w:rPr>
              <w:drawing>
                <wp:inline distT="0" distB="0" distL="0" distR="0" wp14:anchorId="66ED7FC6" wp14:editId="21632939">
                  <wp:extent cx="1801495" cy="1801495"/>
                  <wp:effectExtent l="0" t="0" r="0" b="0"/>
                  <wp:docPr id="578454679" name="Picture 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454679" name="Picture 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1DF2E0B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C83E508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65508113" w14:textId="77777777" w:rsidR="00026442" w:rsidRDefault="00026442" w:rsidP="00E2402B">
            <w:pPr>
              <w:pStyle w:val="EasyRead16"/>
              <w:rPr>
                <w:sz w:val="28"/>
                <w:szCs w:val="28"/>
              </w:rPr>
            </w:pPr>
            <w:r w:rsidRPr="00E26C67">
              <w:rPr>
                <w:b/>
                <w:bCs/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>.</w:t>
            </w:r>
          </w:p>
          <w:p w14:paraId="0210F74A" w14:textId="77777777" w:rsidR="00026442" w:rsidRDefault="00026442" w:rsidP="00E2402B">
            <w:pPr>
              <w:pStyle w:val="EasyRead16"/>
              <w:rPr>
                <w:sz w:val="28"/>
                <w:szCs w:val="28"/>
              </w:rPr>
            </w:pPr>
          </w:p>
          <w:p w14:paraId="78D112D8" w14:textId="77777777" w:rsidR="00026442" w:rsidRDefault="00026442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 make it fair for everyone </w:t>
            </w:r>
          </w:p>
          <w:p w14:paraId="5C31D2C8" w14:textId="77777777" w:rsidR="00026442" w:rsidRDefault="00026442" w:rsidP="00E2402B">
            <w:pPr>
              <w:pStyle w:val="EasyRead16"/>
              <w:rPr>
                <w:sz w:val="28"/>
                <w:szCs w:val="28"/>
              </w:rPr>
            </w:pPr>
          </w:p>
          <w:p w14:paraId="4A51A06D" w14:textId="77777777" w:rsidR="00026442" w:rsidRDefault="00026442" w:rsidP="00026442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AHRC</w:t>
            </w:r>
          </w:p>
          <w:p w14:paraId="6714A55B" w14:textId="77777777" w:rsidR="00026442" w:rsidRDefault="00026442" w:rsidP="00026442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DHDA</w:t>
            </w:r>
          </w:p>
          <w:p w14:paraId="2FCBC236" w14:textId="77777777" w:rsidR="00026442" w:rsidRDefault="00026442" w:rsidP="00026442">
            <w:pPr>
              <w:pStyle w:val="EasyRead16"/>
              <w:rPr>
                <w:sz w:val="28"/>
                <w:szCs w:val="28"/>
              </w:rPr>
            </w:pPr>
          </w:p>
          <w:p w14:paraId="69F60DBF" w14:textId="016260B6" w:rsidR="00026442" w:rsidRPr="008E647D" w:rsidRDefault="00026442" w:rsidP="0002644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Can </w:t>
            </w:r>
            <w:r w:rsidRPr="00E26C67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help you with your application.</w:t>
            </w:r>
          </w:p>
        </w:tc>
      </w:tr>
      <w:tr w:rsidR="006C2406" w:rsidRPr="008E647D" w14:paraId="5A174F6D" w14:textId="77777777" w:rsidTr="00CA134B">
        <w:trPr>
          <w:cantSplit/>
          <w:trHeight w:val="2835"/>
        </w:trPr>
        <w:tc>
          <w:tcPr>
            <w:tcW w:w="3053" w:type="dxa"/>
          </w:tcPr>
          <w:p w14:paraId="31669B66" w14:textId="78D57F7C" w:rsidR="006C2406" w:rsidRPr="008E647D" w:rsidRDefault="00E26C67" w:rsidP="00E2402B">
            <w:pPr>
              <w:pStyle w:val="EasyRead16"/>
              <w:rPr>
                <w:sz w:val="28"/>
                <w:szCs w:val="28"/>
              </w:rPr>
            </w:pPr>
            <w:r w:rsidRPr="002746AA">
              <w:rPr>
                <w:noProof/>
                <w:sz w:val="28"/>
                <w:szCs w:val="28"/>
              </w:rPr>
              <w:drawing>
                <wp:inline distT="0" distB="0" distL="0" distR="0" wp14:anchorId="31889F13" wp14:editId="0DD0E162">
                  <wp:extent cx="1801495" cy="2137776"/>
                  <wp:effectExtent l="0" t="0" r="0" b="0"/>
                  <wp:docPr id="49807046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07046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339" cy="2143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645499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B6239EA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213C34F7" w14:textId="77777777" w:rsidR="00CA134B" w:rsidRDefault="00CA134B" w:rsidP="00E2402B">
            <w:pPr>
              <w:pStyle w:val="EasyRead16"/>
              <w:rPr>
                <w:sz w:val="28"/>
                <w:szCs w:val="28"/>
              </w:rPr>
            </w:pPr>
          </w:p>
          <w:p w14:paraId="4C0E426E" w14:textId="4DD4B785" w:rsidR="004D381C" w:rsidRPr="008E647D" w:rsidRDefault="004D381C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can </w:t>
            </w:r>
            <w:r w:rsidRPr="00E26C67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tell you if you have good answers to the </w:t>
            </w:r>
            <w:r w:rsidR="00CA134B" w:rsidRPr="00CA134B">
              <w:rPr>
                <w:sz w:val="28"/>
                <w:szCs w:val="28"/>
              </w:rPr>
              <w:t>questions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19A9DFE4" w14:textId="77777777" w:rsidR="006C2406" w:rsidRDefault="006C2406" w:rsidP="006C2406">
      <w:r>
        <w:br w:type="page"/>
      </w:r>
    </w:p>
    <w:p w14:paraId="24FEEC65" w14:textId="1AB75DE4" w:rsidR="006C2406" w:rsidRPr="00727303" w:rsidRDefault="00A3540D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What will be looked at in my application </w:t>
      </w:r>
    </w:p>
    <w:p w14:paraId="62BFABDE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16EA8072" w14:textId="77777777" w:rsidTr="1A9B867A">
        <w:trPr>
          <w:cantSplit/>
          <w:trHeight w:val="3686"/>
        </w:trPr>
        <w:tc>
          <w:tcPr>
            <w:tcW w:w="3053" w:type="dxa"/>
          </w:tcPr>
          <w:p w14:paraId="6E3140EF" w14:textId="63E12DAF" w:rsidR="006C2406" w:rsidRPr="008E647D" w:rsidRDefault="009F438B" w:rsidP="00E2402B">
            <w:pPr>
              <w:pStyle w:val="EasyRead16"/>
              <w:rPr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drawing>
                <wp:inline distT="0" distB="0" distL="0" distR="0" wp14:anchorId="50A26E5C" wp14:editId="293FC0B6">
                  <wp:extent cx="1801495" cy="1801495"/>
                  <wp:effectExtent l="0" t="0" r="8255" b="8255"/>
                  <wp:docPr id="920856929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294F021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1A39E9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23704E23" w14:textId="77777777" w:rsidR="00030F9B" w:rsidRDefault="00030F9B" w:rsidP="00E2402B">
            <w:pPr>
              <w:pStyle w:val="EasyRead16"/>
              <w:rPr>
                <w:sz w:val="28"/>
                <w:szCs w:val="28"/>
              </w:rPr>
            </w:pPr>
          </w:p>
          <w:p w14:paraId="56CD23FD" w14:textId="555714D6" w:rsidR="00DC5333" w:rsidRPr="008E647D" w:rsidRDefault="00030F9B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answers for the</w:t>
            </w:r>
            <w:r w:rsidR="00DC5333">
              <w:rPr>
                <w:sz w:val="28"/>
                <w:szCs w:val="28"/>
              </w:rPr>
              <w:t xml:space="preserve"> assessment </w:t>
            </w:r>
            <w:r w:rsidR="00574144">
              <w:rPr>
                <w:sz w:val="28"/>
                <w:szCs w:val="28"/>
              </w:rPr>
              <w:t>questions</w:t>
            </w:r>
            <w:r w:rsidR="00DC5333">
              <w:rPr>
                <w:sz w:val="28"/>
                <w:szCs w:val="28"/>
              </w:rPr>
              <w:t xml:space="preserve"> will </w:t>
            </w:r>
            <w:r>
              <w:rPr>
                <w:sz w:val="28"/>
                <w:szCs w:val="28"/>
              </w:rPr>
              <w:t>help us decide who gets the grants.</w:t>
            </w:r>
          </w:p>
        </w:tc>
      </w:tr>
      <w:tr w:rsidR="00030F9B" w:rsidRPr="008E647D" w14:paraId="36030C78" w14:textId="77777777" w:rsidTr="1A9B867A">
        <w:trPr>
          <w:cantSplit/>
          <w:trHeight w:val="3686"/>
        </w:trPr>
        <w:tc>
          <w:tcPr>
            <w:tcW w:w="3053" w:type="dxa"/>
          </w:tcPr>
          <w:p w14:paraId="4CF8741B" w14:textId="439548EA" w:rsidR="00030F9B" w:rsidRPr="008E647D" w:rsidRDefault="00917FAC" w:rsidP="00E2402B">
            <w:pPr>
              <w:pStyle w:val="EasyRead16"/>
              <w:rPr>
                <w:sz w:val="28"/>
                <w:szCs w:val="28"/>
              </w:rPr>
            </w:pPr>
            <w:r w:rsidRPr="009333C6">
              <w:rPr>
                <w:noProof/>
                <w:sz w:val="28"/>
                <w:szCs w:val="28"/>
              </w:rPr>
              <w:drawing>
                <wp:inline distT="0" distB="0" distL="0" distR="0" wp14:anchorId="511B0EA6" wp14:editId="53FCEDE8">
                  <wp:extent cx="1801495" cy="1801495"/>
                  <wp:effectExtent l="0" t="0" r="8255" b="8255"/>
                  <wp:docPr id="18004580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458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28B1F73" w14:textId="77777777" w:rsidR="00030F9B" w:rsidRPr="008E647D" w:rsidRDefault="00030F9B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8A5637D" w14:textId="77777777" w:rsidR="00030F9B" w:rsidRDefault="00030F9B" w:rsidP="00E2402B">
            <w:pPr>
              <w:pStyle w:val="EasyRead16"/>
              <w:rPr>
                <w:sz w:val="28"/>
                <w:szCs w:val="28"/>
              </w:rPr>
            </w:pPr>
          </w:p>
          <w:p w14:paraId="015805FA" w14:textId="36D516BD" w:rsidR="00A36F3D" w:rsidRDefault="2F8CD150" w:rsidP="00A36F3D">
            <w:pPr>
              <w:pStyle w:val="EasyRead16"/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There are </w:t>
            </w:r>
            <w:r w:rsidRPr="1A9B867A">
              <w:rPr>
                <w:b/>
                <w:bCs/>
                <w:sz w:val="28"/>
                <w:szCs w:val="28"/>
              </w:rPr>
              <w:t xml:space="preserve">6 assessment </w:t>
            </w:r>
            <w:r w:rsidR="005D0DAE" w:rsidRPr="1A9B867A">
              <w:rPr>
                <w:sz w:val="28"/>
                <w:szCs w:val="28"/>
              </w:rPr>
              <w:t>questions</w:t>
            </w:r>
            <w:r w:rsidRPr="1A9B867A">
              <w:rPr>
                <w:sz w:val="28"/>
                <w:szCs w:val="28"/>
              </w:rPr>
              <w:t>.</w:t>
            </w:r>
          </w:p>
          <w:p w14:paraId="6A00F9F7" w14:textId="77777777" w:rsidR="003F66A9" w:rsidRDefault="003F66A9" w:rsidP="00A36F3D">
            <w:pPr>
              <w:pStyle w:val="EasyRead16"/>
              <w:rPr>
                <w:sz w:val="28"/>
                <w:szCs w:val="28"/>
              </w:rPr>
            </w:pPr>
          </w:p>
          <w:p w14:paraId="5E427157" w14:textId="3159A87A" w:rsidR="003F66A9" w:rsidRDefault="003F66A9" w:rsidP="00A36F3D">
            <w:pPr>
              <w:pStyle w:val="EasyRead16"/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An assessment is looking at information in your application to make a decision.</w:t>
            </w:r>
          </w:p>
        </w:tc>
      </w:tr>
      <w:tr w:rsidR="00917FAC" w:rsidRPr="008E647D" w14:paraId="41362E76" w14:textId="77777777" w:rsidTr="1A9B867A">
        <w:trPr>
          <w:cantSplit/>
          <w:trHeight w:val="2835"/>
        </w:trPr>
        <w:tc>
          <w:tcPr>
            <w:tcW w:w="3053" w:type="dxa"/>
          </w:tcPr>
          <w:p w14:paraId="78EFC386" w14:textId="01F66658" w:rsidR="00917FAC" w:rsidRPr="009333C6" w:rsidRDefault="00E52037" w:rsidP="00E2402B">
            <w:pPr>
              <w:pStyle w:val="EasyRead16"/>
              <w:rPr>
                <w:noProof/>
                <w:sz w:val="28"/>
                <w:szCs w:val="28"/>
              </w:rPr>
            </w:pPr>
            <w:r w:rsidRPr="00E52037">
              <w:rPr>
                <w:noProof/>
                <w:sz w:val="28"/>
                <w:szCs w:val="28"/>
              </w:rPr>
              <w:drawing>
                <wp:inline distT="0" distB="0" distL="0" distR="0" wp14:anchorId="2751A48B" wp14:editId="703C4A57">
                  <wp:extent cx="1801495" cy="1806575"/>
                  <wp:effectExtent l="0" t="0" r="0" b="0"/>
                  <wp:docPr id="331894957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894957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2CD674" w14:textId="77777777" w:rsidR="00917FAC" w:rsidRPr="008E647D" w:rsidRDefault="00917FA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1C484E1" w14:textId="77777777" w:rsidR="00917FAC" w:rsidRDefault="00917FAC" w:rsidP="00E2402B">
            <w:pPr>
              <w:pStyle w:val="EasyRead16"/>
              <w:rPr>
                <w:sz w:val="28"/>
                <w:szCs w:val="28"/>
              </w:rPr>
            </w:pPr>
          </w:p>
          <w:p w14:paraId="0ABC6B99" w14:textId="0158D8C4" w:rsidR="00917FAC" w:rsidRDefault="00917FAC" w:rsidP="00E2402B">
            <w:pPr>
              <w:pStyle w:val="EasyRead16"/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You can read more about the assessment </w:t>
            </w:r>
            <w:r w:rsidR="000C52E2" w:rsidRPr="1A9B867A">
              <w:rPr>
                <w:sz w:val="28"/>
                <w:szCs w:val="28"/>
              </w:rPr>
              <w:t xml:space="preserve">questions </w:t>
            </w:r>
            <w:r w:rsidR="00B66EDA" w:rsidRPr="1A9B867A">
              <w:rPr>
                <w:sz w:val="28"/>
                <w:szCs w:val="28"/>
              </w:rPr>
              <w:t>on the</w:t>
            </w:r>
            <w:r w:rsidR="00981B9D" w:rsidRPr="1A9B867A">
              <w:rPr>
                <w:sz w:val="28"/>
                <w:szCs w:val="28"/>
              </w:rPr>
              <w:t xml:space="preserve"> AHRC</w:t>
            </w:r>
            <w:r w:rsidR="00B66EDA" w:rsidRPr="1A9B867A">
              <w:rPr>
                <w:sz w:val="28"/>
                <w:szCs w:val="28"/>
              </w:rPr>
              <w:t xml:space="preserve"> website</w:t>
            </w:r>
            <w:r w:rsidR="22BC6B16" w:rsidRPr="1A9B867A">
              <w:rPr>
                <w:sz w:val="28"/>
                <w:szCs w:val="28"/>
              </w:rPr>
              <w:t>.</w:t>
            </w:r>
          </w:p>
          <w:p w14:paraId="218A51F5" w14:textId="77777777" w:rsidR="00F22398" w:rsidRDefault="00F22398" w:rsidP="00E2402B">
            <w:pPr>
              <w:pStyle w:val="EasyRead16"/>
              <w:rPr>
                <w:sz w:val="28"/>
                <w:szCs w:val="28"/>
              </w:rPr>
            </w:pPr>
          </w:p>
          <w:p w14:paraId="341B7A50" w14:textId="77777777" w:rsidR="00403F8F" w:rsidRDefault="00403F8F" w:rsidP="00403F8F">
            <w:pPr>
              <w:pStyle w:val="EasyRead16"/>
              <w:rPr>
                <w:sz w:val="28"/>
                <w:szCs w:val="28"/>
              </w:rPr>
            </w:pPr>
            <w:hyperlink r:id="rId58" w:history="1">
              <w:r>
                <w:rPr>
                  <w:rStyle w:val="Hyperlink"/>
                  <w:sz w:val="28"/>
                  <w:szCs w:val="28"/>
                </w:rPr>
                <w:t>humanrights.gov.au/our-work/topics/disability-rights-what-were-doing/supporting-participation-program</w:t>
              </w:r>
            </w:hyperlink>
          </w:p>
          <w:p w14:paraId="54B8D38C" w14:textId="77777777" w:rsidR="00F22398" w:rsidRDefault="00F22398" w:rsidP="00E2402B">
            <w:pPr>
              <w:pStyle w:val="EasyRead16"/>
              <w:rPr>
                <w:sz w:val="28"/>
                <w:szCs w:val="28"/>
              </w:rPr>
            </w:pPr>
          </w:p>
          <w:p w14:paraId="502BF3D6" w14:textId="59B16C80" w:rsidR="00F22398" w:rsidRDefault="5EDFF176" w:rsidP="00E2402B">
            <w:pPr>
              <w:pStyle w:val="EasyRead16"/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It is </w:t>
            </w:r>
            <w:r w:rsidR="00D3309E" w:rsidRPr="1A9B867A">
              <w:rPr>
                <w:b/>
                <w:bCs/>
                <w:sz w:val="28"/>
                <w:szCs w:val="28"/>
              </w:rPr>
              <w:t>not</w:t>
            </w:r>
            <w:r w:rsidR="00D3309E" w:rsidRPr="1A9B867A">
              <w:rPr>
                <w:sz w:val="28"/>
                <w:szCs w:val="28"/>
              </w:rPr>
              <w:t xml:space="preserve"> </w:t>
            </w:r>
            <w:r w:rsidRPr="1A9B867A">
              <w:rPr>
                <w:sz w:val="28"/>
                <w:szCs w:val="28"/>
              </w:rPr>
              <w:t>in Easy Read.</w:t>
            </w:r>
          </w:p>
        </w:tc>
      </w:tr>
      <w:tr w:rsidR="00612263" w:rsidRPr="008E647D" w14:paraId="362C53F7" w14:textId="77777777" w:rsidTr="1A9B867A">
        <w:trPr>
          <w:cantSplit/>
          <w:trHeight w:val="2835"/>
        </w:trPr>
        <w:tc>
          <w:tcPr>
            <w:tcW w:w="3053" w:type="dxa"/>
          </w:tcPr>
          <w:p w14:paraId="56392782" w14:textId="77777777" w:rsidR="00612263" w:rsidRPr="008E647D" w:rsidRDefault="00612263" w:rsidP="006A0F05">
            <w:pPr>
              <w:pStyle w:val="EasyRead16"/>
              <w:rPr>
                <w:sz w:val="28"/>
                <w:szCs w:val="28"/>
              </w:rPr>
            </w:pPr>
            <w:r w:rsidRPr="00E5203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D9DEC71" wp14:editId="0058F85A">
                  <wp:extent cx="1801495" cy="1806575"/>
                  <wp:effectExtent l="0" t="0" r="0" b="0"/>
                  <wp:docPr id="143913582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13582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9AD974B" w14:textId="77777777" w:rsidR="00612263" w:rsidRPr="008E647D" w:rsidRDefault="00612263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391F5C2" w14:textId="77777777" w:rsidR="00612263" w:rsidRDefault="00612263" w:rsidP="006A0F05">
            <w:pPr>
              <w:pStyle w:val="EasyRead16"/>
              <w:rPr>
                <w:sz w:val="28"/>
                <w:szCs w:val="28"/>
              </w:rPr>
            </w:pPr>
          </w:p>
          <w:p w14:paraId="518DE154" w14:textId="77777777" w:rsidR="00612263" w:rsidRDefault="00612263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go to GrantConnect.</w:t>
            </w:r>
          </w:p>
          <w:p w14:paraId="4B0A22CA" w14:textId="77777777" w:rsidR="00612263" w:rsidRDefault="00612263" w:rsidP="006A0F05">
            <w:pPr>
              <w:pStyle w:val="EasyRead16"/>
              <w:rPr>
                <w:sz w:val="28"/>
                <w:szCs w:val="28"/>
              </w:rPr>
            </w:pPr>
          </w:p>
          <w:p w14:paraId="2B7BA06A" w14:textId="77777777" w:rsidR="00157CAA" w:rsidRDefault="00157CAA" w:rsidP="00157CAA">
            <w:pPr>
              <w:pStyle w:val="EasyRead16"/>
              <w:rPr>
                <w:sz w:val="28"/>
                <w:szCs w:val="28"/>
              </w:rPr>
            </w:pPr>
            <w:hyperlink r:id="rId59" w:history="1">
              <w:r>
                <w:rPr>
                  <w:rStyle w:val="Hyperlink"/>
                  <w:sz w:val="28"/>
                  <w:szCs w:val="28"/>
                </w:rPr>
                <w:t>www.grants.gov.au/Go/Show?GoUuid=e0d1e575-e433-4a86-afbb-06efe6ae3af6</w:t>
              </w:r>
            </w:hyperlink>
          </w:p>
          <w:p w14:paraId="256B05BE" w14:textId="77777777" w:rsidR="00612263" w:rsidRDefault="00612263" w:rsidP="006A0F05">
            <w:pPr>
              <w:pStyle w:val="EasyRead16"/>
              <w:rPr>
                <w:sz w:val="28"/>
                <w:szCs w:val="28"/>
              </w:rPr>
            </w:pPr>
          </w:p>
          <w:p w14:paraId="15C809CA" w14:textId="77777777" w:rsidR="00612263" w:rsidRPr="008E647D" w:rsidRDefault="00612263" w:rsidP="006A0F05">
            <w:pPr>
              <w:pStyle w:val="EasyRead16"/>
              <w:rPr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It is </w:t>
            </w:r>
            <w:r w:rsidRPr="00D7675C">
              <w:rPr>
                <w:b/>
                <w:bCs/>
                <w:sz w:val="28"/>
                <w:szCs w:val="28"/>
              </w:rPr>
              <w:t>not</w:t>
            </w:r>
            <w:r w:rsidRPr="7BA57005">
              <w:rPr>
                <w:sz w:val="28"/>
                <w:szCs w:val="28"/>
              </w:rPr>
              <w:t xml:space="preserve"> in Easy Read.</w:t>
            </w:r>
          </w:p>
        </w:tc>
      </w:tr>
    </w:tbl>
    <w:p w14:paraId="038ABCF8" w14:textId="77777777" w:rsidR="006C2406" w:rsidRDefault="006C2406" w:rsidP="006C2406">
      <w:r>
        <w:br w:type="page"/>
      </w:r>
    </w:p>
    <w:p w14:paraId="7C8025BF" w14:textId="1A58B733" w:rsidR="006C2406" w:rsidRPr="00727303" w:rsidRDefault="00A3540D" w:rsidP="006C2406">
      <w:pPr>
        <w:pStyle w:val="EasyReadPageHeader"/>
        <w:rPr>
          <w:color w:val="358189"/>
          <w:sz w:val="48"/>
          <w:szCs w:val="48"/>
        </w:rPr>
      </w:pPr>
      <w:r w:rsidRPr="1A9B867A">
        <w:rPr>
          <w:color w:val="358189"/>
          <w:sz w:val="48"/>
          <w:szCs w:val="48"/>
        </w:rPr>
        <w:lastRenderedPageBreak/>
        <w:t>How will organisations know they got funding</w:t>
      </w:r>
    </w:p>
    <w:p w14:paraId="5B34FE4E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28B2A525" w14:textId="77777777" w:rsidTr="12CE2BF7">
        <w:trPr>
          <w:cantSplit/>
          <w:trHeight w:val="3686"/>
        </w:trPr>
        <w:tc>
          <w:tcPr>
            <w:tcW w:w="3053" w:type="dxa"/>
          </w:tcPr>
          <w:p w14:paraId="1B0CE229" w14:textId="01E8ACA0" w:rsidR="006C2406" w:rsidRPr="008E647D" w:rsidRDefault="00A22153" w:rsidP="00E2402B">
            <w:pPr>
              <w:pStyle w:val="EasyRead16"/>
              <w:rPr>
                <w:sz w:val="28"/>
                <w:szCs w:val="28"/>
              </w:rPr>
            </w:pPr>
            <w:r w:rsidRPr="00A22153">
              <w:rPr>
                <w:noProof/>
                <w:sz w:val="28"/>
                <w:szCs w:val="28"/>
              </w:rPr>
              <w:drawing>
                <wp:inline distT="0" distB="0" distL="0" distR="0" wp14:anchorId="38E63C61" wp14:editId="130D4D3E">
                  <wp:extent cx="1801495" cy="1801495"/>
                  <wp:effectExtent l="0" t="0" r="8255" b="8255"/>
                  <wp:docPr id="278356823" name="Picture 4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356823" name="Picture 4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84D00FB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ABA0720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3471A2F9" w14:textId="77777777" w:rsidR="00142566" w:rsidRDefault="00142566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AHRC will send an email to tell organisations if they</w:t>
            </w:r>
          </w:p>
          <w:p w14:paraId="5B93E97B" w14:textId="77777777" w:rsidR="00142566" w:rsidRDefault="00142566" w:rsidP="00E2402B">
            <w:pPr>
              <w:pStyle w:val="EasyRead16"/>
              <w:rPr>
                <w:sz w:val="28"/>
                <w:szCs w:val="28"/>
              </w:rPr>
            </w:pPr>
          </w:p>
          <w:p w14:paraId="1B501516" w14:textId="58F3BCC5" w:rsidR="00295370" w:rsidRDefault="5A438436" w:rsidP="00142566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12CE2BF7">
              <w:rPr>
                <w:sz w:val="28"/>
                <w:szCs w:val="28"/>
              </w:rPr>
              <w:t>Got funding</w:t>
            </w:r>
            <w:r w:rsidR="056BB88C" w:rsidRPr="12CE2BF7">
              <w:rPr>
                <w:sz w:val="28"/>
                <w:szCs w:val="28"/>
              </w:rPr>
              <w:t xml:space="preserve"> </w:t>
            </w:r>
          </w:p>
          <w:p w14:paraId="1B19F189" w14:textId="2B885B3A" w:rsidR="12CE2BF7" w:rsidRDefault="12CE2BF7" w:rsidP="00D42694">
            <w:pPr>
              <w:pStyle w:val="EasyRead16"/>
              <w:rPr>
                <w:sz w:val="28"/>
                <w:szCs w:val="28"/>
              </w:rPr>
            </w:pPr>
          </w:p>
          <w:p w14:paraId="1D2B7EF8" w14:textId="36411504" w:rsidR="00142566" w:rsidRPr="00295370" w:rsidRDefault="00295370" w:rsidP="00295370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W</w:t>
            </w:r>
            <w:r w:rsidR="1212BA0D" w:rsidRPr="1A9B867A">
              <w:rPr>
                <w:sz w:val="28"/>
                <w:szCs w:val="28"/>
              </w:rPr>
              <w:t xml:space="preserve">ho </w:t>
            </w:r>
            <w:r w:rsidRPr="1A9B867A">
              <w:rPr>
                <w:sz w:val="28"/>
                <w:szCs w:val="28"/>
              </w:rPr>
              <w:t xml:space="preserve">the funding </w:t>
            </w:r>
            <w:r w:rsidR="1212BA0D" w:rsidRPr="1A9B867A">
              <w:rPr>
                <w:sz w:val="28"/>
                <w:szCs w:val="28"/>
              </w:rPr>
              <w:t>is for</w:t>
            </w:r>
          </w:p>
        </w:tc>
      </w:tr>
      <w:tr w:rsidR="006C2406" w:rsidRPr="008E647D" w14:paraId="306D41A5" w14:textId="77777777" w:rsidTr="12CE2BF7">
        <w:trPr>
          <w:cantSplit/>
          <w:trHeight w:val="3686"/>
        </w:trPr>
        <w:tc>
          <w:tcPr>
            <w:tcW w:w="3053" w:type="dxa"/>
          </w:tcPr>
          <w:p w14:paraId="687646FE" w14:textId="5929508F" w:rsidR="006C2406" w:rsidRPr="008E647D" w:rsidRDefault="00A22153" w:rsidP="00E2402B">
            <w:pPr>
              <w:pStyle w:val="EasyRead16"/>
              <w:rPr>
                <w:sz w:val="28"/>
                <w:szCs w:val="28"/>
              </w:rPr>
            </w:pPr>
            <w:r w:rsidRPr="00A22153">
              <w:rPr>
                <w:noProof/>
                <w:sz w:val="28"/>
                <w:szCs w:val="28"/>
              </w:rPr>
              <w:drawing>
                <wp:inline distT="0" distB="0" distL="0" distR="0" wp14:anchorId="6DD84A35" wp14:editId="2C82052D">
                  <wp:extent cx="1801495" cy="1801495"/>
                  <wp:effectExtent l="0" t="0" r="0" b="8255"/>
                  <wp:docPr id="530617758" name="Picture 4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617758" name="Picture 4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8E7437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0D974A9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10F17FC7" w14:textId="77777777" w:rsidR="00142566" w:rsidRDefault="00142566" w:rsidP="00E2402B">
            <w:pPr>
              <w:pStyle w:val="EasyRead16"/>
              <w:rPr>
                <w:sz w:val="28"/>
                <w:szCs w:val="28"/>
              </w:rPr>
            </w:pPr>
          </w:p>
          <w:p w14:paraId="200D11B6" w14:textId="73809B1D" w:rsidR="00142566" w:rsidRPr="008E647D" w:rsidRDefault="00142566" w:rsidP="00142566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Did </w:t>
            </w:r>
            <w:r w:rsidRPr="00142566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get funding.</w:t>
            </w:r>
          </w:p>
        </w:tc>
      </w:tr>
      <w:tr w:rsidR="006C2406" w:rsidRPr="008E647D" w14:paraId="4BC7AD00" w14:textId="77777777" w:rsidTr="12CE2BF7">
        <w:trPr>
          <w:cantSplit/>
          <w:trHeight w:val="2835"/>
        </w:trPr>
        <w:tc>
          <w:tcPr>
            <w:tcW w:w="3053" w:type="dxa"/>
          </w:tcPr>
          <w:p w14:paraId="6A7C1834" w14:textId="2A550D79" w:rsidR="006C2406" w:rsidRPr="008E647D" w:rsidRDefault="00844047" w:rsidP="00E2402B">
            <w:pPr>
              <w:pStyle w:val="EasyRead16"/>
              <w:rPr>
                <w:sz w:val="28"/>
                <w:szCs w:val="28"/>
              </w:rPr>
            </w:pPr>
            <w:r w:rsidRPr="00844047">
              <w:rPr>
                <w:noProof/>
                <w:sz w:val="28"/>
                <w:szCs w:val="28"/>
              </w:rPr>
              <w:drawing>
                <wp:inline distT="0" distB="0" distL="0" distR="0" wp14:anchorId="5C66DC03" wp14:editId="10E140DC">
                  <wp:extent cx="1801495" cy="1801495"/>
                  <wp:effectExtent l="0" t="0" r="8255" b="8255"/>
                  <wp:docPr id="579450120" name="Picture 5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450120" name="Picture 5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B964BF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F606CF1" w14:textId="77777777" w:rsidR="004D1F07" w:rsidRDefault="004D1F07" w:rsidP="00E2402B">
            <w:pPr>
              <w:pStyle w:val="EasyRead16"/>
              <w:rPr>
                <w:sz w:val="28"/>
                <w:szCs w:val="28"/>
              </w:rPr>
            </w:pPr>
          </w:p>
          <w:p w14:paraId="6681F587" w14:textId="150C4DA0" w:rsidR="00F35A2D" w:rsidRDefault="144357C0">
            <w:pPr>
              <w:pStyle w:val="EasyRead16"/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You can apply again </w:t>
            </w:r>
            <w:r w:rsidR="4B366749" w:rsidRPr="1A9B867A">
              <w:rPr>
                <w:sz w:val="28"/>
                <w:szCs w:val="28"/>
              </w:rPr>
              <w:t>next year</w:t>
            </w:r>
            <w:r w:rsidRPr="1A9B867A">
              <w:rPr>
                <w:sz w:val="28"/>
                <w:szCs w:val="28"/>
              </w:rPr>
              <w:t xml:space="preserve"> if you do </w:t>
            </w:r>
            <w:r w:rsidRPr="1A9B867A">
              <w:rPr>
                <w:b/>
                <w:bCs/>
                <w:sz w:val="28"/>
                <w:szCs w:val="28"/>
              </w:rPr>
              <w:t>not</w:t>
            </w:r>
            <w:r w:rsidRPr="1A9B867A">
              <w:rPr>
                <w:sz w:val="28"/>
                <w:szCs w:val="28"/>
              </w:rPr>
              <w:t xml:space="preserve"> get a grant this time.</w:t>
            </w:r>
          </w:p>
          <w:p w14:paraId="1BE0E510" w14:textId="77777777" w:rsidR="00F35A2D" w:rsidRDefault="00F35A2D" w:rsidP="00E2402B">
            <w:pPr>
              <w:pStyle w:val="EasyRead16"/>
              <w:rPr>
                <w:sz w:val="28"/>
                <w:szCs w:val="28"/>
              </w:rPr>
            </w:pPr>
          </w:p>
          <w:p w14:paraId="3332E6AF" w14:textId="77777777" w:rsidR="00F35A2D" w:rsidRDefault="00F35A2D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should include more </w:t>
            </w:r>
            <w:r w:rsidR="00843775">
              <w:rPr>
                <w:sz w:val="28"/>
                <w:szCs w:val="28"/>
              </w:rPr>
              <w:t>information next time.</w:t>
            </w:r>
          </w:p>
          <w:p w14:paraId="23FF670A" w14:textId="77777777" w:rsidR="00843775" w:rsidRDefault="00843775" w:rsidP="00E2402B">
            <w:pPr>
              <w:pStyle w:val="EasyRead16"/>
              <w:rPr>
                <w:sz w:val="28"/>
                <w:szCs w:val="28"/>
              </w:rPr>
            </w:pPr>
          </w:p>
          <w:p w14:paraId="245AD5C5" w14:textId="4C639F96" w:rsidR="00843775" w:rsidRPr="008E647D" w:rsidRDefault="00843775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might </w:t>
            </w:r>
            <w:r w:rsidR="009E3423">
              <w:rPr>
                <w:sz w:val="28"/>
                <w:szCs w:val="28"/>
              </w:rPr>
              <w:t>help you get a grant next time.</w:t>
            </w:r>
          </w:p>
        </w:tc>
      </w:tr>
    </w:tbl>
    <w:p w14:paraId="2EB2EA66" w14:textId="77777777" w:rsidR="006C2406" w:rsidRDefault="006C2406" w:rsidP="006C2406">
      <w:r>
        <w:br w:type="page"/>
      </w:r>
    </w:p>
    <w:p w14:paraId="20D71ADB" w14:textId="4B4228D6" w:rsidR="006C2406" w:rsidRPr="00727303" w:rsidRDefault="00A3540D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Who can apply</w:t>
      </w:r>
    </w:p>
    <w:p w14:paraId="772E0831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0506AD97" w14:textId="77777777" w:rsidTr="000E48EB">
        <w:trPr>
          <w:cantSplit/>
          <w:trHeight w:val="4536"/>
        </w:trPr>
        <w:tc>
          <w:tcPr>
            <w:tcW w:w="3053" w:type="dxa"/>
          </w:tcPr>
          <w:p w14:paraId="3BFD2854" w14:textId="6A0123BF" w:rsidR="006C2406" w:rsidRPr="008E647D" w:rsidRDefault="00E11037" w:rsidP="00E2402B">
            <w:pPr>
              <w:pStyle w:val="EasyRead16"/>
              <w:rPr>
                <w:sz w:val="28"/>
                <w:szCs w:val="28"/>
              </w:rPr>
            </w:pPr>
            <w:r w:rsidRPr="00992914">
              <w:rPr>
                <w:noProof/>
                <w:sz w:val="28"/>
                <w:szCs w:val="28"/>
              </w:rPr>
              <w:drawing>
                <wp:inline distT="0" distB="0" distL="0" distR="0" wp14:anchorId="48C5541E" wp14:editId="30F061B6">
                  <wp:extent cx="1801495" cy="1801495"/>
                  <wp:effectExtent l="0" t="0" r="0" b="8255"/>
                  <wp:docPr id="2110622817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529371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00E0F9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2BD034C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4CB0EE7F" w14:textId="77777777" w:rsidR="00A119B1" w:rsidRDefault="00A119B1" w:rsidP="00E2402B">
            <w:pPr>
              <w:pStyle w:val="EasyRead16"/>
              <w:rPr>
                <w:sz w:val="28"/>
                <w:szCs w:val="28"/>
              </w:rPr>
            </w:pPr>
          </w:p>
          <w:p w14:paraId="4429DD55" w14:textId="77777777" w:rsidR="00A57447" w:rsidRDefault="00A57447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need to read the documents about the grant carefully.</w:t>
            </w:r>
          </w:p>
          <w:p w14:paraId="0DCE1DE4" w14:textId="77777777" w:rsidR="00770A26" w:rsidRDefault="00770A26" w:rsidP="00E2402B">
            <w:pPr>
              <w:pStyle w:val="EasyRead16"/>
              <w:rPr>
                <w:sz w:val="28"/>
                <w:szCs w:val="28"/>
              </w:rPr>
            </w:pPr>
          </w:p>
          <w:p w14:paraId="0EC3B515" w14:textId="5638C094" w:rsidR="00770A26" w:rsidRPr="008E647D" w:rsidRDefault="00770A26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decide if you can apply.</w:t>
            </w:r>
          </w:p>
        </w:tc>
      </w:tr>
      <w:tr w:rsidR="006C2406" w:rsidRPr="008E647D" w14:paraId="76F6978C" w14:textId="77777777" w:rsidTr="000E48EB">
        <w:trPr>
          <w:cantSplit/>
          <w:trHeight w:val="4536"/>
        </w:trPr>
        <w:tc>
          <w:tcPr>
            <w:tcW w:w="3053" w:type="dxa"/>
          </w:tcPr>
          <w:p w14:paraId="6C3E2DDA" w14:textId="785702D5" w:rsidR="006C2406" w:rsidRPr="008E647D" w:rsidRDefault="001B142C" w:rsidP="00E2402B">
            <w:pPr>
              <w:pStyle w:val="EasyRead16"/>
              <w:rPr>
                <w:sz w:val="28"/>
                <w:szCs w:val="28"/>
              </w:rPr>
            </w:pPr>
            <w:r w:rsidRPr="001B142C">
              <w:rPr>
                <w:noProof/>
                <w:sz w:val="28"/>
                <w:szCs w:val="28"/>
              </w:rPr>
              <w:drawing>
                <wp:inline distT="0" distB="0" distL="0" distR="0" wp14:anchorId="7071AFDA" wp14:editId="0D77331C">
                  <wp:extent cx="1801495" cy="1801495"/>
                  <wp:effectExtent l="0" t="0" r="0" b="0"/>
                  <wp:docPr id="498363230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363230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87206A6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A18A022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1B0FA4A9" w14:textId="3460F0FD" w:rsidR="00A119B1" w:rsidRDefault="00A119B1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make it fair we</w:t>
            </w:r>
            <w:r w:rsidR="00770A26">
              <w:rPr>
                <w:sz w:val="28"/>
                <w:szCs w:val="28"/>
              </w:rPr>
              <w:t xml:space="preserve"> do </w:t>
            </w:r>
            <w:r w:rsidR="00770A26" w:rsidRPr="00770A26">
              <w:rPr>
                <w:b/>
                <w:bCs/>
                <w:sz w:val="28"/>
                <w:szCs w:val="28"/>
              </w:rPr>
              <w:t>not</w:t>
            </w:r>
            <w:r w:rsidR="00770A26">
              <w:rPr>
                <w:sz w:val="28"/>
                <w:szCs w:val="28"/>
              </w:rPr>
              <w:t xml:space="preserve"> give advice about who</w:t>
            </w:r>
          </w:p>
          <w:p w14:paraId="479F67C2" w14:textId="77777777" w:rsidR="00A119B1" w:rsidRDefault="00A119B1" w:rsidP="00E2402B">
            <w:pPr>
              <w:pStyle w:val="EasyRead16"/>
              <w:rPr>
                <w:sz w:val="28"/>
                <w:szCs w:val="28"/>
              </w:rPr>
            </w:pPr>
          </w:p>
          <w:p w14:paraId="369B74EA" w14:textId="453D97F5" w:rsidR="00A119B1" w:rsidRDefault="00A119B1" w:rsidP="00A119B1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</w:t>
            </w:r>
          </w:p>
          <w:p w14:paraId="1FCD28B1" w14:textId="77777777" w:rsidR="00A119B1" w:rsidRDefault="00A119B1" w:rsidP="00A119B1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Can </w:t>
            </w:r>
            <w:r w:rsidRPr="00A119B1">
              <w:rPr>
                <w:b/>
                <w:bCs/>
                <w:sz w:val="28"/>
                <w:szCs w:val="28"/>
              </w:rPr>
              <w:t>not</w:t>
            </w:r>
          </w:p>
          <w:p w14:paraId="128DD4AF" w14:textId="77777777" w:rsidR="00A119B1" w:rsidRDefault="00A119B1" w:rsidP="00A119B1">
            <w:pPr>
              <w:pStyle w:val="EasyRead16"/>
              <w:rPr>
                <w:sz w:val="28"/>
                <w:szCs w:val="28"/>
              </w:rPr>
            </w:pPr>
          </w:p>
          <w:p w14:paraId="3975CAEC" w14:textId="60B9948B" w:rsidR="00A119B1" w:rsidRPr="008E647D" w:rsidRDefault="00A119B1" w:rsidP="00A119B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Apply for a grant.</w:t>
            </w:r>
          </w:p>
        </w:tc>
      </w:tr>
      <w:tr w:rsidR="006C2406" w:rsidRPr="008E647D" w14:paraId="76A46781" w14:textId="77777777" w:rsidTr="000E48EB">
        <w:trPr>
          <w:cantSplit/>
          <w:trHeight w:val="2835"/>
        </w:trPr>
        <w:tc>
          <w:tcPr>
            <w:tcW w:w="3053" w:type="dxa"/>
          </w:tcPr>
          <w:p w14:paraId="6D20D190" w14:textId="161D3AA5" w:rsidR="006C2406" w:rsidRPr="008E647D" w:rsidRDefault="00836BD0" w:rsidP="00E2402B">
            <w:pPr>
              <w:pStyle w:val="EasyRead16"/>
              <w:rPr>
                <w:sz w:val="28"/>
                <w:szCs w:val="28"/>
              </w:rPr>
            </w:pPr>
            <w:r w:rsidRPr="00836BD0">
              <w:rPr>
                <w:noProof/>
                <w:sz w:val="28"/>
                <w:szCs w:val="28"/>
              </w:rPr>
              <w:drawing>
                <wp:inline distT="0" distB="0" distL="0" distR="0" wp14:anchorId="4F4F71E2" wp14:editId="3A8B4F8A">
                  <wp:extent cx="1801495" cy="1801495"/>
                  <wp:effectExtent l="0" t="0" r="8255" b="8255"/>
                  <wp:docPr id="690992364" name="Picture 5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992364" name="Picture 5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147D52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EFA735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6A8A6D44" w14:textId="77777777" w:rsidR="00002861" w:rsidRDefault="00002861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will check your application against the rules.</w:t>
            </w:r>
          </w:p>
          <w:p w14:paraId="10071968" w14:textId="77777777" w:rsidR="00002861" w:rsidRDefault="00002861" w:rsidP="00E2402B">
            <w:pPr>
              <w:pStyle w:val="EasyRead16"/>
              <w:rPr>
                <w:sz w:val="28"/>
                <w:szCs w:val="28"/>
              </w:rPr>
            </w:pPr>
          </w:p>
          <w:p w14:paraId="70187DF1" w14:textId="07D80446" w:rsidR="00002861" w:rsidRPr="008E647D" w:rsidRDefault="00002861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Only applications that follow the rules will be looked at.</w:t>
            </w:r>
          </w:p>
        </w:tc>
      </w:tr>
    </w:tbl>
    <w:p w14:paraId="58465DDE" w14:textId="77777777" w:rsidR="006C2406" w:rsidRDefault="006C2406" w:rsidP="006C2406">
      <w:r>
        <w:br w:type="page"/>
      </w:r>
    </w:p>
    <w:p w14:paraId="7EB6073D" w14:textId="77777777" w:rsidR="003A3EC3" w:rsidRDefault="003A3EC3" w:rsidP="00186024"/>
    <w:p w14:paraId="3CD76CA0" w14:textId="77777777" w:rsidR="003C1B4A" w:rsidRDefault="003C1B4A" w:rsidP="00186024"/>
    <w:p w14:paraId="4CB9BBCA" w14:textId="77777777" w:rsidR="003C1B4A" w:rsidRDefault="003C1B4A" w:rsidP="00186024"/>
    <w:p w14:paraId="07E931EC" w14:textId="77777777" w:rsidR="003C1B4A" w:rsidRDefault="003C1B4A" w:rsidP="00186024"/>
    <w:p w14:paraId="35A6405F" w14:textId="77777777" w:rsidR="003C1B4A" w:rsidRDefault="003C1B4A" w:rsidP="00186024"/>
    <w:p w14:paraId="29FB2CBB" w14:textId="77777777" w:rsidR="003C1B4A" w:rsidRDefault="003C1B4A" w:rsidP="00186024"/>
    <w:p w14:paraId="363685BF" w14:textId="77777777" w:rsidR="003C1B4A" w:rsidRDefault="003C1B4A" w:rsidP="00186024"/>
    <w:p w14:paraId="141354C3" w14:textId="77777777" w:rsidR="003C1B4A" w:rsidRDefault="003C1B4A" w:rsidP="00186024"/>
    <w:p w14:paraId="3700CDDD" w14:textId="77777777" w:rsidR="003C1B4A" w:rsidRDefault="003C1B4A" w:rsidP="00186024"/>
    <w:p w14:paraId="46284326" w14:textId="77777777" w:rsidR="003C1B4A" w:rsidRDefault="003C1B4A" w:rsidP="00186024"/>
    <w:p w14:paraId="74E49938" w14:textId="77777777" w:rsidR="003C1B4A" w:rsidRDefault="003C1B4A" w:rsidP="00186024"/>
    <w:p w14:paraId="483C9571" w14:textId="77777777" w:rsidR="003C1B4A" w:rsidRDefault="003C1B4A" w:rsidP="00186024"/>
    <w:p w14:paraId="075A4043" w14:textId="77777777" w:rsidR="003C1B4A" w:rsidRDefault="003C1B4A" w:rsidP="00186024"/>
    <w:p w14:paraId="3010746B" w14:textId="77777777" w:rsidR="00EC1A71" w:rsidRDefault="00EC1A71" w:rsidP="00186024"/>
    <w:p w14:paraId="7CB85B9F" w14:textId="77777777" w:rsidR="003C1B4A" w:rsidRDefault="003C1B4A" w:rsidP="00186024"/>
    <w:p w14:paraId="38F01EEF" w14:textId="77777777" w:rsidR="003C1B4A" w:rsidRDefault="003C1B4A" w:rsidP="00186024"/>
    <w:p w14:paraId="4A096F43" w14:textId="77777777" w:rsidR="003C1B4A" w:rsidRDefault="003C1B4A" w:rsidP="00186024"/>
    <w:p w14:paraId="5518F1ED" w14:textId="77777777" w:rsidR="003C1B4A" w:rsidRDefault="003C1B4A" w:rsidP="00186024"/>
    <w:p w14:paraId="5288893C" w14:textId="77777777" w:rsidR="003C1B4A" w:rsidRDefault="003C1B4A" w:rsidP="00186024"/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536A35E4" w:rsidR="2A4AB6BF" w:rsidRDefault="00920468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F676E" w14:textId="77777777" w:rsidR="00F6114F" w:rsidRDefault="00F6114F" w:rsidP="00B04ED8">
      <w:pPr>
        <w:spacing w:after="0" w:line="240" w:lineRule="auto"/>
      </w:pPr>
      <w:r>
        <w:separator/>
      </w:r>
    </w:p>
  </w:endnote>
  <w:endnote w:type="continuationSeparator" w:id="0">
    <w:p w14:paraId="4324B5F8" w14:textId="77777777" w:rsidR="00F6114F" w:rsidRDefault="00F6114F" w:rsidP="00B04ED8">
      <w:pPr>
        <w:spacing w:after="0" w:line="240" w:lineRule="auto"/>
      </w:pPr>
      <w:r>
        <w:continuationSeparator/>
      </w:r>
    </w:p>
  </w:endnote>
  <w:endnote w:type="continuationNotice" w:id="1">
    <w:p w14:paraId="4694073C" w14:textId="77777777" w:rsidR="00F6114F" w:rsidRDefault="00F611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F6114F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05465" w14:textId="77777777" w:rsidR="00F6114F" w:rsidRDefault="00F6114F" w:rsidP="00B04ED8">
      <w:pPr>
        <w:spacing w:after="0" w:line="240" w:lineRule="auto"/>
      </w:pPr>
      <w:r>
        <w:separator/>
      </w:r>
    </w:p>
  </w:footnote>
  <w:footnote w:type="continuationSeparator" w:id="0">
    <w:p w14:paraId="3BD01AB5" w14:textId="77777777" w:rsidR="00F6114F" w:rsidRDefault="00F6114F" w:rsidP="00B04ED8">
      <w:pPr>
        <w:spacing w:after="0" w:line="240" w:lineRule="auto"/>
      </w:pPr>
      <w:r>
        <w:continuationSeparator/>
      </w:r>
    </w:p>
  </w:footnote>
  <w:footnote w:type="continuationNotice" w:id="1">
    <w:p w14:paraId="6915824A" w14:textId="77777777" w:rsidR="00F6114F" w:rsidRDefault="00F611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3C03F19F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D9E45" w14:textId="77777777" w:rsidR="00E91B6F" w:rsidRPr="00E642D6" w:rsidRDefault="00E91B6F" w:rsidP="00E91B6F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071D6981" wp14:editId="0E653955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5C551F95" wp14:editId="48A98FB0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73F82461" w:rsidR="002950E3" w:rsidRPr="00E642D6" w:rsidRDefault="002950E3" w:rsidP="00E642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69EC"/>
    <w:multiLevelType w:val="hybridMultilevel"/>
    <w:tmpl w:val="8BC0C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D1578"/>
    <w:multiLevelType w:val="hybridMultilevel"/>
    <w:tmpl w:val="D54A1100"/>
    <w:lvl w:ilvl="0" w:tplc="9702CB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CF86D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35AAD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5279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6017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1B478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D3857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7E7EA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9A18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EC398C"/>
    <w:multiLevelType w:val="hybridMultilevel"/>
    <w:tmpl w:val="C2106D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7CAB"/>
    <w:multiLevelType w:val="hybridMultilevel"/>
    <w:tmpl w:val="B5F29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7914"/>
    <w:multiLevelType w:val="hybridMultilevel"/>
    <w:tmpl w:val="6FCC5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1CDA0"/>
    <w:multiLevelType w:val="hybridMultilevel"/>
    <w:tmpl w:val="C886479A"/>
    <w:lvl w:ilvl="0" w:tplc="6180DC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04D7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5A73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122B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1A279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4015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8843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BC92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E84E6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7B1B29"/>
    <w:multiLevelType w:val="hybridMultilevel"/>
    <w:tmpl w:val="F7D8D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2337B3"/>
    <w:multiLevelType w:val="hybridMultilevel"/>
    <w:tmpl w:val="B0E032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16F8A"/>
    <w:multiLevelType w:val="hybridMultilevel"/>
    <w:tmpl w:val="83222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6074D"/>
    <w:multiLevelType w:val="hybridMultilevel"/>
    <w:tmpl w:val="C9EAC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54254FA"/>
    <w:multiLevelType w:val="hybridMultilevel"/>
    <w:tmpl w:val="89F88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95BA3"/>
    <w:multiLevelType w:val="hybridMultilevel"/>
    <w:tmpl w:val="74149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C0DF9"/>
    <w:multiLevelType w:val="hybridMultilevel"/>
    <w:tmpl w:val="8BC6C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511FD"/>
    <w:multiLevelType w:val="hybridMultilevel"/>
    <w:tmpl w:val="3BBE5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DF46DB"/>
    <w:multiLevelType w:val="hybridMultilevel"/>
    <w:tmpl w:val="00946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37467"/>
    <w:multiLevelType w:val="hybridMultilevel"/>
    <w:tmpl w:val="B27847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C850A0"/>
    <w:multiLevelType w:val="hybridMultilevel"/>
    <w:tmpl w:val="94840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671B0"/>
    <w:multiLevelType w:val="hybridMultilevel"/>
    <w:tmpl w:val="3DFC7F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0346B73"/>
    <w:multiLevelType w:val="hybridMultilevel"/>
    <w:tmpl w:val="F4CAB0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6606E5"/>
    <w:multiLevelType w:val="hybridMultilevel"/>
    <w:tmpl w:val="19E24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2AD720"/>
    <w:multiLevelType w:val="hybridMultilevel"/>
    <w:tmpl w:val="981CECAA"/>
    <w:lvl w:ilvl="0" w:tplc="CB82A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A454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8D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5AF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A85B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28B8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DE0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280A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624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AA2933"/>
    <w:multiLevelType w:val="hybridMultilevel"/>
    <w:tmpl w:val="84F410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707574">
    <w:abstractNumId w:val="29"/>
  </w:num>
  <w:num w:numId="2" w16cid:durableId="1085499317">
    <w:abstractNumId w:val="20"/>
  </w:num>
  <w:num w:numId="3" w16cid:durableId="1110932197">
    <w:abstractNumId w:val="32"/>
  </w:num>
  <w:num w:numId="4" w16cid:durableId="1143885024">
    <w:abstractNumId w:val="39"/>
  </w:num>
  <w:num w:numId="5" w16cid:durableId="1685938198">
    <w:abstractNumId w:val="37"/>
  </w:num>
  <w:num w:numId="6" w16cid:durableId="2051688351">
    <w:abstractNumId w:val="15"/>
  </w:num>
  <w:num w:numId="7" w16cid:durableId="2026251064">
    <w:abstractNumId w:val="2"/>
  </w:num>
  <w:num w:numId="8" w16cid:durableId="1694837826">
    <w:abstractNumId w:val="31"/>
  </w:num>
  <w:num w:numId="9" w16cid:durableId="2036540090">
    <w:abstractNumId w:val="26"/>
  </w:num>
  <w:num w:numId="10" w16cid:durableId="227035660">
    <w:abstractNumId w:val="30"/>
  </w:num>
  <w:num w:numId="11" w16cid:durableId="236332608">
    <w:abstractNumId w:val="6"/>
  </w:num>
  <w:num w:numId="12" w16cid:durableId="1201624578">
    <w:abstractNumId w:val="28"/>
  </w:num>
  <w:num w:numId="13" w16cid:durableId="1791705246">
    <w:abstractNumId w:val="19"/>
  </w:num>
  <w:num w:numId="14" w16cid:durableId="130680649">
    <w:abstractNumId w:val="10"/>
  </w:num>
  <w:num w:numId="15" w16cid:durableId="2021464828">
    <w:abstractNumId w:val="33"/>
  </w:num>
  <w:num w:numId="16" w16cid:durableId="1204097665">
    <w:abstractNumId w:val="5"/>
  </w:num>
  <w:num w:numId="17" w16cid:durableId="139543131">
    <w:abstractNumId w:val="24"/>
  </w:num>
  <w:num w:numId="18" w16cid:durableId="1604721660">
    <w:abstractNumId w:val="21"/>
  </w:num>
  <w:num w:numId="19" w16cid:durableId="884949828">
    <w:abstractNumId w:val="18"/>
  </w:num>
  <w:num w:numId="20" w16cid:durableId="1616012494">
    <w:abstractNumId w:val="0"/>
  </w:num>
  <w:num w:numId="21" w16cid:durableId="1746757839">
    <w:abstractNumId w:val="3"/>
  </w:num>
  <w:num w:numId="22" w16cid:durableId="847141859">
    <w:abstractNumId w:val="35"/>
  </w:num>
  <w:num w:numId="23" w16cid:durableId="1631277415">
    <w:abstractNumId w:val="1"/>
  </w:num>
  <w:num w:numId="24" w16cid:durableId="450124493">
    <w:abstractNumId w:val="8"/>
  </w:num>
  <w:num w:numId="25" w16cid:durableId="1175150128">
    <w:abstractNumId w:val="4"/>
  </w:num>
  <w:num w:numId="26" w16cid:durableId="988248290">
    <w:abstractNumId w:val="22"/>
  </w:num>
  <w:num w:numId="27" w16cid:durableId="1210338079">
    <w:abstractNumId w:val="13"/>
  </w:num>
  <w:num w:numId="28" w16cid:durableId="508446295">
    <w:abstractNumId w:val="17"/>
  </w:num>
  <w:num w:numId="29" w16cid:durableId="1679775217">
    <w:abstractNumId w:val="16"/>
  </w:num>
  <w:num w:numId="30" w16cid:durableId="407847669">
    <w:abstractNumId w:val="12"/>
  </w:num>
  <w:num w:numId="31" w16cid:durableId="1498617258">
    <w:abstractNumId w:val="25"/>
  </w:num>
  <w:num w:numId="32" w16cid:durableId="1035083874">
    <w:abstractNumId w:val="7"/>
  </w:num>
  <w:num w:numId="33" w16cid:durableId="862132525">
    <w:abstractNumId w:val="9"/>
  </w:num>
  <w:num w:numId="34" w16cid:durableId="1453599023">
    <w:abstractNumId w:val="38"/>
  </w:num>
  <w:num w:numId="35" w16cid:durableId="1349865442">
    <w:abstractNumId w:val="27"/>
  </w:num>
  <w:num w:numId="36" w16cid:durableId="167597082">
    <w:abstractNumId w:val="11"/>
  </w:num>
  <w:num w:numId="37" w16cid:durableId="1126582843">
    <w:abstractNumId w:val="34"/>
  </w:num>
  <w:num w:numId="38" w16cid:durableId="1079249618">
    <w:abstractNumId w:val="23"/>
  </w:num>
  <w:num w:numId="39" w16cid:durableId="1738286333">
    <w:abstractNumId w:val="14"/>
  </w:num>
  <w:num w:numId="40" w16cid:durableId="132828722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2861"/>
    <w:rsid w:val="00003301"/>
    <w:rsid w:val="00005633"/>
    <w:rsid w:val="000073C3"/>
    <w:rsid w:val="00014662"/>
    <w:rsid w:val="0002438C"/>
    <w:rsid w:val="00026442"/>
    <w:rsid w:val="00026917"/>
    <w:rsid w:val="00030F9B"/>
    <w:rsid w:val="00034582"/>
    <w:rsid w:val="00046031"/>
    <w:rsid w:val="00046382"/>
    <w:rsid w:val="00053C7A"/>
    <w:rsid w:val="00054203"/>
    <w:rsid w:val="0005492C"/>
    <w:rsid w:val="000647AA"/>
    <w:rsid w:val="00080ABB"/>
    <w:rsid w:val="000839CA"/>
    <w:rsid w:val="00084EBB"/>
    <w:rsid w:val="000866C5"/>
    <w:rsid w:val="00095507"/>
    <w:rsid w:val="000A2B9A"/>
    <w:rsid w:val="000A4587"/>
    <w:rsid w:val="000B092B"/>
    <w:rsid w:val="000B1F4E"/>
    <w:rsid w:val="000B5351"/>
    <w:rsid w:val="000B6FEE"/>
    <w:rsid w:val="000B714A"/>
    <w:rsid w:val="000C00FE"/>
    <w:rsid w:val="000C52E2"/>
    <w:rsid w:val="000D0620"/>
    <w:rsid w:val="000D21CE"/>
    <w:rsid w:val="000D2E32"/>
    <w:rsid w:val="000D3ED4"/>
    <w:rsid w:val="000D437E"/>
    <w:rsid w:val="000D4E42"/>
    <w:rsid w:val="000E111E"/>
    <w:rsid w:val="000E1EBB"/>
    <w:rsid w:val="000E2091"/>
    <w:rsid w:val="000E48EB"/>
    <w:rsid w:val="000E4BE0"/>
    <w:rsid w:val="000F1BFE"/>
    <w:rsid w:val="000F5175"/>
    <w:rsid w:val="000F5619"/>
    <w:rsid w:val="000F7C3B"/>
    <w:rsid w:val="001050DD"/>
    <w:rsid w:val="001074F3"/>
    <w:rsid w:val="00114EBA"/>
    <w:rsid w:val="00116A0A"/>
    <w:rsid w:val="001173B6"/>
    <w:rsid w:val="0011762E"/>
    <w:rsid w:val="0012098A"/>
    <w:rsid w:val="0012101D"/>
    <w:rsid w:val="00121DA2"/>
    <w:rsid w:val="00123B36"/>
    <w:rsid w:val="00124AF4"/>
    <w:rsid w:val="0012524F"/>
    <w:rsid w:val="00125E09"/>
    <w:rsid w:val="0013470A"/>
    <w:rsid w:val="001404DC"/>
    <w:rsid w:val="00140AD0"/>
    <w:rsid w:val="00141092"/>
    <w:rsid w:val="00142566"/>
    <w:rsid w:val="001465C4"/>
    <w:rsid w:val="00152C86"/>
    <w:rsid w:val="0015368E"/>
    <w:rsid w:val="001553DF"/>
    <w:rsid w:val="001570E2"/>
    <w:rsid w:val="0015799A"/>
    <w:rsid w:val="00157BE0"/>
    <w:rsid w:val="00157CAA"/>
    <w:rsid w:val="00157F7C"/>
    <w:rsid w:val="00160463"/>
    <w:rsid w:val="00162E3E"/>
    <w:rsid w:val="001642C3"/>
    <w:rsid w:val="00166B4D"/>
    <w:rsid w:val="00172E01"/>
    <w:rsid w:val="001738BA"/>
    <w:rsid w:val="00180759"/>
    <w:rsid w:val="00183E6B"/>
    <w:rsid w:val="00184B01"/>
    <w:rsid w:val="00186024"/>
    <w:rsid w:val="001870A2"/>
    <w:rsid w:val="001937CF"/>
    <w:rsid w:val="00193A91"/>
    <w:rsid w:val="001A08F5"/>
    <w:rsid w:val="001A2686"/>
    <w:rsid w:val="001A3D85"/>
    <w:rsid w:val="001A7216"/>
    <w:rsid w:val="001B07B8"/>
    <w:rsid w:val="001B142C"/>
    <w:rsid w:val="001B18E4"/>
    <w:rsid w:val="001B4138"/>
    <w:rsid w:val="001B63C7"/>
    <w:rsid w:val="001C02E3"/>
    <w:rsid w:val="001C2836"/>
    <w:rsid w:val="001C6024"/>
    <w:rsid w:val="001C7FC9"/>
    <w:rsid w:val="001E630D"/>
    <w:rsid w:val="001F0E97"/>
    <w:rsid w:val="001F36C3"/>
    <w:rsid w:val="001F572D"/>
    <w:rsid w:val="001F5FAD"/>
    <w:rsid w:val="0020625D"/>
    <w:rsid w:val="002112EF"/>
    <w:rsid w:val="0021240C"/>
    <w:rsid w:val="00214B96"/>
    <w:rsid w:val="00217FE0"/>
    <w:rsid w:val="002200F4"/>
    <w:rsid w:val="0022056F"/>
    <w:rsid w:val="00221948"/>
    <w:rsid w:val="00225A6D"/>
    <w:rsid w:val="00226095"/>
    <w:rsid w:val="0023105E"/>
    <w:rsid w:val="00231ADF"/>
    <w:rsid w:val="00243122"/>
    <w:rsid w:val="002527D1"/>
    <w:rsid w:val="00256B21"/>
    <w:rsid w:val="00257312"/>
    <w:rsid w:val="00261D86"/>
    <w:rsid w:val="00262A7C"/>
    <w:rsid w:val="00265586"/>
    <w:rsid w:val="00270667"/>
    <w:rsid w:val="00273CFE"/>
    <w:rsid w:val="00281F3A"/>
    <w:rsid w:val="0028454F"/>
    <w:rsid w:val="00284DC9"/>
    <w:rsid w:val="00286065"/>
    <w:rsid w:val="002925F3"/>
    <w:rsid w:val="002950E3"/>
    <w:rsid w:val="00295370"/>
    <w:rsid w:val="002A00DA"/>
    <w:rsid w:val="002A74E0"/>
    <w:rsid w:val="002A7B19"/>
    <w:rsid w:val="002B0791"/>
    <w:rsid w:val="002B6875"/>
    <w:rsid w:val="002C5A1B"/>
    <w:rsid w:val="002D033F"/>
    <w:rsid w:val="002D31A0"/>
    <w:rsid w:val="002E061E"/>
    <w:rsid w:val="002E1812"/>
    <w:rsid w:val="002F4066"/>
    <w:rsid w:val="002F576D"/>
    <w:rsid w:val="002F5939"/>
    <w:rsid w:val="003033C1"/>
    <w:rsid w:val="003073A8"/>
    <w:rsid w:val="00322C4B"/>
    <w:rsid w:val="0032374C"/>
    <w:rsid w:val="003265B4"/>
    <w:rsid w:val="00330106"/>
    <w:rsid w:val="00332946"/>
    <w:rsid w:val="003329F9"/>
    <w:rsid w:val="00335996"/>
    <w:rsid w:val="003376F1"/>
    <w:rsid w:val="00340CAF"/>
    <w:rsid w:val="0035076C"/>
    <w:rsid w:val="00351687"/>
    <w:rsid w:val="003544EB"/>
    <w:rsid w:val="00354A38"/>
    <w:rsid w:val="00357923"/>
    <w:rsid w:val="00362910"/>
    <w:rsid w:val="00364A0B"/>
    <w:rsid w:val="0036503F"/>
    <w:rsid w:val="00366044"/>
    <w:rsid w:val="00372D22"/>
    <w:rsid w:val="003755AE"/>
    <w:rsid w:val="00375705"/>
    <w:rsid w:val="00381F77"/>
    <w:rsid w:val="00384DE6"/>
    <w:rsid w:val="00386E6D"/>
    <w:rsid w:val="00396032"/>
    <w:rsid w:val="003A0C2D"/>
    <w:rsid w:val="003A14D9"/>
    <w:rsid w:val="003A3EC3"/>
    <w:rsid w:val="003A72AF"/>
    <w:rsid w:val="003A75A5"/>
    <w:rsid w:val="003B2BB8"/>
    <w:rsid w:val="003B4B7D"/>
    <w:rsid w:val="003B6020"/>
    <w:rsid w:val="003B6BAE"/>
    <w:rsid w:val="003C1B4A"/>
    <w:rsid w:val="003D34FF"/>
    <w:rsid w:val="003D3946"/>
    <w:rsid w:val="003D5871"/>
    <w:rsid w:val="003E04CF"/>
    <w:rsid w:val="003E0E42"/>
    <w:rsid w:val="003E141D"/>
    <w:rsid w:val="003E7169"/>
    <w:rsid w:val="003F4FA7"/>
    <w:rsid w:val="003F5C0C"/>
    <w:rsid w:val="003F5C27"/>
    <w:rsid w:val="003F6375"/>
    <w:rsid w:val="003F66A9"/>
    <w:rsid w:val="00403F8F"/>
    <w:rsid w:val="0041271D"/>
    <w:rsid w:val="004139FD"/>
    <w:rsid w:val="00421EC4"/>
    <w:rsid w:val="00422FBF"/>
    <w:rsid w:val="00424B23"/>
    <w:rsid w:val="004258FD"/>
    <w:rsid w:val="00435F9D"/>
    <w:rsid w:val="004431A4"/>
    <w:rsid w:val="00443361"/>
    <w:rsid w:val="00443B4F"/>
    <w:rsid w:val="00444017"/>
    <w:rsid w:val="00444DE2"/>
    <w:rsid w:val="00445877"/>
    <w:rsid w:val="00462668"/>
    <w:rsid w:val="00462D1A"/>
    <w:rsid w:val="00464007"/>
    <w:rsid w:val="0047051F"/>
    <w:rsid w:val="00472EFE"/>
    <w:rsid w:val="004747D0"/>
    <w:rsid w:val="00475090"/>
    <w:rsid w:val="004841D2"/>
    <w:rsid w:val="004921FC"/>
    <w:rsid w:val="00497865"/>
    <w:rsid w:val="004A3195"/>
    <w:rsid w:val="004B0FF6"/>
    <w:rsid w:val="004B14E6"/>
    <w:rsid w:val="004B2C8C"/>
    <w:rsid w:val="004B54CA"/>
    <w:rsid w:val="004D092D"/>
    <w:rsid w:val="004D0975"/>
    <w:rsid w:val="004D1F07"/>
    <w:rsid w:val="004D2AA6"/>
    <w:rsid w:val="004D381C"/>
    <w:rsid w:val="004D5B36"/>
    <w:rsid w:val="004E0783"/>
    <w:rsid w:val="004E1049"/>
    <w:rsid w:val="004E33E6"/>
    <w:rsid w:val="004E58EF"/>
    <w:rsid w:val="004E5CBF"/>
    <w:rsid w:val="004F023A"/>
    <w:rsid w:val="004F2566"/>
    <w:rsid w:val="004F6227"/>
    <w:rsid w:val="005013ED"/>
    <w:rsid w:val="0051188F"/>
    <w:rsid w:val="005124E0"/>
    <w:rsid w:val="00512C1B"/>
    <w:rsid w:val="00514B4B"/>
    <w:rsid w:val="005236F3"/>
    <w:rsid w:val="00534A29"/>
    <w:rsid w:val="00534B41"/>
    <w:rsid w:val="005414A9"/>
    <w:rsid w:val="00542AB2"/>
    <w:rsid w:val="005531F3"/>
    <w:rsid w:val="00556737"/>
    <w:rsid w:val="00557329"/>
    <w:rsid w:val="00557887"/>
    <w:rsid w:val="005601E0"/>
    <w:rsid w:val="005634CF"/>
    <w:rsid w:val="005675B5"/>
    <w:rsid w:val="0056776B"/>
    <w:rsid w:val="00574144"/>
    <w:rsid w:val="005812AD"/>
    <w:rsid w:val="0058149C"/>
    <w:rsid w:val="00590900"/>
    <w:rsid w:val="005919BF"/>
    <w:rsid w:val="00597BD5"/>
    <w:rsid w:val="005A069C"/>
    <w:rsid w:val="005A0CAF"/>
    <w:rsid w:val="005A1752"/>
    <w:rsid w:val="005A30F5"/>
    <w:rsid w:val="005A4AB5"/>
    <w:rsid w:val="005A5AAB"/>
    <w:rsid w:val="005B2AE4"/>
    <w:rsid w:val="005B3505"/>
    <w:rsid w:val="005B476B"/>
    <w:rsid w:val="005B4E57"/>
    <w:rsid w:val="005B5C41"/>
    <w:rsid w:val="005C09E3"/>
    <w:rsid w:val="005C3476"/>
    <w:rsid w:val="005C3AA9"/>
    <w:rsid w:val="005D0354"/>
    <w:rsid w:val="005D0DAE"/>
    <w:rsid w:val="005D56F1"/>
    <w:rsid w:val="005F0169"/>
    <w:rsid w:val="005F5A4B"/>
    <w:rsid w:val="005F75D0"/>
    <w:rsid w:val="0060528F"/>
    <w:rsid w:val="00607538"/>
    <w:rsid w:val="00612263"/>
    <w:rsid w:val="00615EBC"/>
    <w:rsid w:val="006201FF"/>
    <w:rsid w:val="006213C6"/>
    <w:rsid w:val="00621FC5"/>
    <w:rsid w:val="0062314C"/>
    <w:rsid w:val="006264F0"/>
    <w:rsid w:val="00626B41"/>
    <w:rsid w:val="006317F9"/>
    <w:rsid w:val="00632152"/>
    <w:rsid w:val="00637B02"/>
    <w:rsid w:val="0064027C"/>
    <w:rsid w:val="0064067F"/>
    <w:rsid w:val="00651D8D"/>
    <w:rsid w:val="00653CB0"/>
    <w:rsid w:val="0066079B"/>
    <w:rsid w:val="00660B19"/>
    <w:rsid w:val="006720FA"/>
    <w:rsid w:val="0067340C"/>
    <w:rsid w:val="006808EF"/>
    <w:rsid w:val="00680D22"/>
    <w:rsid w:val="00682BDD"/>
    <w:rsid w:val="00683A84"/>
    <w:rsid w:val="006859E0"/>
    <w:rsid w:val="00690E62"/>
    <w:rsid w:val="00696CF7"/>
    <w:rsid w:val="00696E46"/>
    <w:rsid w:val="006A06C1"/>
    <w:rsid w:val="006A0B89"/>
    <w:rsid w:val="006A1831"/>
    <w:rsid w:val="006A1C8F"/>
    <w:rsid w:val="006A41A2"/>
    <w:rsid w:val="006A4A9D"/>
    <w:rsid w:val="006A4CE7"/>
    <w:rsid w:val="006B0614"/>
    <w:rsid w:val="006B3CA5"/>
    <w:rsid w:val="006B42A4"/>
    <w:rsid w:val="006B673A"/>
    <w:rsid w:val="006C0A6E"/>
    <w:rsid w:val="006C2406"/>
    <w:rsid w:val="006D1391"/>
    <w:rsid w:val="006D260B"/>
    <w:rsid w:val="006D534F"/>
    <w:rsid w:val="006D7BD4"/>
    <w:rsid w:val="006E6513"/>
    <w:rsid w:val="006E68A5"/>
    <w:rsid w:val="006F6F2C"/>
    <w:rsid w:val="0070723D"/>
    <w:rsid w:val="00707A0F"/>
    <w:rsid w:val="007103E6"/>
    <w:rsid w:val="00711544"/>
    <w:rsid w:val="007236A7"/>
    <w:rsid w:val="00725F66"/>
    <w:rsid w:val="00727303"/>
    <w:rsid w:val="00734197"/>
    <w:rsid w:val="007344D7"/>
    <w:rsid w:val="00735296"/>
    <w:rsid w:val="00736A54"/>
    <w:rsid w:val="00740C06"/>
    <w:rsid w:val="00743FF9"/>
    <w:rsid w:val="007445C0"/>
    <w:rsid w:val="0074554F"/>
    <w:rsid w:val="00750C6F"/>
    <w:rsid w:val="0075406B"/>
    <w:rsid w:val="007608F5"/>
    <w:rsid w:val="007621F2"/>
    <w:rsid w:val="00765167"/>
    <w:rsid w:val="00770A26"/>
    <w:rsid w:val="00772DF9"/>
    <w:rsid w:val="00785261"/>
    <w:rsid w:val="007947A9"/>
    <w:rsid w:val="00794F02"/>
    <w:rsid w:val="007A4D39"/>
    <w:rsid w:val="007B0256"/>
    <w:rsid w:val="007B5C32"/>
    <w:rsid w:val="007B71FC"/>
    <w:rsid w:val="007C02ED"/>
    <w:rsid w:val="007C5DD2"/>
    <w:rsid w:val="007C760F"/>
    <w:rsid w:val="007D36C9"/>
    <w:rsid w:val="007D5D32"/>
    <w:rsid w:val="007E1418"/>
    <w:rsid w:val="007E5083"/>
    <w:rsid w:val="007E7B3A"/>
    <w:rsid w:val="007F3C9A"/>
    <w:rsid w:val="00803D73"/>
    <w:rsid w:val="0081248D"/>
    <w:rsid w:val="00821EC7"/>
    <w:rsid w:val="0082210B"/>
    <w:rsid w:val="00823871"/>
    <w:rsid w:val="0082413F"/>
    <w:rsid w:val="00825E4B"/>
    <w:rsid w:val="00826BB1"/>
    <w:rsid w:val="0083177B"/>
    <w:rsid w:val="00836BD0"/>
    <w:rsid w:val="00837C40"/>
    <w:rsid w:val="00840033"/>
    <w:rsid w:val="00843775"/>
    <w:rsid w:val="00844047"/>
    <w:rsid w:val="008515B4"/>
    <w:rsid w:val="008515FC"/>
    <w:rsid w:val="008538DA"/>
    <w:rsid w:val="0086232C"/>
    <w:rsid w:val="00865C10"/>
    <w:rsid w:val="008661EC"/>
    <w:rsid w:val="00870FC0"/>
    <w:rsid w:val="00877949"/>
    <w:rsid w:val="00883C6C"/>
    <w:rsid w:val="008841A9"/>
    <w:rsid w:val="008843DE"/>
    <w:rsid w:val="008855B0"/>
    <w:rsid w:val="008968CB"/>
    <w:rsid w:val="00896BC3"/>
    <w:rsid w:val="008A0F4A"/>
    <w:rsid w:val="008A18BA"/>
    <w:rsid w:val="008A39A8"/>
    <w:rsid w:val="008A4A81"/>
    <w:rsid w:val="008A6766"/>
    <w:rsid w:val="008B6356"/>
    <w:rsid w:val="008B69C8"/>
    <w:rsid w:val="008C5ACD"/>
    <w:rsid w:val="008C639F"/>
    <w:rsid w:val="008C66DD"/>
    <w:rsid w:val="008D460E"/>
    <w:rsid w:val="008D5ED3"/>
    <w:rsid w:val="008D79A4"/>
    <w:rsid w:val="008D7E1B"/>
    <w:rsid w:val="008E647D"/>
    <w:rsid w:val="008E69A0"/>
    <w:rsid w:val="008E6C5E"/>
    <w:rsid w:val="008E72C2"/>
    <w:rsid w:val="008E75D5"/>
    <w:rsid w:val="008E7B9A"/>
    <w:rsid w:val="008F2B72"/>
    <w:rsid w:val="0090267C"/>
    <w:rsid w:val="0091035B"/>
    <w:rsid w:val="00917FAC"/>
    <w:rsid w:val="00920468"/>
    <w:rsid w:val="00921CDE"/>
    <w:rsid w:val="009220A1"/>
    <w:rsid w:val="009225F0"/>
    <w:rsid w:val="009238DA"/>
    <w:rsid w:val="00926492"/>
    <w:rsid w:val="009319C3"/>
    <w:rsid w:val="0093462C"/>
    <w:rsid w:val="00935C66"/>
    <w:rsid w:val="00942CF5"/>
    <w:rsid w:val="00943965"/>
    <w:rsid w:val="00945659"/>
    <w:rsid w:val="00946D84"/>
    <w:rsid w:val="00947234"/>
    <w:rsid w:val="009502F6"/>
    <w:rsid w:val="00953795"/>
    <w:rsid w:val="00957262"/>
    <w:rsid w:val="00961252"/>
    <w:rsid w:val="00962E59"/>
    <w:rsid w:val="0097071E"/>
    <w:rsid w:val="00971213"/>
    <w:rsid w:val="0097389B"/>
    <w:rsid w:val="00974189"/>
    <w:rsid w:val="00977B22"/>
    <w:rsid w:val="00981B9D"/>
    <w:rsid w:val="009831E9"/>
    <w:rsid w:val="00983888"/>
    <w:rsid w:val="00985917"/>
    <w:rsid w:val="009903D2"/>
    <w:rsid w:val="00990B40"/>
    <w:rsid w:val="00994D56"/>
    <w:rsid w:val="00995B0F"/>
    <w:rsid w:val="009A046E"/>
    <w:rsid w:val="009A7E93"/>
    <w:rsid w:val="009B2DA8"/>
    <w:rsid w:val="009B3E2D"/>
    <w:rsid w:val="009C0737"/>
    <w:rsid w:val="009D123C"/>
    <w:rsid w:val="009D4ABD"/>
    <w:rsid w:val="009D6430"/>
    <w:rsid w:val="009D6B0C"/>
    <w:rsid w:val="009D76ED"/>
    <w:rsid w:val="009E151A"/>
    <w:rsid w:val="009E3423"/>
    <w:rsid w:val="009F19A9"/>
    <w:rsid w:val="009F438B"/>
    <w:rsid w:val="009F72FA"/>
    <w:rsid w:val="00A052A2"/>
    <w:rsid w:val="00A119B1"/>
    <w:rsid w:val="00A14A8F"/>
    <w:rsid w:val="00A22153"/>
    <w:rsid w:val="00A236B1"/>
    <w:rsid w:val="00A24A04"/>
    <w:rsid w:val="00A25904"/>
    <w:rsid w:val="00A34068"/>
    <w:rsid w:val="00A3540D"/>
    <w:rsid w:val="00A36067"/>
    <w:rsid w:val="00A36F3D"/>
    <w:rsid w:val="00A4435C"/>
    <w:rsid w:val="00A4471E"/>
    <w:rsid w:val="00A50C35"/>
    <w:rsid w:val="00A50EDC"/>
    <w:rsid w:val="00A51FBF"/>
    <w:rsid w:val="00A56679"/>
    <w:rsid w:val="00A56905"/>
    <w:rsid w:val="00A57447"/>
    <w:rsid w:val="00A57856"/>
    <w:rsid w:val="00A63CE7"/>
    <w:rsid w:val="00A64955"/>
    <w:rsid w:val="00A65AA0"/>
    <w:rsid w:val="00A65E30"/>
    <w:rsid w:val="00A65E5A"/>
    <w:rsid w:val="00A67A0B"/>
    <w:rsid w:val="00A7055D"/>
    <w:rsid w:val="00A7133E"/>
    <w:rsid w:val="00A72641"/>
    <w:rsid w:val="00A73869"/>
    <w:rsid w:val="00A766DE"/>
    <w:rsid w:val="00A805E6"/>
    <w:rsid w:val="00A81911"/>
    <w:rsid w:val="00A841C0"/>
    <w:rsid w:val="00A9135B"/>
    <w:rsid w:val="00A95374"/>
    <w:rsid w:val="00AA0C26"/>
    <w:rsid w:val="00AA0F57"/>
    <w:rsid w:val="00AA3EDB"/>
    <w:rsid w:val="00AA69C9"/>
    <w:rsid w:val="00AA7DCB"/>
    <w:rsid w:val="00AB006C"/>
    <w:rsid w:val="00AB00C0"/>
    <w:rsid w:val="00AB3C2D"/>
    <w:rsid w:val="00AB42D2"/>
    <w:rsid w:val="00AB56FC"/>
    <w:rsid w:val="00AC06D3"/>
    <w:rsid w:val="00AC22A1"/>
    <w:rsid w:val="00AC3229"/>
    <w:rsid w:val="00AC421B"/>
    <w:rsid w:val="00AC4DB0"/>
    <w:rsid w:val="00AD1D07"/>
    <w:rsid w:val="00AD3C8E"/>
    <w:rsid w:val="00AD54FE"/>
    <w:rsid w:val="00AE0088"/>
    <w:rsid w:val="00AE0C15"/>
    <w:rsid w:val="00AE159E"/>
    <w:rsid w:val="00AE34F4"/>
    <w:rsid w:val="00AF1618"/>
    <w:rsid w:val="00AF1BE8"/>
    <w:rsid w:val="00AF3155"/>
    <w:rsid w:val="00AF53E2"/>
    <w:rsid w:val="00AF5D70"/>
    <w:rsid w:val="00AF637E"/>
    <w:rsid w:val="00B00125"/>
    <w:rsid w:val="00B04ED8"/>
    <w:rsid w:val="00B05511"/>
    <w:rsid w:val="00B06544"/>
    <w:rsid w:val="00B13016"/>
    <w:rsid w:val="00B13880"/>
    <w:rsid w:val="00B150BE"/>
    <w:rsid w:val="00B15D08"/>
    <w:rsid w:val="00B15FE4"/>
    <w:rsid w:val="00B161B9"/>
    <w:rsid w:val="00B20D70"/>
    <w:rsid w:val="00B211E4"/>
    <w:rsid w:val="00B261DF"/>
    <w:rsid w:val="00B324A9"/>
    <w:rsid w:val="00B41A19"/>
    <w:rsid w:val="00B44DE2"/>
    <w:rsid w:val="00B50315"/>
    <w:rsid w:val="00B52DAA"/>
    <w:rsid w:val="00B54F1D"/>
    <w:rsid w:val="00B558CD"/>
    <w:rsid w:val="00B57EB5"/>
    <w:rsid w:val="00B66E21"/>
    <w:rsid w:val="00B66EDA"/>
    <w:rsid w:val="00B70A16"/>
    <w:rsid w:val="00B71408"/>
    <w:rsid w:val="00B723B9"/>
    <w:rsid w:val="00B73149"/>
    <w:rsid w:val="00B830FF"/>
    <w:rsid w:val="00B87EB3"/>
    <w:rsid w:val="00B91E3E"/>
    <w:rsid w:val="00B94E10"/>
    <w:rsid w:val="00BA2DB9"/>
    <w:rsid w:val="00BA355C"/>
    <w:rsid w:val="00BA5AFF"/>
    <w:rsid w:val="00BA5B46"/>
    <w:rsid w:val="00BA70D7"/>
    <w:rsid w:val="00BA756D"/>
    <w:rsid w:val="00BB43CB"/>
    <w:rsid w:val="00BB4C07"/>
    <w:rsid w:val="00BB703D"/>
    <w:rsid w:val="00BB78B3"/>
    <w:rsid w:val="00BC1011"/>
    <w:rsid w:val="00BC4E53"/>
    <w:rsid w:val="00BC5026"/>
    <w:rsid w:val="00BD05CD"/>
    <w:rsid w:val="00BD1B40"/>
    <w:rsid w:val="00BD27EE"/>
    <w:rsid w:val="00BD27F8"/>
    <w:rsid w:val="00BD6064"/>
    <w:rsid w:val="00BD7076"/>
    <w:rsid w:val="00BE0F62"/>
    <w:rsid w:val="00BE11B0"/>
    <w:rsid w:val="00BE1294"/>
    <w:rsid w:val="00BE2430"/>
    <w:rsid w:val="00BE3BCB"/>
    <w:rsid w:val="00BE7148"/>
    <w:rsid w:val="00BF4A13"/>
    <w:rsid w:val="00BF7F97"/>
    <w:rsid w:val="00C0110F"/>
    <w:rsid w:val="00C02276"/>
    <w:rsid w:val="00C03BF9"/>
    <w:rsid w:val="00C0444E"/>
    <w:rsid w:val="00C174E2"/>
    <w:rsid w:val="00C30273"/>
    <w:rsid w:val="00C41C0C"/>
    <w:rsid w:val="00C43F6A"/>
    <w:rsid w:val="00C4674B"/>
    <w:rsid w:val="00C52570"/>
    <w:rsid w:val="00C52B06"/>
    <w:rsid w:val="00C57506"/>
    <w:rsid w:val="00C60BC0"/>
    <w:rsid w:val="00C61BC4"/>
    <w:rsid w:val="00C633D9"/>
    <w:rsid w:val="00C64BAB"/>
    <w:rsid w:val="00C77246"/>
    <w:rsid w:val="00C84DD7"/>
    <w:rsid w:val="00C87142"/>
    <w:rsid w:val="00C906B4"/>
    <w:rsid w:val="00C91E35"/>
    <w:rsid w:val="00C94892"/>
    <w:rsid w:val="00C9499D"/>
    <w:rsid w:val="00C95CD9"/>
    <w:rsid w:val="00C9650E"/>
    <w:rsid w:val="00C968A9"/>
    <w:rsid w:val="00C96AED"/>
    <w:rsid w:val="00CA011F"/>
    <w:rsid w:val="00CA134B"/>
    <w:rsid w:val="00CA643D"/>
    <w:rsid w:val="00CB07FC"/>
    <w:rsid w:val="00CB5863"/>
    <w:rsid w:val="00CB6266"/>
    <w:rsid w:val="00CB6EEC"/>
    <w:rsid w:val="00CC0443"/>
    <w:rsid w:val="00CC0D43"/>
    <w:rsid w:val="00CD0D6D"/>
    <w:rsid w:val="00CD0E24"/>
    <w:rsid w:val="00CD2ACE"/>
    <w:rsid w:val="00CD34BA"/>
    <w:rsid w:val="00CD3B8A"/>
    <w:rsid w:val="00CE6494"/>
    <w:rsid w:val="00D03232"/>
    <w:rsid w:val="00D03F75"/>
    <w:rsid w:val="00D063C0"/>
    <w:rsid w:val="00D10ED6"/>
    <w:rsid w:val="00D1253C"/>
    <w:rsid w:val="00D17A44"/>
    <w:rsid w:val="00D20489"/>
    <w:rsid w:val="00D24892"/>
    <w:rsid w:val="00D31737"/>
    <w:rsid w:val="00D31FEB"/>
    <w:rsid w:val="00D3309E"/>
    <w:rsid w:val="00D359CA"/>
    <w:rsid w:val="00D37AAC"/>
    <w:rsid w:val="00D42694"/>
    <w:rsid w:val="00D44948"/>
    <w:rsid w:val="00D44A55"/>
    <w:rsid w:val="00D4743F"/>
    <w:rsid w:val="00D50ACF"/>
    <w:rsid w:val="00D51640"/>
    <w:rsid w:val="00D5756A"/>
    <w:rsid w:val="00D61686"/>
    <w:rsid w:val="00D66291"/>
    <w:rsid w:val="00D662A2"/>
    <w:rsid w:val="00D67DCE"/>
    <w:rsid w:val="00D8085C"/>
    <w:rsid w:val="00D80B61"/>
    <w:rsid w:val="00D900C6"/>
    <w:rsid w:val="00D92DD2"/>
    <w:rsid w:val="00D94BBF"/>
    <w:rsid w:val="00D9762A"/>
    <w:rsid w:val="00DA067B"/>
    <w:rsid w:val="00DA243A"/>
    <w:rsid w:val="00DA47D9"/>
    <w:rsid w:val="00DA7BB7"/>
    <w:rsid w:val="00DB7391"/>
    <w:rsid w:val="00DC018B"/>
    <w:rsid w:val="00DC21F8"/>
    <w:rsid w:val="00DC3436"/>
    <w:rsid w:val="00DC4D1D"/>
    <w:rsid w:val="00DC5333"/>
    <w:rsid w:val="00DC71E5"/>
    <w:rsid w:val="00DC7F8C"/>
    <w:rsid w:val="00DE2F27"/>
    <w:rsid w:val="00DF635C"/>
    <w:rsid w:val="00DF7537"/>
    <w:rsid w:val="00E00F0A"/>
    <w:rsid w:val="00E0149A"/>
    <w:rsid w:val="00E02F22"/>
    <w:rsid w:val="00E10807"/>
    <w:rsid w:val="00E11037"/>
    <w:rsid w:val="00E14BAA"/>
    <w:rsid w:val="00E15EF4"/>
    <w:rsid w:val="00E25216"/>
    <w:rsid w:val="00E26C67"/>
    <w:rsid w:val="00E273E4"/>
    <w:rsid w:val="00E32DE9"/>
    <w:rsid w:val="00E3708A"/>
    <w:rsid w:val="00E37D09"/>
    <w:rsid w:val="00E42B44"/>
    <w:rsid w:val="00E433E3"/>
    <w:rsid w:val="00E44DDF"/>
    <w:rsid w:val="00E44ED4"/>
    <w:rsid w:val="00E505F3"/>
    <w:rsid w:val="00E50CA2"/>
    <w:rsid w:val="00E519FB"/>
    <w:rsid w:val="00E51C8A"/>
    <w:rsid w:val="00E52037"/>
    <w:rsid w:val="00E52E04"/>
    <w:rsid w:val="00E540DA"/>
    <w:rsid w:val="00E55756"/>
    <w:rsid w:val="00E62246"/>
    <w:rsid w:val="00E642D6"/>
    <w:rsid w:val="00E67AA8"/>
    <w:rsid w:val="00E719C9"/>
    <w:rsid w:val="00E75EAA"/>
    <w:rsid w:val="00E77F7B"/>
    <w:rsid w:val="00E85C1F"/>
    <w:rsid w:val="00E8794E"/>
    <w:rsid w:val="00E91B6F"/>
    <w:rsid w:val="00E93004"/>
    <w:rsid w:val="00E93924"/>
    <w:rsid w:val="00EA6787"/>
    <w:rsid w:val="00EB2C59"/>
    <w:rsid w:val="00EB37CB"/>
    <w:rsid w:val="00EB4A2A"/>
    <w:rsid w:val="00EB56CD"/>
    <w:rsid w:val="00EB62C2"/>
    <w:rsid w:val="00EB64A4"/>
    <w:rsid w:val="00EC0FBC"/>
    <w:rsid w:val="00EC1A71"/>
    <w:rsid w:val="00EC1AEC"/>
    <w:rsid w:val="00EC2B75"/>
    <w:rsid w:val="00ED1021"/>
    <w:rsid w:val="00ED4B10"/>
    <w:rsid w:val="00ED5655"/>
    <w:rsid w:val="00EE4D80"/>
    <w:rsid w:val="00EF12C8"/>
    <w:rsid w:val="00EF1850"/>
    <w:rsid w:val="00EF19A9"/>
    <w:rsid w:val="00EF404C"/>
    <w:rsid w:val="00EF5141"/>
    <w:rsid w:val="00EF7B9F"/>
    <w:rsid w:val="00F0054D"/>
    <w:rsid w:val="00F02D15"/>
    <w:rsid w:val="00F06A02"/>
    <w:rsid w:val="00F0709B"/>
    <w:rsid w:val="00F106A7"/>
    <w:rsid w:val="00F1511B"/>
    <w:rsid w:val="00F16105"/>
    <w:rsid w:val="00F17563"/>
    <w:rsid w:val="00F218AC"/>
    <w:rsid w:val="00F22398"/>
    <w:rsid w:val="00F25146"/>
    <w:rsid w:val="00F30AFE"/>
    <w:rsid w:val="00F3227A"/>
    <w:rsid w:val="00F32B02"/>
    <w:rsid w:val="00F35A2D"/>
    <w:rsid w:val="00F405F3"/>
    <w:rsid w:val="00F40DA9"/>
    <w:rsid w:val="00F40E78"/>
    <w:rsid w:val="00F44D68"/>
    <w:rsid w:val="00F51F04"/>
    <w:rsid w:val="00F5317E"/>
    <w:rsid w:val="00F55E11"/>
    <w:rsid w:val="00F5610E"/>
    <w:rsid w:val="00F56892"/>
    <w:rsid w:val="00F57712"/>
    <w:rsid w:val="00F6114F"/>
    <w:rsid w:val="00F65AF2"/>
    <w:rsid w:val="00F66AFB"/>
    <w:rsid w:val="00F677B6"/>
    <w:rsid w:val="00F74CF5"/>
    <w:rsid w:val="00F81B8F"/>
    <w:rsid w:val="00F83A88"/>
    <w:rsid w:val="00F8422C"/>
    <w:rsid w:val="00F85112"/>
    <w:rsid w:val="00F92227"/>
    <w:rsid w:val="00F94903"/>
    <w:rsid w:val="00FA2177"/>
    <w:rsid w:val="00FA2B58"/>
    <w:rsid w:val="00FB7F5B"/>
    <w:rsid w:val="00FD1F79"/>
    <w:rsid w:val="00FD3EE1"/>
    <w:rsid w:val="00FD7A0C"/>
    <w:rsid w:val="00FE0DCC"/>
    <w:rsid w:val="00FE55FD"/>
    <w:rsid w:val="00FE6429"/>
    <w:rsid w:val="00FF13AE"/>
    <w:rsid w:val="00FF533B"/>
    <w:rsid w:val="00FF5974"/>
    <w:rsid w:val="00FF667F"/>
    <w:rsid w:val="00FF76C1"/>
    <w:rsid w:val="00FF7DCC"/>
    <w:rsid w:val="020F953C"/>
    <w:rsid w:val="02F4ED19"/>
    <w:rsid w:val="0324ABC4"/>
    <w:rsid w:val="04318C6D"/>
    <w:rsid w:val="0507A13D"/>
    <w:rsid w:val="0567316A"/>
    <w:rsid w:val="056BB88C"/>
    <w:rsid w:val="062226B2"/>
    <w:rsid w:val="06E5E9FC"/>
    <w:rsid w:val="0B1D82AF"/>
    <w:rsid w:val="0B3666EC"/>
    <w:rsid w:val="0C512A45"/>
    <w:rsid w:val="0CFFC8CB"/>
    <w:rsid w:val="0D59EBC9"/>
    <w:rsid w:val="0EC70F16"/>
    <w:rsid w:val="0EEFDEA6"/>
    <w:rsid w:val="0F82C826"/>
    <w:rsid w:val="10C53498"/>
    <w:rsid w:val="10E3D0B2"/>
    <w:rsid w:val="116CFDDD"/>
    <w:rsid w:val="118367C3"/>
    <w:rsid w:val="1212BA0D"/>
    <w:rsid w:val="12CE2BF7"/>
    <w:rsid w:val="144357C0"/>
    <w:rsid w:val="14BB0981"/>
    <w:rsid w:val="14F504F1"/>
    <w:rsid w:val="153C197B"/>
    <w:rsid w:val="16BB19C1"/>
    <w:rsid w:val="1704738C"/>
    <w:rsid w:val="17C59AD4"/>
    <w:rsid w:val="17DC87A1"/>
    <w:rsid w:val="180F1478"/>
    <w:rsid w:val="189FFE39"/>
    <w:rsid w:val="18D95136"/>
    <w:rsid w:val="19AAEB68"/>
    <w:rsid w:val="1A9B867A"/>
    <w:rsid w:val="1B2A2CB1"/>
    <w:rsid w:val="1B56AFB6"/>
    <w:rsid w:val="1BAFA1BF"/>
    <w:rsid w:val="1BB98CB2"/>
    <w:rsid w:val="1BEEB94B"/>
    <w:rsid w:val="1EB50A72"/>
    <w:rsid w:val="1F8030DD"/>
    <w:rsid w:val="1FB1C9B6"/>
    <w:rsid w:val="20A7A19C"/>
    <w:rsid w:val="214D6F48"/>
    <w:rsid w:val="21A50710"/>
    <w:rsid w:val="2267BF5C"/>
    <w:rsid w:val="22BC6B16"/>
    <w:rsid w:val="23442625"/>
    <w:rsid w:val="2540CE72"/>
    <w:rsid w:val="264C800F"/>
    <w:rsid w:val="26530BF3"/>
    <w:rsid w:val="26E19A65"/>
    <w:rsid w:val="2711DBA2"/>
    <w:rsid w:val="28004C09"/>
    <w:rsid w:val="2841E554"/>
    <w:rsid w:val="28F7CB47"/>
    <w:rsid w:val="29321677"/>
    <w:rsid w:val="298BE7E4"/>
    <w:rsid w:val="29C761A5"/>
    <w:rsid w:val="2A4100EA"/>
    <w:rsid w:val="2A4AB6BF"/>
    <w:rsid w:val="2A960FF7"/>
    <w:rsid w:val="2C1640BD"/>
    <w:rsid w:val="2D25076B"/>
    <w:rsid w:val="2D674B1A"/>
    <w:rsid w:val="2E10544F"/>
    <w:rsid w:val="2F40BD42"/>
    <w:rsid w:val="2F8CD150"/>
    <w:rsid w:val="314498D6"/>
    <w:rsid w:val="32A46637"/>
    <w:rsid w:val="32B7A980"/>
    <w:rsid w:val="32DE076A"/>
    <w:rsid w:val="338B5AAB"/>
    <w:rsid w:val="351FE8C9"/>
    <w:rsid w:val="354861D8"/>
    <w:rsid w:val="36ECA37A"/>
    <w:rsid w:val="372C5424"/>
    <w:rsid w:val="38A6922C"/>
    <w:rsid w:val="39AE12AC"/>
    <w:rsid w:val="3A811A54"/>
    <w:rsid w:val="3A84286A"/>
    <w:rsid w:val="3B8D1312"/>
    <w:rsid w:val="3BA3D0E8"/>
    <w:rsid w:val="4081924D"/>
    <w:rsid w:val="414CD862"/>
    <w:rsid w:val="4153CE66"/>
    <w:rsid w:val="43119BA3"/>
    <w:rsid w:val="44F6BC46"/>
    <w:rsid w:val="460E2597"/>
    <w:rsid w:val="4784AE37"/>
    <w:rsid w:val="49C83BD1"/>
    <w:rsid w:val="49DE4402"/>
    <w:rsid w:val="4A774ABD"/>
    <w:rsid w:val="4B366749"/>
    <w:rsid w:val="4B4ABB63"/>
    <w:rsid w:val="4BDD50A4"/>
    <w:rsid w:val="4C5C7A95"/>
    <w:rsid w:val="4E6D703A"/>
    <w:rsid w:val="4EB61530"/>
    <w:rsid w:val="50530538"/>
    <w:rsid w:val="5075215F"/>
    <w:rsid w:val="5146AF6D"/>
    <w:rsid w:val="51628007"/>
    <w:rsid w:val="5253B168"/>
    <w:rsid w:val="52623041"/>
    <w:rsid w:val="5326A0FC"/>
    <w:rsid w:val="54D71531"/>
    <w:rsid w:val="552455EF"/>
    <w:rsid w:val="554D3833"/>
    <w:rsid w:val="558EF9F2"/>
    <w:rsid w:val="561D0987"/>
    <w:rsid w:val="5959E147"/>
    <w:rsid w:val="598BBC50"/>
    <w:rsid w:val="5A438436"/>
    <w:rsid w:val="5A51DDCA"/>
    <w:rsid w:val="5A93FA7A"/>
    <w:rsid w:val="5B437248"/>
    <w:rsid w:val="5B913B9B"/>
    <w:rsid w:val="5C1A1679"/>
    <w:rsid w:val="5C3ED0D1"/>
    <w:rsid w:val="5CF800D5"/>
    <w:rsid w:val="5DFE8B43"/>
    <w:rsid w:val="5EC4B435"/>
    <w:rsid w:val="5EDFF176"/>
    <w:rsid w:val="5EED0666"/>
    <w:rsid w:val="5FC3C730"/>
    <w:rsid w:val="60060FDE"/>
    <w:rsid w:val="61C8EC68"/>
    <w:rsid w:val="624A5F52"/>
    <w:rsid w:val="62842E91"/>
    <w:rsid w:val="63278521"/>
    <w:rsid w:val="63594167"/>
    <w:rsid w:val="645AADD1"/>
    <w:rsid w:val="6518A66F"/>
    <w:rsid w:val="6563BBB5"/>
    <w:rsid w:val="67B1228D"/>
    <w:rsid w:val="68991C07"/>
    <w:rsid w:val="68C5A9E8"/>
    <w:rsid w:val="68FF633E"/>
    <w:rsid w:val="69DE605B"/>
    <w:rsid w:val="6A382EC1"/>
    <w:rsid w:val="6A760E38"/>
    <w:rsid w:val="6A8ECED4"/>
    <w:rsid w:val="6B3FCB4E"/>
    <w:rsid w:val="6C1A0266"/>
    <w:rsid w:val="6C50C6D3"/>
    <w:rsid w:val="6C59DD06"/>
    <w:rsid w:val="6D1334A1"/>
    <w:rsid w:val="6D1B198C"/>
    <w:rsid w:val="6D59A06A"/>
    <w:rsid w:val="6E461D7D"/>
    <w:rsid w:val="6F6D549D"/>
    <w:rsid w:val="6FE53B02"/>
    <w:rsid w:val="703CC7DB"/>
    <w:rsid w:val="703F70D7"/>
    <w:rsid w:val="716FC7B9"/>
    <w:rsid w:val="71B10253"/>
    <w:rsid w:val="7361B9FB"/>
    <w:rsid w:val="75F8000D"/>
    <w:rsid w:val="766C1932"/>
    <w:rsid w:val="786C0AAD"/>
    <w:rsid w:val="78998DA1"/>
    <w:rsid w:val="78B4894E"/>
    <w:rsid w:val="78FE2B26"/>
    <w:rsid w:val="7A022AE4"/>
    <w:rsid w:val="7A24433F"/>
    <w:rsid w:val="7A310058"/>
    <w:rsid w:val="7A4360E3"/>
    <w:rsid w:val="7CBEBC97"/>
    <w:rsid w:val="7D3F0739"/>
    <w:rsid w:val="7E74B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0.png"/><Relationship Id="rId68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8.png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hyperlink" Target="https://humanrights.gov.au/our-work/topics/disability-rights-what-were-doing/supporting-participation-program" TargetMode="External"/><Relationship Id="rId66" Type="http://schemas.openxmlformats.org/officeDocument/2006/relationships/footer" Target="footer1.xml"/><Relationship Id="rId74" Type="http://schemas.openxmlformats.org/officeDocument/2006/relationships/customXml" Target="../customXml/item7.xml"/><Relationship Id="rId5" Type="http://schemas.openxmlformats.org/officeDocument/2006/relationships/numbering" Target="numbering.xml"/><Relationship Id="rId61" Type="http://schemas.openxmlformats.org/officeDocument/2006/relationships/image" Target="media/image48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header" Target="header1.xml"/><Relationship Id="rId69" Type="http://schemas.openxmlformats.org/officeDocument/2006/relationships/footer" Target="footer3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hyperlink" Target="https://www.grants.gov.au/Go/Show?GoUuid=e0d1e575-e433-4a86-afbb-06efe6ae3af6" TargetMode="External"/><Relationship Id="rId67" Type="http://schemas.openxmlformats.org/officeDocument/2006/relationships/footer" Target="footer2.xml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49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7.png"/><Relationship Id="rId65" Type="http://schemas.openxmlformats.org/officeDocument/2006/relationships/header" Target="header2.xml"/><Relationship Id="rId73" Type="http://schemas.openxmlformats.org/officeDocument/2006/relationships/customXml" Target="../customXml/item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" Type="http://schemas.openxmlformats.org/officeDocument/2006/relationships/settings" Target="settings.xml"/><Relationship Id="rId71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2.png"/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WEV44C3EEZP4-1056255319-14228</_dlc_DocId>
    <_dlc_DocIdUrl xmlns="6500fe01-343b-4fb9-a1b0-68ac19d62e01">
      <Url>https://australianhrc.sharepoint.com/sites/DisabilityRights/_layouts/15/DocIdRedir.aspx?ID=WEV44C3EEZP4-1056255319-14228</Url>
      <Description>WEV44C3EEZP4-1056255319-14228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Props1.xml><?xml version="1.0" encoding="utf-8"?>
<ds:datastoreItem xmlns:ds="http://schemas.openxmlformats.org/officeDocument/2006/customXml" ds:itemID="{83425246-A0B2-47A1-A3C3-A714CA7A41E3}">
  <ds:schemaRefs>
    <ds:schemaRef ds:uri="http://schemas.microsoft.com/office/2006/metadata/properties"/>
    <ds:schemaRef ds:uri="http://schemas.microsoft.com/office/infopath/2007/PartnerControls"/>
    <ds:schemaRef ds:uri="1cdec39a-f586-4ab8-909b-70360a267eb8"/>
    <ds:schemaRef ds:uri="80713d6d-f344-4aa1-881a-17829d2074fc"/>
  </ds:schemaRefs>
</ds:datastoreItem>
</file>

<file path=customXml/itemProps2.xml><?xml version="1.0" encoding="utf-8"?>
<ds:datastoreItem xmlns:ds="http://schemas.openxmlformats.org/officeDocument/2006/customXml" ds:itemID="{C22A5E5C-005E-4857-B77A-858FEA82B15C}"/>
</file>

<file path=customXml/itemProps3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A00B1A-3DB0-47B9-987C-C3CC49ED1B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FAC018-1732-40A4-B710-473F44AE190F}"/>
</file>

<file path=customXml/itemProps6.xml><?xml version="1.0" encoding="utf-8"?>
<ds:datastoreItem xmlns:ds="http://schemas.openxmlformats.org/officeDocument/2006/customXml" ds:itemID="{07C866C9-102B-40F8-A5BF-72B4E88A516F}"/>
</file>

<file path=customXml/itemProps7.xml><?xml version="1.0" encoding="utf-8"?>
<ds:datastoreItem xmlns:ds="http://schemas.openxmlformats.org/officeDocument/2006/customXml" ds:itemID="{1DD6FDF4-A180-4979-96AD-5E36782EB6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20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Common Questions part 3</dc:title>
  <dc:subject/>
  <dc:creator>SARTORI, Nicole</dc:creator>
  <cp:keywords>[SEC=OFFICIAL]</cp:keywords>
  <dc:description/>
  <cp:lastModifiedBy>FILMER, Krista</cp:lastModifiedBy>
  <cp:revision>12</cp:revision>
  <cp:lastPrinted>2026-08-17T03:31:00Z</cp:lastPrinted>
  <dcterms:created xsi:type="dcterms:W3CDTF">2026-09-15T00:13:00Z</dcterms:created>
  <dcterms:modified xsi:type="dcterms:W3CDTF">2026-10-16T03:55:00Z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ComplianceAssetId">
    <vt:lpwstr/>
  </property>
  <property fmtid="{D5CDD505-2E9C-101B-9397-08002B2CF9AE}" pid="57" name="TemplateUrl">
    <vt:lpwstr/>
  </property>
  <property fmtid="{D5CDD505-2E9C-101B-9397-08002B2CF9AE}" pid="58" name="xd_Signature">
    <vt:lpwstr/>
  </property>
  <property fmtid="{D5CDD505-2E9C-101B-9397-08002B2CF9AE}" pid="59" name="TriggerFlowInfo">
    <vt:lpwstr/>
  </property>
  <property fmtid="{D5CDD505-2E9C-101B-9397-08002B2CF9AE}" pid="60" name="Order">
    <vt:lpwstr>1069100.00000000</vt:lpwstr>
  </property>
  <property fmtid="{D5CDD505-2E9C-101B-9397-08002B2CF9AE}" pid="61" name="xd_ProgID">
    <vt:lpwstr/>
  </property>
  <property fmtid="{D5CDD505-2E9C-101B-9397-08002B2CF9AE}" pid="62" name="TaxKeyword">
    <vt:lpwstr>706;#[SEC=OFFICIAL]|c420c22a-b380-4863-bc2d-61f9d492fe1d</vt:lpwstr>
  </property>
  <property fmtid="{D5CDD505-2E9C-101B-9397-08002B2CF9AE}" pid="63" name="_dlc_DocIdItemGuid">
    <vt:lpwstr>2d220880-6b50-4b18-a0de-491bae27c7f1</vt:lpwstr>
  </property>
</Properties>
</file>