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31CE6C0B" w:rsidR="00750C6F" w:rsidRPr="00A67A0B" w:rsidRDefault="00584D8B" w:rsidP="6F6D549D">
      <w:pPr>
        <w:pStyle w:val="EasyReadTitle"/>
        <w:spacing w:line="360" w:lineRule="auto"/>
      </w:pPr>
      <w:r>
        <w:t>Supporting participation program</w:t>
      </w:r>
    </w:p>
    <w:p w14:paraId="3588BA8D" w14:textId="123AFCE8" w:rsidR="7A310058" w:rsidRDefault="001046DD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1DE4043B">
        <w:rPr>
          <w:rFonts w:eastAsia="Arial" w:cs="Arial"/>
          <w:b w:val="0"/>
          <w:bCs w:val="0"/>
          <w:color w:val="358189"/>
          <w:sz w:val="52"/>
          <w:szCs w:val="52"/>
        </w:rPr>
        <w:t xml:space="preserve">Privacy </w:t>
      </w:r>
      <w:r w:rsidR="1194E7F1" w:rsidRPr="1DE4043B">
        <w:rPr>
          <w:rFonts w:eastAsia="Arial" w:cs="Arial"/>
          <w:b w:val="0"/>
          <w:bCs w:val="0"/>
          <w:color w:val="358189"/>
          <w:sz w:val="52"/>
          <w:szCs w:val="52"/>
        </w:rPr>
        <w:t xml:space="preserve">Collection </w:t>
      </w:r>
      <w:r w:rsidRPr="1DE4043B">
        <w:rPr>
          <w:rFonts w:eastAsia="Arial" w:cs="Arial"/>
          <w:b w:val="0"/>
          <w:bCs w:val="0"/>
          <w:color w:val="358189"/>
          <w:sz w:val="52"/>
          <w:szCs w:val="52"/>
        </w:rPr>
        <w:t>Notice</w:t>
      </w:r>
    </w:p>
    <w:p w14:paraId="1D4FA4D9" w14:textId="787F49CB" w:rsidR="00DC7F8C" w:rsidRDefault="00CC3B0C" w:rsidP="00DC7F8C">
      <w:r w:rsidRPr="00292E66">
        <w:rPr>
          <w:noProof/>
        </w:rPr>
        <w:drawing>
          <wp:inline distT="0" distB="0" distL="0" distR="0" wp14:anchorId="463EDA18" wp14:editId="575D290B">
            <wp:extent cx="3800475" cy="3800475"/>
            <wp:effectExtent l="0" t="0" r="0" b="0"/>
            <wp:docPr id="453393591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93591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B516D6" w:rsidRPr="003B5073" w14:paraId="6A4EC636" w14:textId="77777777" w:rsidTr="00B516D6">
        <w:trPr>
          <w:cantSplit/>
          <w:trHeight w:val="2835"/>
        </w:trPr>
        <w:tc>
          <w:tcPr>
            <w:tcW w:w="3159" w:type="dxa"/>
            <w:hideMark/>
          </w:tcPr>
          <w:p w14:paraId="293BFFE0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3BEF70FC" wp14:editId="3D600C22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DD3F4F6" w14:textId="77777777" w:rsidR="00B516D6" w:rsidRPr="003B5073" w:rsidRDefault="00B516D6" w:rsidP="00B516D6">
            <w:pPr>
              <w:pStyle w:val="EasyRead14"/>
              <w:numPr>
                <w:ilvl w:val="0"/>
                <w:numId w:val="39"/>
              </w:numPr>
            </w:pPr>
            <w:r w:rsidRPr="003B5073">
              <w:t xml:space="preserve">The Australian Government Department of Health Disability and Ageing </w:t>
            </w:r>
          </w:p>
          <w:p w14:paraId="4769713C" w14:textId="77777777" w:rsidR="00B516D6" w:rsidRPr="003B5073" w:rsidRDefault="00B516D6" w:rsidP="00B80452">
            <w:pPr>
              <w:pStyle w:val="EasyRead14"/>
            </w:pPr>
          </w:p>
          <w:p w14:paraId="3329EBFB" w14:textId="77777777" w:rsidR="00B516D6" w:rsidRPr="003B5073" w:rsidRDefault="00B516D6" w:rsidP="00B80452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B516D6" w:rsidRPr="003B5073" w14:paraId="63731E1E" w14:textId="77777777" w:rsidTr="00B516D6">
        <w:trPr>
          <w:cantSplit/>
          <w:trHeight w:val="3402"/>
        </w:trPr>
        <w:tc>
          <w:tcPr>
            <w:tcW w:w="3159" w:type="dxa"/>
            <w:hideMark/>
          </w:tcPr>
          <w:p w14:paraId="6B16F123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530B87D" wp14:editId="34EE848E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A2DBEA7" w14:textId="77777777" w:rsidR="00B516D6" w:rsidRPr="003B5073" w:rsidRDefault="00B516D6" w:rsidP="00B516D6">
            <w:pPr>
              <w:pStyle w:val="EasyRead14"/>
              <w:numPr>
                <w:ilvl w:val="0"/>
                <w:numId w:val="39"/>
              </w:numPr>
            </w:pPr>
            <w:r w:rsidRPr="003B5073">
              <w:t>The Australian Human Rights Commission</w:t>
            </w:r>
          </w:p>
          <w:p w14:paraId="77F7FF15" w14:textId="77777777" w:rsidR="00B516D6" w:rsidRPr="003B5073" w:rsidRDefault="00B516D6" w:rsidP="00B80452">
            <w:pPr>
              <w:pStyle w:val="EasyRead14"/>
            </w:pPr>
          </w:p>
          <w:p w14:paraId="0001B07C" w14:textId="77777777" w:rsidR="00B516D6" w:rsidRPr="003B5073" w:rsidRDefault="00B516D6" w:rsidP="00B80452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BDC2F3B" w14:textId="77777777" w:rsidR="00B516D6" w:rsidRPr="003B5073" w:rsidRDefault="00B516D6" w:rsidP="00B80452">
            <w:pPr>
              <w:pStyle w:val="EasyRead14"/>
            </w:pPr>
          </w:p>
          <w:p w14:paraId="290CCE64" w14:textId="77777777" w:rsidR="00B516D6" w:rsidRPr="003B5073" w:rsidRDefault="00B516D6" w:rsidP="00B80452">
            <w:pPr>
              <w:pStyle w:val="EasyRead14"/>
            </w:pPr>
            <w:r w:rsidRPr="003B5073">
              <w:t xml:space="preserve">Wrote this together. </w:t>
            </w:r>
          </w:p>
          <w:p w14:paraId="6B569F80" w14:textId="77777777" w:rsidR="00B516D6" w:rsidRPr="003B5073" w:rsidRDefault="00B516D6" w:rsidP="00B80452">
            <w:pPr>
              <w:pStyle w:val="EasyRead14"/>
            </w:pPr>
          </w:p>
          <w:p w14:paraId="7531F525" w14:textId="77777777" w:rsidR="00B516D6" w:rsidRPr="003B5073" w:rsidRDefault="00B516D6" w:rsidP="00B80452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18969231" w14:textId="77777777" w:rsidR="00B516D6" w:rsidRPr="003B5073" w:rsidRDefault="00B516D6" w:rsidP="00B80452">
            <w:pPr>
              <w:pStyle w:val="EasyRead14"/>
            </w:pPr>
            <w:r w:rsidRPr="003B5073">
              <w:t>DHDA and AHRC.</w:t>
            </w:r>
          </w:p>
        </w:tc>
      </w:tr>
      <w:tr w:rsidR="00B516D6" w:rsidRPr="003B5073" w14:paraId="1D5A3230" w14:textId="77777777" w:rsidTr="00B516D6">
        <w:trPr>
          <w:cantSplit/>
          <w:trHeight w:val="2835"/>
        </w:trPr>
        <w:tc>
          <w:tcPr>
            <w:tcW w:w="3159" w:type="dxa"/>
            <w:hideMark/>
          </w:tcPr>
          <w:p w14:paraId="52574734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A0DB32D" wp14:editId="65BA3E22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9537BB7" w14:textId="77777777" w:rsidR="00B516D6" w:rsidRPr="003B5073" w:rsidRDefault="00B516D6" w:rsidP="00B80452">
            <w:pPr>
              <w:pStyle w:val="EasyRead14"/>
            </w:pPr>
          </w:p>
          <w:p w14:paraId="12BE15EB" w14:textId="77777777" w:rsidR="00B516D6" w:rsidRPr="003B5073" w:rsidRDefault="00B516D6" w:rsidP="00B80452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215B845B" w14:textId="77777777" w:rsidR="00B516D6" w:rsidRPr="003B5073" w:rsidRDefault="00B516D6" w:rsidP="00B80452">
            <w:pPr>
              <w:pStyle w:val="EasyRead14"/>
            </w:pPr>
          </w:p>
          <w:p w14:paraId="4EF16270" w14:textId="77777777" w:rsidR="00B516D6" w:rsidRPr="003B5073" w:rsidRDefault="00B516D6" w:rsidP="00B80452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B516D6" w:rsidRPr="003B5073" w14:paraId="07119618" w14:textId="77777777" w:rsidTr="00B516D6">
        <w:trPr>
          <w:cantSplit/>
          <w:trHeight w:val="2268"/>
        </w:trPr>
        <w:tc>
          <w:tcPr>
            <w:tcW w:w="3159" w:type="dxa"/>
            <w:hideMark/>
          </w:tcPr>
          <w:p w14:paraId="28442A90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CEF14F7" wp14:editId="41549A8F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A21A8F5" w14:textId="77777777" w:rsidR="00B516D6" w:rsidRPr="003B5073" w:rsidRDefault="00B516D6" w:rsidP="00B80452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585BA641" w14:textId="77777777" w:rsidR="00B516D6" w:rsidRPr="003B5073" w:rsidRDefault="00B516D6" w:rsidP="00B80452">
            <w:pPr>
              <w:pStyle w:val="EasyRead14"/>
            </w:pPr>
          </w:p>
          <w:p w14:paraId="4F05F0FE" w14:textId="77777777" w:rsidR="00B516D6" w:rsidRPr="003B5073" w:rsidRDefault="00B516D6" w:rsidP="00B80452">
            <w:pPr>
              <w:pStyle w:val="EasyRead14"/>
            </w:pPr>
            <w:r w:rsidRPr="003B5073">
              <w:t>This means the letters are thicker and darker.</w:t>
            </w:r>
          </w:p>
          <w:p w14:paraId="31FB10E6" w14:textId="77777777" w:rsidR="00B516D6" w:rsidRPr="003B5073" w:rsidRDefault="00B516D6" w:rsidP="00B80452">
            <w:pPr>
              <w:pStyle w:val="EasyRead14"/>
            </w:pPr>
          </w:p>
          <w:p w14:paraId="07C40C1E" w14:textId="77777777" w:rsidR="00B516D6" w:rsidRPr="003B5073" w:rsidRDefault="00B516D6" w:rsidP="00B80452">
            <w:pPr>
              <w:pStyle w:val="EasyRead14"/>
            </w:pPr>
            <w:r w:rsidRPr="003B5073">
              <w:t>These are important words.</w:t>
            </w:r>
          </w:p>
        </w:tc>
      </w:tr>
      <w:tr w:rsidR="00B516D6" w:rsidRPr="003B5073" w14:paraId="1D713F88" w14:textId="77777777" w:rsidTr="00B516D6">
        <w:trPr>
          <w:cantSplit/>
          <w:trHeight w:val="2694"/>
        </w:trPr>
        <w:tc>
          <w:tcPr>
            <w:tcW w:w="3159" w:type="dxa"/>
            <w:hideMark/>
          </w:tcPr>
          <w:p w14:paraId="48B7DD3A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97FE497" wp14:editId="0E1E73FE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0AED0FD" w14:textId="77777777" w:rsidR="00B516D6" w:rsidRPr="003B5073" w:rsidRDefault="00B516D6" w:rsidP="00B80452">
            <w:pPr>
              <w:pStyle w:val="EasyRead14"/>
            </w:pPr>
          </w:p>
          <w:p w14:paraId="5D94485C" w14:textId="77777777" w:rsidR="00B516D6" w:rsidRPr="003B5073" w:rsidRDefault="00B516D6" w:rsidP="00B80452">
            <w:pPr>
              <w:pStyle w:val="EasyRead14"/>
            </w:pPr>
            <w:r w:rsidRPr="003B5073">
              <w:t>This is an Easy Read summary of another document.</w:t>
            </w:r>
          </w:p>
          <w:p w14:paraId="1CA8D215" w14:textId="77777777" w:rsidR="00B516D6" w:rsidRPr="003B5073" w:rsidRDefault="00B516D6" w:rsidP="00B80452">
            <w:pPr>
              <w:pStyle w:val="EasyRead14"/>
            </w:pPr>
          </w:p>
          <w:p w14:paraId="13902F3F" w14:textId="77777777" w:rsidR="00B516D6" w:rsidRPr="003B5073" w:rsidRDefault="00B516D6" w:rsidP="00B80452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B516D6" w:rsidRPr="003B5073" w14:paraId="5003D12A" w14:textId="77777777" w:rsidTr="00B516D6">
        <w:trPr>
          <w:cantSplit/>
          <w:trHeight w:val="2268"/>
        </w:trPr>
        <w:tc>
          <w:tcPr>
            <w:tcW w:w="3159" w:type="dxa"/>
            <w:hideMark/>
          </w:tcPr>
          <w:p w14:paraId="1C9F0E5D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674E4E3" wp14:editId="13BE7F18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CF6C3FA" w14:textId="77777777" w:rsidR="00B516D6" w:rsidRPr="003B5073" w:rsidRDefault="00B516D6" w:rsidP="00B80452">
            <w:pPr>
              <w:pStyle w:val="EasyRead14"/>
            </w:pPr>
          </w:p>
          <w:p w14:paraId="41C91E85" w14:textId="77777777" w:rsidR="00B516D6" w:rsidRPr="003B5073" w:rsidRDefault="00B516D6" w:rsidP="00B80452">
            <w:pPr>
              <w:pStyle w:val="EasyRead14"/>
            </w:pPr>
            <w:r w:rsidRPr="003B5073">
              <w:t>We can answer any questions by email.</w:t>
            </w:r>
          </w:p>
          <w:p w14:paraId="5BA49FD8" w14:textId="77777777" w:rsidR="00B516D6" w:rsidRPr="003B5073" w:rsidRDefault="00B516D6" w:rsidP="00B80452">
            <w:pPr>
              <w:pStyle w:val="EasyRead14"/>
            </w:pPr>
          </w:p>
          <w:p w14:paraId="5594FEE7" w14:textId="77777777" w:rsidR="00B516D6" w:rsidRPr="003B5073" w:rsidRDefault="00B516D6" w:rsidP="00B80452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B516D6" w:rsidRPr="003B5073" w14:paraId="6E1F5BCF" w14:textId="77777777" w:rsidTr="00B516D6">
        <w:trPr>
          <w:cantSplit/>
          <w:trHeight w:val="2835"/>
        </w:trPr>
        <w:tc>
          <w:tcPr>
            <w:tcW w:w="3159" w:type="dxa"/>
            <w:hideMark/>
          </w:tcPr>
          <w:p w14:paraId="3D7C0BA7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E6CBB1F" wp14:editId="7B1946CF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AD7E5E0" w14:textId="77777777" w:rsidR="00B516D6" w:rsidRPr="003B5073" w:rsidRDefault="00B516D6" w:rsidP="00B80452">
            <w:pPr>
              <w:pStyle w:val="EasyRead14"/>
            </w:pPr>
            <w:r w:rsidRPr="003B5073">
              <w:t>You can ask for help to read this document.</w:t>
            </w:r>
          </w:p>
          <w:p w14:paraId="279AA4E8" w14:textId="77777777" w:rsidR="00B516D6" w:rsidRPr="003B5073" w:rsidRDefault="00B516D6" w:rsidP="00B80452">
            <w:pPr>
              <w:pStyle w:val="EasyRead14"/>
            </w:pPr>
          </w:p>
          <w:p w14:paraId="72B52CA6" w14:textId="77777777" w:rsidR="00B516D6" w:rsidRPr="003B5073" w:rsidRDefault="00B516D6" w:rsidP="00B80452">
            <w:pPr>
              <w:pStyle w:val="EasyRead14"/>
            </w:pPr>
            <w:r w:rsidRPr="003B5073">
              <w:t>You can ask</w:t>
            </w:r>
          </w:p>
          <w:p w14:paraId="2B7ECA60" w14:textId="77777777" w:rsidR="00B516D6" w:rsidRPr="003B5073" w:rsidRDefault="00B516D6" w:rsidP="00B80452">
            <w:pPr>
              <w:pStyle w:val="EasyRead14"/>
            </w:pPr>
          </w:p>
          <w:p w14:paraId="3A269845" w14:textId="77777777" w:rsidR="00B516D6" w:rsidRPr="003B5073" w:rsidRDefault="00B516D6" w:rsidP="00B516D6">
            <w:pPr>
              <w:pStyle w:val="EasyRead14"/>
              <w:numPr>
                <w:ilvl w:val="0"/>
                <w:numId w:val="6"/>
              </w:numPr>
            </w:pPr>
            <w:r w:rsidRPr="003B5073">
              <w:t>A friend</w:t>
            </w:r>
          </w:p>
          <w:p w14:paraId="75AC6F45" w14:textId="77777777" w:rsidR="00B516D6" w:rsidRPr="003B5073" w:rsidRDefault="00B516D6" w:rsidP="00B516D6">
            <w:pPr>
              <w:pStyle w:val="EasyRead14"/>
              <w:numPr>
                <w:ilvl w:val="0"/>
                <w:numId w:val="6"/>
              </w:numPr>
            </w:pPr>
            <w:r w:rsidRPr="003B5073">
              <w:t>Family members</w:t>
            </w:r>
          </w:p>
          <w:p w14:paraId="7335B2F5" w14:textId="77777777" w:rsidR="00B516D6" w:rsidRPr="003B5073" w:rsidRDefault="00B516D6" w:rsidP="00B516D6">
            <w:pPr>
              <w:pStyle w:val="EasyRead14"/>
              <w:numPr>
                <w:ilvl w:val="0"/>
                <w:numId w:val="6"/>
              </w:numPr>
            </w:pPr>
            <w:r w:rsidRPr="003B5073">
              <w:t>A support person.</w:t>
            </w:r>
          </w:p>
        </w:tc>
      </w:tr>
      <w:tr w:rsidR="00B516D6" w:rsidRPr="003B5073" w14:paraId="0FFC4C63" w14:textId="77777777" w:rsidTr="00B516D6">
        <w:trPr>
          <w:cantSplit/>
          <w:trHeight w:val="2649"/>
        </w:trPr>
        <w:tc>
          <w:tcPr>
            <w:tcW w:w="3159" w:type="dxa"/>
            <w:hideMark/>
          </w:tcPr>
          <w:p w14:paraId="44120950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9E713C5" wp14:editId="6B10B5BF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C3D44CD" w14:textId="77777777" w:rsidR="00B516D6" w:rsidRPr="003B5073" w:rsidRDefault="00B516D6" w:rsidP="00B80452">
            <w:pPr>
              <w:pStyle w:val="EasyRead14"/>
            </w:pPr>
          </w:p>
          <w:p w14:paraId="7585257E" w14:textId="77777777" w:rsidR="00B516D6" w:rsidRPr="003B5073" w:rsidRDefault="00B516D6" w:rsidP="00B80452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B516D6" w:rsidRPr="003B5073" w14:paraId="0C0877FA" w14:textId="77777777" w:rsidTr="00B516D6">
        <w:trPr>
          <w:cantSplit/>
          <w:trHeight w:val="2268"/>
        </w:trPr>
        <w:tc>
          <w:tcPr>
            <w:tcW w:w="3159" w:type="dxa"/>
            <w:hideMark/>
          </w:tcPr>
          <w:p w14:paraId="5D0B1DF2" w14:textId="77777777" w:rsidR="00B516D6" w:rsidRPr="003B5073" w:rsidRDefault="00B516D6" w:rsidP="00B80452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FB3D998" wp14:editId="73D26F9C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E88BEA9" w14:textId="77777777" w:rsidR="00B516D6" w:rsidRPr="003B5073" w:rsidRDefault="00B516D6" w:rsidP="00B80452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2F070288" w14:textId="77777777" w:rsidR="00B516D6" w:rsidRPr="003B5073" w:rsidRDefault="00B516D6" w:rsidP="00B80452">
            <w:pPr>
              <w:pStyle w:val="EasyRead14"/>
            </w:pPr>
          </w:p>
          <w:p w14:paraId="3AF8EA88" w14:textId="77777777" w:rsidR="00B516D6" w:rsidRPr="003B5073" w:rsidRDefault="00B516D6" w:rsidP="00B516D6">
            <w:pPr>
              <w:pStyle w:val="EasyRead14"/>
              <w:numPr>
                <w:ilvl w:val="0"/>
                <w:numId w:val="14"/>
              </w:numPr>
            </w:pPr>
            <w:r w:rsidRPr="003B5073">
              <w:t>Land</w:t>
            </w:r>
          </w:p>
          <w:p w14:paraId="7A4A360D" w14:textId="77777777" w:rsidR="00B516D6" w:rsidRPr="003B5073" w:rsidRDefault="00B516D6" w:rsidP="00B516D6">
            <w:pPr>
              <w:pStyle w:val="EasyRead14"/>
              <w:numPr>
                <w:ilvl w:val="0"/>
                <w:numId w:val="14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626948" w14:paraId="164A5E44" w14:textId="77777777" w:rsidTr="0082507E">
        <w:trPr>
          <w:trHeight w:val="1021"/>
        </w:trPr>
        <w:tc>
          <w:tcPr>
            <w:tcW w:w="7508" w:type="dxa"/>
          </w:tcPr>
          <w:p w14:paraId="37365405" w14:textId="317AB1EF" w:rsidR="00C4674B" w:rsidRPr="00626948" w:rsidRDefault="00C24B22" w:rsidP="00F16105">
            <w:pPr>
              <w:pStyle w:val="EasyReadContentsItems"/>
              <w:rPr>
                <w:sz w:val="36"/>
                <w:szCs w:val="36"/>
              </w:rPr>
            </w:pPr>
            <w:r w:rsidRPr="00626948">
              <w:rPr>
                <w:sz w:val="36"/>
                <w:szCs w:val="36"/>
              </w:rPr>
              <w:t>Privacy Collection Notice</w:t>
            </w:r>
          </w:p>
        </w:tc>
        <w:tc>
          <w:tcPr>
            <w:tcW w:w="1508" w:type="dxa"/>
          </w:tcPr>
          <w:p w14:paraId="3A422320" w14:textId="3FBD86AB" w:rsidR="00C4674B" w:rsidRPr="00626948" w:rsidRDefault="0082507E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626948" w14:paraId="0CFF5240" w14:textId="77777777" w:rsidTr="0082507E">
        <w:trPr>
          <w:trHeight w:val="1021"/>
        </w:trPr>
        <w:tc>
          <w:tcPr>
            <w:tcW w:w="7508" w:type="dxa"/>
          </w:tcPr>
          <w:p w14:paraId="555032D2" w14:textId="3B40A244" w:rsidR="00C4674B" w:rsidRPr="00626948" w:rsidRDefault="00C24B2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What is personal information</w:t>
            </w:r>
          </w:p>
        </w:tc>
        <w:tc>
          <w:tcPr>
            <w:tcW w:w="1508" w:type="dxa"/>
          </w:tcPr>
          <w:p w14:paraId="00BA7AA2" w14:textId="64E43406" w:rsidR="00C4674B" w:rsidRPr="00626948" w:rsidRDefault="0082507E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8</w:t>
            </w:r>
          </w:p>
        </w:tc>
      </w:tr>
      <w:tr w:rsidR="00727303" w:rsidRPr="00626948" w14:paraId="7188D68E" w14:textId="77777777" w:rsidTr="0082507E">
        <w:trPr>
          <w:trHeight w:val="1021"/>
        </w:trPr>
        <w:tc>
          <w:tcPr>
            <w:tcW w:w="7508" w:type="dxa"/>
          </w:tcPr>
          <w:p w14:paraId="6A4D555E" w14:textId="648C2CD1" w:rsidR="00C4674B" w:rsidRPr="00626948" w:rsidRDefault="004C5B2D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Personal information we need</w:t>
            </w:r>
          </w:p>
        </w:tc>
        <w:tc>
          <w:tcPr>
            <w:tcW w:w="1508" w:type="dxa"/>
          </w:tcPr>
          <w:p w14:paraId="33D0EFB6" w14:textId="21ACA538" w:rsidR="00C4674B" w:rsidRPr="00626948" w:rsidRDefault="0082507E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626948" w14:paraId="36FE107C" w14:textId="77777777" w:rsidTr="0082507E">
        <w:trPr>
          <w:trHeight w:val="1021"/>
        </w:trPr>
        <w:tc>
          <w:tcPr>
            <w:tcW w:w="7508" w:type="dxa"/>
          </w:tcPr>
          <w:p w14:paraId="65A08568" w14:textId="5AD942CB" w:rsidR="00C4674B" w:rsidRPr="00626948" w:rsidRDefault="004C5B2D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What is sensitive information</w:t>
            </w:r>
          </w:p>
        </w:tc>
        <w:tc>
          <w:tcPr>
            <w:tcW w:w="1508" w:type="dxa"/>
          </w:tcPr>
          <w:p w14:paraId="5A2ACCC2" w14:textId="3CFD0F95" w:rsidR="00C4674B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727303" w:rsidRPr="00626948" w14:paraId="737F23D0" w14:textId="77777777" w:rsidTr="0082507E">
        <w:trPr>
          <w:trHeight w:val="1021"/>
        </w:trPr>
        <w:tc>
          <w:tcPr>
            <w:tcW w:w="7508" w:type="dxa"/>
          </w:tcPr>
          <w:p w14:paraId="60975D8B" w14:textId="4AF56CB3" w:rsidR="00C77246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Sensitive information we might need</w:t>
            </w:r>
          </w:p>
        </w:tc>
        <w:tc>
          <w:tcPr>
            <w:tcW w:w="1508" w:type="dxa"/>
          </w:tcPr>
          <w:p w14:paraId="29EC90E3" w14:textId="173A3DF8" w:rsidR="00C77246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14</w:t>
            </w:r>
          </w:p>
        </w:tc>
      </w:tr>
      <w:tr w:rsidR="00727303" w:rsidRPr="00626948" w14:paraId="0C3CA5D3" w14:textId="77777777" w:rsidTr="0082507E">
        <w:trPr>
          <w:trHeight w:val="1021"/>
        </w:trPr>
        <w:tc>
          <w:tcPr>
            <w:tcW w:w="7508" w:type="dxa"/>
          </w:tcPr>
          <w:p w14:paraId="0F458561" w14:textId="62B6F128" w:rsidR="00C77246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Why we collection your information</w:t>
            </w:r>
          </w:p>
        </w:tc>
        <w:tc>
          <w:tcPr>
            <w:tcW w:w="1508" w:type="dxa"/>
          </w:tcPr>
          <w:p w14:paraId="791A97C0" w14:textId="20BFCD00" w:rsidR="00C77246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17</w:t>
            </w:r>
          </w:p>
        </w:tc>
      </w:tr>
      <w:tr w:rsidR="00EB2878" w:rsidRPr="00626948" w14:paraId="21474384" w14:textId="77777777" w:rsidTr="0082507E">
        <w:trPr>
          <w:trHeight w:val="1021"/>
        </w:trPr>
        <w:tc>
          <w:tcPr>
            <w:tcW w:w="7508" w:type="dxa"/>
          </w:tcPr>
          <w:p w14:paraId="57324ADE" w14:textId="5DBE6960" w:rsidR="00EB2878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How we collect your information</w:t>
            </w:r>
          </w:p>
        </w:tc>
        <w:tc>
          <w:tcPr>
            <w:tcW w:w="1508" w:type="dxa"/>
          </w:tcPr>
          <w:p w14:paraId="3F6F0608" w14:textId="165BA931" w:rsidR="00EB287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18</w:t>
            </w:r>
          </w:p>
        </w:tc>
      </w:tr>
      <w:tr w:rsidR="00EB2878" w:rsidRPr="00626948" w14:paraId="3F758F32" w14:textId="77777777" w:rsidTr="0082507E">
        <w:trPr>
          <w:trHeight w:val="1021"/>
        </w:trPr>
        <w:tc>
          <w:tcPr>
            <w:tcW w:w="7508" w:type="dxa"/>
          </w:tcPr>
          <w:p w14:paraId="20E6343C" w14:textId="75C65D9C" w:rsidR="00EB2878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Who we might share your information with</w:t>
            </w:r>
          </w:p>
        </w:tc>
        <w:tc>
          <w:tcPr>
            <w:tcW w:w="1508" w:type="dxa"/>
          </w:tcPr>
          <w:p w14:paraId="3A6E95CC" w14:textId="3DC94DEE" w:rsidR="00EB287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19</w:t>
            </w:r>
          </w:p>
        </w:tc>
      </w:tr>
      <w:tr w:rsidR="00EB2878" w:rsidRPr="00626948" w14:paraId="15D23F9F" w14:textId="77777777" w:rsidTr="0082507E">
        <w:trPr>
          <w:trHeight w:val="1021"/>
        </w:trPr>
        <w:tc>
          <w:tcPr>
            <w:tcW w:w="7508" w:type="dxa"/>
          </w:tcPr>
          <w:p w14:paraId="715FBB9D" w14:textId="27CB1C08" w:rsidR="00EB2878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More information</w:t>
            </w:r>
          </w:p>
        </w:tc>
        <w:tc>
          <w:tcPr>
            <w:tcW w:w="1508" w:type="dxa"/>
          </w:tcPr>
          <w:p w14:paraId="00AD5CEA" w14:textId="3FFAE9E4" w:rsidR="00EB287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20</w:t>
            </w:r>
          </w:p>
        </w:tc>
      </w:tr>
      <w:tr w:rsidR="00EB2878" w:rsidRPr="00626948" w14:paraId="43234E06" w14:textId="77777777" w:rsidTr="0082507E">
        <w:trPr>
          <w:trHeight w:val="1021"/>
        </w:trPr>
        <w:tc>
          <w:tcPr>
            <w:tcW w:w="7508" w:type="dxa"/>
          </w:tcPr>
          <w:p w14:paraId="49CE2734" w14:textId="52F8401A" w:rsidR="00EB2878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Consent</w:t>
            </w:r>
          </w:p>
        </w:tc>
        <w:tc>
          <w:tcPr>
            <w:tcW w:w="1508" w:type="dxa"/>
          </w:tcPr>
          <w:p w14:paraId="04C2E04B" w14:textId="46715B73" w:rsidR="00EB287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22</w:t>
            </w:r>
          </w:p>
        </w:tc>
      </w:tr>
      <w:tr w:rsidR="00EB2878" w:rsidRPr="00626948" w14:paraId="4BB75E54" w14:textId="77777777" w:rsidTr="0082507E">
        <w:trPr>
          <w:trHeight w:val="1021"/>
        </w:trPr>
        <w:tc>
          <w:tcPr>
            <w:tcW w:w="7508" w:type="dxa"/>
          </w:tcPr>
          <w:p w14:paraId="03A0CF84" w14:textId="08AE5648" w:rsidR="00EB2878" w:rsidRPr="00626948" w:rsidRDefault="00EB287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Information given to DHDA</w:t>
            </w:r>
          </w:p>
        </w:tc>
        <w:tc>
          <w:tcPr>
            <w:tcW w:w="1508" w:type="dxa"/>
          </w:tcPr>
          <w:p w14:paraId="4B45B180" w14:textId="4F8ADCA4" w:rsidR="00EB287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23</w:t>
            </w:r>
          </w:p>
        </w:tc>
      </w:tr>
      <w:tr w:rsidR="00626948" w:rsidRPr="00626948" w14:paraId="346AD348" w14:textId="77777777" w:rsidTr="0082507E">
        <w:trPr>
          <w:trHeight w:val="1021"/>
        </w:trPr>
        <w:tc>
          <w:tcPr>
            <w:tcW w:w="7508" w:type="dxa"/>
          </w:tcPr>
          <w:p w14:paraId="7BE30C43" w14:textId="5AC8806D" w:rsidR="00626948" w:rsidRPr="00626948" w:rsidRDefault="00626948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626948">
              <w:rPr>
                <w:color w:val="358189"/>
                <w:sz w:val="36"/>
                <w:szCs w:val="36"/>
              </w:rPr>
              <w:t>Contact us</w:t>
            </w:r>
          </w:p>
        </w:tc>
        <w:tc>
          <w:tcPr>
            <w:tcW w:w="1508" w:type="dxa"/>
          </w:tcPr>
          <w:p w14:paraId="505A548F" w14:textId="21FA33AF" w:rsidR="00626948" w:rsidRPr="00626948" w:rsidRDefault="00802C8B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25</w:t>
            </w:r>
          </w:p>
        </w:tc>
      </w:tr>
    </w:tbl>
    <w:p w14:paraId="71C0E48E" w14:textId="360B3E55" w:rsidR="00B15FE4" w:rsidRDefault="00B15FE4">
      <w:r>
        <w:br w:type="page"/>
      </w:r>
    </w:p>
    <w:p w14:paraId="08D67B13" w14:textId="5EEA390A" w:rsidR="008515B4" w:rsidRPr="00727303" w:rsidRDefault="005B3BF4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Privacy Collection Notice</w:t>
      </w:r>
    </w:p>
    <w:p w14:paraId="4AA26239" w14:textId="77777777" w:rsidR="008515B4" w:rsidRDefault="008515B4"/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556737" w:rsidRPr="008E647D" w14:paraId="3076022B" w14:textId="77777777" w:rsidTr="0082507E">
        <w:trPr>
          <w:cantSplit/>
          <w:trHeight w:val="3969"/>
        </w:trPr>
        <w:tc>
          <w:tcPr>
            <w:tcW w:w="3053" w:type="dxa"/>
          </w:tcPr>
          <w:p w14:paraId="3473143A" w14:textId="1CF3D785" w:rsidR="00556737" w:rsidRPr="008E647D" w:rsidRDefault="00402F0F" w:rsidP="003A72AF">
            <w:pPr>
              <w:pStyle w:val="EasyRead16"/>
              <w:rPr>
                <w:sz w:val="28"/>
                <w:szCs w:val="28"/>
              </w:rPr>
            </w:pPr>
            <w:r w:rsidRPr="0018616F">
              <w:rPr>
                <w:noProof/>
                <w:sz w:val="28"/>
                <w:szCs w:val="28"/>
              </w:rPr>
              <w:drawing>
                <wp:inline distT="0" distB="0" distL="0" distR="0" wp14:anchorId="519FBEAA" wp14:editId="445E6195">
                  <wp:extent cx="1868170" cy="1868170"/>
                  <wp:effectExtent l="0" t="0" r="0" b="0"/>
                  <wp:docPr id="13232214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2214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38A4CD3" w14:textId="77777777" w:rsidR="00C0464E" w:rsidRDefault="00C0464E" w:rsidP="00C0464E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BB233E4" w14:textId="77777777" w:rsidR="00C0464E" w:rsidRPr="00AF199E" w:rsidRDefault="00C0464E" w:rsidP="00C0464E">
            <w:pPr>
              <w:pStyle w:val="EasyRead16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T</w:t>
            </w:r>
            <w:r w:rsidRPr="00AF199E">
              <w:rPr>
                <w:rFonts w:cs="Arial"/>
                <w:sz w:val="28"/>
                <w:szCs w:val="28"/>
              </w:rPr>
              <w:t>his document tells you</w:t>
            </w:r>
          </w:p>
          <w:p w14:paraId="1E7D6169" w14:textId="77777777" w:rsidR="00C0464E" w:rsidRPr="00AF199E" w:rsidRDefault="00C0464E" w:rsidP="00C0464E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4B0EB9BB" w14:textId="77777777" w:rsidR="00C0464E" w:rsidRPr="00AF199E" w:rsidRDefault="00C0464E" w:rsidP="00C0464E">
            <w:pPr>
              <w:pStyle w:val="EasyRead16"/>
              <w:numPr>
                <w:ilvl w:val="0"/>
                <w:numId w:val="16"/>
              </w:numPr>
              <w:rPr>
                <w:rFonts w:cs="Arial"/>
                <w:sz w:val="28"/>
                <w:szCs w:val="28"/>
              </w:rPr>
            </w:pPr>
            <w:r w:rsidRPr="36D17B80">
              <w:rPr>
                <w:rFonts w:cs="Arial"/>
                <w:sz w:val="28"/>
                <w:szCs w:val="28"/>
              </w:rPr>
              <w:t>The rules we must follow when we collect your information</w:t>
            </w:r>
          </w:p>
          <w:p w14:paraId="3DDBB330" w14:textId="0EF82ACE" w:rsidR="00BA355C" w:rsidRPr="008E647D" w:rsidRDefault="00C0464E" w:rsidP="00C0464E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AF199E">
              <w:rPr>
                <w:rFonts w:cs="Arial"/>
                <w:sz w:val="28"/>
                <w:szCs w:val="28"/>
              </w:rPr>
              <w:t>What we will do with your information.</w:t>
            </w:r>
          </w:p>
        </w:tc>
      </w:tr>
      <w:tr w:rsidR="00556737" w:rsidRPr="008E647D" w14:paraId="2630B365" w14:textId="77777777" w:rsidTr="0082507E">
        <w:trPr>
          <w:cantSplit/>
          <w:trHeight w:val="5387"/>
        </w:trPr>
        <w:tc>
          <w:tcPr>
            <w:tcW w:w="3053" w:type="dxa"/>
          </w:tcPr>
          <w:p w14:paraId="3A3DFB45" w14:textId="643BFA33" w:rsidR="00556737" w:rsidRPr="008E647D" w:rsidRDefault="001E2E9C" w:rsidP="003A72AF">
            <w:pPr>
              <w:pStyle w:val="EasyRead16"/>
              <w:rPr>
                <w:sz w:val="28"/>
                <w:szCs w:val="28"/>
              </w:rPr>
            </w:pPr>
            <w:r w:rsidRPr="0003037C">
              <w:rPr>
                <w:noProof/>
                <w:sz w:val="28"/>
                <w:szCs w:val="28"/>
              </w:rPr>
              <w:drawing>
                <wp:inline distT="0" distB="0" distL="0" distR="0" wp14:anchorId="6BFA6E7C" wp14:editId="5237DE77">
                  <wp:extent cx="1868170" cy="1868170"/>
                  <wp:effectExtent l="0" t="0" r="0" b="0"/>
                  <wp:docPr id="135457460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57460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051736" w14:textId="77777777" w:rsidR="008C2C33" w:rsidRDefault="008C2C33" w:rsidP="008C2C33">
            <w:pPr>
              <w:pStyle w:val="EasyRead16"/>
              <w:rPr>
                <w:sz w:val="28"/>
                <w:szCs w:val="28"/>
              </w:rPr>
            </w:pPr>
          </w:p>
          <w:p w14:paraId="0EC94534" w14:textId="09998B23" w:rsidR="001E2E9C" w:rsidRDefault="290F194F">
            <w:pPr>
              <w:pStyle w:val="EasyRead16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 xml:space="preserve">You </w:t>
            </w:r>
            <w:r w:rsidR="6B1B6740" w:rsidRPr="4E2B0F88">
              <w:rPr>
                <w:sz w:val="28"/>
                <w:szCs w:val="28"/>
              </w:rPr>
              <w:t>will need</w:t>
            </w:r>
            <w:r w:rsidRPr="4E2B0F88">
              <w:rPr>
                <w:sz w:val="28"/>
                <w:szCs w:val="28"/>
              </w:rPr>
              <w:t xml:space="preserve"> to share information with us w</w:t>
            </w:r>
            <w:r w:rsidR="008C2C33" w:rsidRPr="4E2B0F88">
              <w:rPr>
                <w:sz w:val="28"/>
                <w:szCs w:val="28"/>
              </w:rPr>
              <w:t xml:space="preserve">hen you answer questions </w:t>
            </w:r>
            <w:r w:rsidR="001E2E9C" w:rsidRPr="4E2B0F88">
              <w:rPr>
                <w:sz w:val="28"/>
                <w:szCs w:val="28"/>
              </w:rPr>
              <w:t>to be part of</w:t>
            </w:r>
          </w:p>
          <w:p w14:paraId="2B587966" w14:textId="77777777" w:rsidR="001E2E9C" w:rsidRDefault="001E2E9C" w:rsidP="008C2C33">
            <w:pPr>
              <w:pStyle w:val="EasyRead16"/>
              <w:rPr>
                <w:sz w:val="28"/>
                <w:szCs w:val="28"/>
              </w:rPr>
            </w:pPr>
          </w:p>
          <w:p w14:paraId="4122EAAB" w14:textId="53143590" w:rsidR="001E2E9C" w:rsidRPr="0081312B" w:rsidRDefault="004840D2" w:rsidP="004840D2">
            <w:pPr>
              <w:pStyle w:val="EasyRead16"/>
              <w:numPr>
                <w:ilvl w:val="0"/>
                <w:numId w:val="17"/>
              </w:numPr>
              <w:rPr>
                <w:b/>
                <w:bCs/>
                <w:sz w:val="28"/>
                <w:szCs w:val="28"/>
              </w:rPr>
            </w:pPr>
            <w:r w:rsidRPr="4E2B0F88">
              <w:rPr>
                <w:b/>
                <w:bCs/>
                <w:sz w:val="28"/>
                <w:szCs w:val="28"/>
              </w:rPr>
              <w:t>Supporting Partici</w:t>
            </w:r>
            <w:r w:rsidR="0081312B" w:rsidRPr="4E2B0F88">
              <w:rPr>
                <w:b/>
                <w:bCs/>
                <w:sz w:val="28"/>
                <w:szCs w:val="28"/>
              </w:rPr>
              <w:t>pation Program</w:t>
            </w:r>
            <w:r w:rsidR="13E6B16E" w:rsidRPr="4E2B0F88">
              <w:rPr>
                <w:b/>
                <w:bCs/>
                <w:sz w:val="28"/>
                <w:szCs w:val="28"/>
              </w:rPr>
              <w:t>.</w:t>
            </w:r>
          </w:p>
          <w:p w14:paraId="2D2576DF" w14:textId="77777777" w:rsidR="001E2E9C" w:rsidRDefault="001E2E9C" w:rsidP="008C2C33">
            <w:pPr>
              <w:pStyle w:val="EasyRead16"/>
              <w:rPr>
                <w:sz w:val="28"/>
                <w:szCs w:val="28"/>
              </w:rPr>
            </w:pPr>
          </w:p>
          <w:p w14:paraId="76DD6320" w14:textId="03E8A7D1" w:rsidR="0081312B" w:rsidRPr="008E647D" w:rsidRDefault="0081312B" w:rsidP="008C2C3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81312B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556737" w:rsidRPr="008E647D" w14:paraId="78F089DC" w14:textId="77777777" w:rsidTr="0082507E">
        <w:trPr>
          <w:cantSplit/>
          <w:trHeight w:val="2835"/>
        </w:trPr>
        <w:tc>
          <w:tcPr>
            <w:tcW w:w="3053" w:type="dxa"/>
          </w:tcPr>
          <w:p w14:paraId="355EEB68" w14:textId="7922097A" w:rsidR="00556737" w:rsidRPr="008E647D" w:rsidRDefault="00C615FE" w:rsidP="003A72AF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drawing>
                <wp:inline distT="0" distB="0" distL="0" distR="0" wp14:anchorId="29D28B47" wp14:editId="49014EC6">
                  <wp:extent cx="1801495" cy="1801495"/>
                  <wp:effectExtent l="0" t="0" r="8255" b="0"/>
                  <wp:docPr id="2098656483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7599A7A" w14:textId="77777777" w:rsidR="00030218" w:rsidRDefault="00030218" w:rsidP="00030218">
            <w:pPr>
              <w:pStyle w:val="EasyRead16"/>
              <w:rPr>
                <w:sz w:val="28"/>
                <w:szCs w:val="28"/>
              </w:rPr>
            </w:pPr>
          </w:p>
          <w:p w14:paraId="1388010F" w14:textId="77777777" w:rsidR="00030218" w:rsidRDefault="00030218" w:rsidP="00030218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supports people with disability to go to </w:t>
            </w:r>
            <w:r w:rsidRPr="28E086E3">
              <w:rPr>
                <w:b/>
                <w:bCs/>
                <w:sz w:val="28"/>
                <w:szCs w:val="28"/>
              </w:rPr>
              <w:t>international forums</w:t>
            </w:r>
            <w:r w:rsidRPr="28E086E3">
              <w:rPr>
                <w:sz w:val="28"/>
                <w:szCs w:val="28"/>
              </w:rPr>
              <w:t xml:space="preserve"> on </w:t>
            </w:r>
            <w:r w:rsidRPr="28E086E3">
              <w:rPr>
                <w:b/>
                <w:bCs/>
                <w:sz w:val="28"/>
                <w:szCs w:val="28"/>
              </w:rPr>
              <w:t>human rights</w:t>
            </w:r>
            <w:r w:rsidRPr="28E086E3">
              <w:rPr>
                <w:sz w:val="28"/>
                <w:szCs w:val="28"/>
              </w:rPr>
              <w:t>.</w:t>
            </w:r>
          </w:p>
          <w:p w14:paraId="639D5289" w14:textId="77777777" w:rsidR="00030218" w:rsidRDefault="00030218" w:rsidP="00030218">
            <w:pPr>
              <w:pStyle w:val="EasyRead16"/>
              <w:rPr>
                <w:sz w:val="28"/>
                <w:szCs w:val="28"/>
              </w:rPr>
            </w:pPr>
          </w:p>
          <w:p w14:paraId="1579B3B9" w14:textId="4006A5CC" w:rsidR="00556737" w:rsidRPr="008E647D" w:rsidRDefault="00030218" w:rsidP="00030218">
            <w:pPr>
              <w:pStyle w:val="EasyRead16"/>
              <w:rPr>
                <w:sz w:val="28"/>
                <w:szCs w:val="28"/>
              </w:rPr>
            </w:pPr>
            <w:r w:rsidRPr="7B345BC3">
              <w:rPr>
                <w:sz w:val="28"/>
                <w:szCs w:val="28"/>
              </w:rPr>
              <w:t xml:space="preserve">Like the </w:t>
            </w:r>
            <w:r w:rsidR="6683921A" w:rsidRPr="00B92A89">
              <w:rPr>
                <w:b/>
                <w:bCs/>
                <w:sz w:val="28"/>
                <w:szCs w:val="28"/>
              </w:rPr>
              <w:t>United Nations</w:t>
            </w:r>
            <w:r w:rsidR="6683921A" w:rsidRPr="7B345BC3">
              <w:rPr>
                <w:sz w:val="28"/>
                <w:szCs w:val="28"/>
              </w:rPr>
              <w:t xml:space="preserve"> </w:t>
            </w:r>
            <w:r w:rsidRPr="7B345BC3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1E10EE" w:rsidRPr="008E647D" w14:paraId="2408A2E4" w14:textId="77777777" w:rsidTr="001E10EE">
        <w:trPr>
          <w:cantSplit/>
          <w:trHeight w:val="5670"/>
        </w:trPr>
        <w:tc>
          <w:tcPr>
            <w:tcW w:w="3053" w:type="dxa"/>
          </w:tcPr>
          <w:p w14:paraId="2FD5713F" w14:textId="77777777" w:rsidR="001E10EE" w:rsidRPr="00FA6872" w:rsidRDefault="001E10EE" w:rsidP="00B80452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A5DB89A" wp14:editId="6B62D138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A663928" w14:textId="77777777" w:rsidR="001E10EE" w:rsidRPr="008E647D" w:rsidRDefault="001E10EE" w:rsidP="00B804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EAB8102" w14:textId="77777777" w:rsidR="001E10EE" w:rsidRDefault="001E10EE" w:rsidP="00B80452">
            <w:pPr>
              <w:pStyle w:val="EasyRead16"/>
              <w:rPr>
                <w:sz w:val="28"/>
                <w:szCs w:val="28"/>
              </w:rPr>
            </w:pPr>
          </w:p>
          <w:p w14:paraId="0480FC87" w14:textId="77777777" w:rsidR="001E10EE" w:rsidRPr="005E50C1" w:rsidRDefault="001E10EE" w:rsidP="00B80452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63646F81" w14:textId="77777777" w:rsidR="001E10EE" w:rsidRPr="005E50C1" w:rsidRDefault="001E10EE" w:rsidP="00B80452">
            <w:pPr>
              <w:spacing w:line="360" w:lineRule="auto"/>
              <w:rPr>
                <w:sz w:val="28"/>
                <w:szCs w:val="28"/>
              </w:rPr>
            </w:pPr>
          </w:p>
          <w:p w14:paraId="1F168500" w14:textId="77777777" w:rsidR="001E10EE" w:rsidRPr="005E50C1" w:rsidRDefault="001E10EE" w:rsidP="001E10EE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3DF9225F" w14:textId="77777777" w:rsidR="001E10EE" w:rsidRPr="005E50C1" w:rsidRDefault="001E10EE" w:rsidP="001E10EE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19A87A65" w14:textId="77777777" w:rsidR="001E10EE" w:rsidRPr="005E50C1" w:rsidRDefault="001E10EE" w:rsidP="00B80452">
            <w:pPr>
              <w:spacing w:line="360" w:lineRule="auto"/>
              <w:rPr>
                <w:sz w:val="28"/>
                <w:szCs w:val="28"/>
              </w:rPr>
            </w:pPr>
          </w:p>
          <w:p w14:paraId="6F6C2D09" w14:textId="77777777" w:rsidR="001E10EE" w:rsidRDefault="001E10EE" w:rsidP="00B80452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2C333D" w:rsidRPr="008E647D" w14:paraId="061A1B25" w14:textId="77777777" w:rsidTr="0082507E">
        <w:trPr>
          <w:cantSplit/>
          <w:trHeight w:val="5103"/>
        </w:trPr>
        <w:tc>
          <w:tcPr>
            <w:tcW w:w="3053" w:type="dxa"/>
          </w:tcPr>
          <w:p w14:paraId="7BD7B836" w14:textId="77777777" w:rsidR="002C333D" w:rsidRPr="00CD2BD0" w:rsidRDefault="002C333D" w:rsidP="007C069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6F7839" wp14:editId="2FC31E01">
                  <wp:extent cx="1801495" cy="1801495"/>
                  <wp:effectExtent l="0" t="0" r="8255" b="0"/>
                  <wp:docPr id="96896643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C2EE66" w14:textId="77777777" w:rsidR="002C333D" w:rsidRPr="008E647D" w:rsidRDefault="002C333D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407F6B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</w:p>
          <w:p w14:paraId="776506D5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79C406D9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</w:p>
          <w:p w14:paraId="70479B34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2C333D" w:rsidRPr="008E647D" w14:paraId="2B93D9A9" w14:textId="77777777" w:rsidTr="0082507E">
        <w:trPr>
          <w:cantSplit/>
          <w:trHeight w:val="2835"/>
        </w:trPr>
        <w:tc>
          <w:tcPr>
            <w:tcW w:w="3053" w:type="dxa"/>
          </w:tcPr>
          <w:p w14:paraId="32901AA8" w14:textId="77777777" w:rsidR="002C333D" w:rsidRPr="008E647D" w:rsidRDefault="002C333D" w:rsidP="007C0697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drawing>
                <wp:inline distT="0" distB="0" distL="0" distR="0" wp14:anchorId="1D4325D7" wp14:editId="6ED9ACB2">
                  <wp:extent cx="1801495" cy="1801495"/>
                  <wp:effectExtent l="0" t="0" r="8255" b="0"/>
                  <wp:docPr id="515289677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D5B6C0E" w14:textId="77777777" w:rsidR="002C333D" w:rsidRPr="008E647D" w:rsidRDefault="002C333D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74D4ACD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</w:p>
          <w:p w14:paraId="0B3B5BAA" w14:textId="77777777" w:rsidR="002C333D" w:rsidRDefault="002C333D" w:rsidP="007C0697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7F383D47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</w:p>
        </w:tc>
      </w:tr>
      <w:tr w:rsidR="002C333D" w:rsidRPr="008E647D" w14:paraId="3852B17A" w14:textId="77777777" w:rsidTr="0082507E">
        <w:trPr>
          <w:cantSplit/>
          <w:trHeight w:val="5670"/>
        </w:trPr>
        <w:tc>
          <w:tcPr>
            <w:tcW w:w="3053" w:type="dxa"/>
          </w:tcPr>
          <w:p w14:paraId="6211EE73" w14:textId="77777777" w:rsidR="002C333D" w:rsidRPr="008E647D" w:rsidRDefault="002C333D" w:rsidP="007C0697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AD59D2" wp14:editId="0F37E85B">
                  <wp:extent cx="1801495" cy="1801495"/>
                  <wp:effectExtent l="0" t="0" r="8255" b="8255"/>
                  <wp:docPr id="75669687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F5AB9C" w14:textId="77777777" w:rsidR="002C333D" w:rsidRPr="008E647D" w:rsidRDefault="002C333D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C566D9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1307713F" w14:textId="77777777" w:rsidR="002C333D" w:rsidRDefault="002C333D" w:rsidP="007C0697">
            <w:pPr>
              <w:pStyle w:val="EasyRead16"/>
              <w:rPr>
                <w:sz w:val="28"/>
                <w:szCs w:val="28"/>
              </w:rPr>
            </w:pPr>
          </w:p>
          <w:p w14:paraId="1F902C45" w14:textId="77777777" w:rsidR="002C333D" w:rsidRDefault="002C333D" w:rsidP="007C0697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78FF173F" w14:textId="77777777" w:rsidR="002C333D" w:rsidRPr="000049CC" w:rsidRDefault="002C333D" w:rsidP="007C0697">
            <w:pPr>
              <w:spacing w:line="360" w:lineRule="auto"/>
              <w:rPr>
                <w:sz w:val="28"/>
                <w:szCs w:val="28"/>
              </w:rPr>
            </w:pPr>
          </w:p>
          <w:p w14:paraId="6D2BD753" w14:textId="77777777" w:rsidR="002C333D" w:rsidRPr="000049CC" w:rsidRDefault="002C333D" w:rsidP="002C333D">
            <w:pPr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45F08CB4" w14:textId="77777777" w:rsidR="002C333D" w:rsidRPr="005F43F7" w:rsidRDefault="002C333D" w:rsidP="002C333D">
            <w:pPr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030218" w:rsidRPr="008E647D" w14:paraId="3A99D6A9" w14:textId="77777777" w:rsidTr="0082507E">
        <w:trPr>
          <w:cantSplit/>
          <w:trHeight w:val="2835"/>
        </w:trPr>
        <w:tc>
          <w:tcPr>
            <w:tcW w:w="3053" w:type="dxa"/>
          </w:tcPr>
          <w:p w14:paraId="00234519" w14:textId="236FD705" w:rsidR="00030218" w:rsidRPr="000F3CBC" w:rsidRDefault="001E4396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9B3E00">
              <w:rPr>
                <w:noProof/>
                <w:sz w:val="28"/>
                <w:szCs w:val="28"/>
              </w:rPr>
              <w:drawing>
                <wp:inline distT="0" distB="0" distL="0" distR="0" wp14:anchorId="14989A22" wp14:editId="01B17090">
                  <wp:extent cx="1868170" cy="1868170"/>
                  <wp:effectExtent l="0" t="0" r="0" b="0"/>
                  <wp:docPr id="1585763265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763265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1E7A91" w14:textId="77777777" w:rsidR="00030218" w:rsidRPr="008E647D" w:rsidRDefault="00030218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BCC64A" w14:textId="77777777" w:rsidR="001D43A9" w:rsidRDefault="001D43A9" w:rsidP="001D43A9">
            <w:pPr>
              <w:pStyle w:val="EasyRead16"/>
              <w:rPr>
                <w:sz w:val="28"/>
                <w:szCs w:val="28"/>
              </w:rPr>
            </w:pPr>
          </w:p>
          <w:p w14:paraId="210FF713" w14:textId="77777777" w:rsidR="001D43A9" w:rsidRDefault="001D43A9" w:rsidP="001D43A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might share</w:t>
            </w:r>
          </w:p>
          <w:p w14:paraId="7C8666D8" w14:textId="77777777" w:rsidR="001D43A9" w:rsidRDefault="001D43A9" w:rsidP="001D43A9">
            <w:pPr>
              <w:pStyle w:val="EasyRead16"/>
              <w:rPr>
                <w:sz w:val="28"/>
                <w:szCs w:val="28"/>
              </w:rPr>
            </w:pPr>
          </w:p>
          <w:p w14:paraId="4B246F98" w14:textId="77777777" w:rsidR="001D43A9" w:rsidRDefault="001D43A9" w:rsidP="001D43A9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Personal information</w:t>
            </w:r>
          </w:p>
          <w:p w14:paraId="0050E625" w14:textId="4FD9EF43" w:rsidR="00030218" w:rsidRDefault="001D43A9" w:rsidP="001D43A9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Sensitive information.</w:t>
            </w:r>
          </w:p>
        </w:tc>
      </w:tr>
    </w:tbl>
    <w:p w14:paraId="2D508006" w14:textId="77777777" w:rsidR="001E10EE" w:rsidRDefault="001E10EE" w:rsidP="001E10EE">
      <w:pPr>
        <w:pStyle w:val="EasyRead14"/>
        <w:rPr>
          <w:rFonts w:eastAsiaTheme="majorEastAsia" w:cstheme="majorBidi"/>
        </w:rPr>
      </w:pPr>
      <w:r>
        <w:br w:type="page"/>
      </w:r>
    </w:p>
    <w:p w14:paraId="5CF94119" w14:textId="7AE48F0B" w:rsidR="002200F4" w:rsidRPr="00727303" w:rsidRDefault="006373A9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is personal information</w:t>
      </w:r>
    </w:p>
    <w:p w14:paraId="61434DAC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31ADF" w:rsidRPr="008E647D" w14:paraId="56F54405" w14:textId="77777777" w:rsidTr="11749CC0">
        <w:trPr>
          <w:cantSplit/>
          <w:trHeight w:val="2835"/>
        </w:trPr>
        <w:tc>
          <w:tcPr>
            <w:tcW w:w="3053" w:type="dxa"/>
          </w:tcPr>
          <w:p w14:paraId="20941D6A" w14:textId="6CA3FC29" w:rsidR="00231ADF" w:rsidRPr="008E647D" w:rsidRDefault="002079B8" w:rsidP="0054018D">
            <w:pPr>
              <w:pStyle w:val="EasyRead16"/>
              <w:rPr>
                <w:sz w:val="28"/>
                <w:szCs w:val="28"/>
              </w:rPr>
            </w:pPr>
            <w:r w:rsidRPr="00DA19AF">
              <w:rPr>
                <w:noProof/>
                <w:sz w:val="28"/>
                <w:szCs w:val="28"/>
              </w:rPr>
              <w:drawing>
                <wp:inline distT="0" distB="0" distL="0" distR="0" wp14:anchorId="6A0D967F" wp14:editId="7B4ADA9B">
                  <wp:extent cx="1868170" cy="1868170"/>
                  <wp:effectExtent l="0" t="0" r="0" b="0"/>
                  <wp:docPr id="168994602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946020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393157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89328F" w14:textId="77777777" w:rsidR="00590DD9" w:rsidRDefault="00590DD9" w:rsidP="00590DD9">
            <w:pPr>
              <w:pStyle w:val="EasyRead16"/>
              <w:rPr>
                <w:sz w:val="28"/>
                <w:szCs w:val="28"/>
              </w:rPr>
            </w:pPr>
          </w:p>
          <w:p w14:paraId="73658711" w14:textId="6B554843" w:rsidR="00590DD9" w:rsidRDefault="582B5A81">
            <w:pPr>
              <w:pStyle w:val="EasyRead16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Personal information is things like your</w:t>
            </w:r>
          </w:p>
          <w:p w14:paraId="18FB7F54" w14:textId="77777777" w:rsidR="00590DD9" w:rsidRDefault="00590DD9" w:rsidP="00590DD9">
            <w:pPr>
              <w:pStyle w:val="EasyRead16"/>
              <w:rPr>
                <w:sz w:val="28"/>
                <w:szCs w:val="28"/>
              </w:rPr>
            </w:pPr>
          </w:p>
          <w:p w14:paraId="4626BB89" w14:textId="03507F94" w:rsidR="00231ADF" w:rsidRPr="008E647D" w:rsidRDefault="00590DD9" w:rsidP="00590DD9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36D17B80">
              <w:rPr>
                <w:sz w:val="28"/>
                <w:szCs w:val="28"/>
              </w:rPr>
              <w:t>Name</w:t>
            </w:r>
          </w:p>
        </w:tc>
      </w:tr>
      <w:tr w:rsidR="00231ADF" w:rsidRPr="008E647D" w14:paraId="79FC8C10" w14:textId="77777777" w:rsidTr="11749CC0">
        <w:trPr>
          <w:cantSplit/>
          <w:trHeight w:val="2835"/>
        </w:trPr>
        <w:tc>
          <w:tcPr>
            <w:tcW w:w="3053" w:type="dxa"/>
          </w:tcPr>
          <w:p w14:paraId="1A3F5813" w14:textId="62EAFDEF" w:rsidR="00231ADF" w:rsidRPr="008E647D" w:rsidRDefault="00AC018F" w:rsidP="0054018D">
            <w:pPr>
              <w:pStyle w:val="EasyRead16"/>
              <w:rPr>
                <w:sz w:val="28"/>
                <w:szCs w:val="28"/>
              </w:rPr>
            </w:pPr>
            <w:r w:rsidRPr="00AC018F">
              <w:rPr>
                <w:noProof/>
              </w:rPr>
              <w:drawing>
                <wp:inline distT="0" distB="0" distL="0" distR="0" wp14:anchorId="6B65916B" wp14:editId="11DA35B3">
                  <wp:extent cx="1801495" cy="1801495"/>
                  <wp:effectExtent l="0" t="0" r="8255" b="0"/>
                  <wp:docPr id="206577896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77896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2285BB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9BE95CC" w14:textId="77777777" w:rsidR="00D725F9" w:rsidRDefault="00D725F9" w:rsidP="00D725F9">
            <w:pPr>
              <w:pStyle w:val="EasyRead16"/>
              <w:ind w:left="360"/>
              <w:rPr>
                <w:sz w:val="28"/>
                <w:szCs w:val="28"/>
              </w:rPr>
            </w:pPr>
          </w:p>
          <w:p w14:paraId="0F857AAB" w14:textId="77777777" w:rsidR="00D725F9" w:rsidRDefault="00D725F9" w:rsidP="00D725F9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36D17B80">
              <w:rPr>
                <w:sz w:val="28"/>
                <w:szCs w:val="28"/>
              </w:rPr>
              <w:t>Phone number</w:t>
            </w:r>
          </w:p>
          <w:p w14:paraId="0EBFB782" w14:textId="77777777" w:rsidR="00D725F9" w:rsidRDefault="00D725F9" w:rsidP="00D725F9">
            <w:pPr>
              <w:pStyle w:val="EasyRead16"/>
              <w:rPr>
                <w:sz w:val="28"/>
                <w:szCs w:val="28"/>
              </w:rPr>
            </w:pPr>
          </w:p>
          <w:p w14:paraId="46710C95" w14:textId="2C4FEE7A" w:rsidR="00231ADF" w:rsidRPr="008E647D" w:rsidRDefault="12E1E13D" w:rsidP="00D725F9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Address</w:t>
            </w:r>
            <w:r w:rsidR="6253EAB3" w:rsidRPr="11749CC0">
              <w:rPr>
                <w:sz w:val="28"/>
                <w:szCs w:val="28"/>
              </w:rPr>
              <w:t>.</w:t>
            </w:r>
          </w:p>
        </w:tc>
      </w:tr>
      <w:tr w:rsidR="00231ADF" w:rsidRPr="008E647D" w14:paraId="64281C47" w14:textId="77777777" w:rsidTr="11749CC0">
        <w:trPr>
          <w:cantSplit/>
          <w:trHeight w:val="2835"/>
        </w:trPr>
        <w:tc>
          <w:tcPr>
            <w:tcW w:w="3053" w:type="dxa"/>
          </w:tcPr>
          <w:p w14:paraId="68963D24" w14:textId="7D22BDE9" w:rsidR="00231ADF" w:rsidRPr="008E647D" w:rsidRDefault="000366F8" w:rsidP="0054018D">
            <w:pPr>
              <w:pStyle w:val="EasyRead16"/>
              <w:rPr>
                <w:sz w:val="28"/>
                <w:szCs w:val="28"/>
              </w:rPr>
            </w:pPr>
            <w:r w:rsidRPr="00834528">
              <w:rPr>
                <w:noProof/>
                <w:sz w:val="28"/>
                <w:szCs w:val="28"/>
              </w:rPr>
              <w:drawing>
                <wp:inline distT="0" distB="0" distL="0" distR="0" wp14:anchorId="38DC7BDF" wp14:editId="36F28B63">
                  <wp:extent cx="1868170" cy="1868170"/>
                  <wp:effectExtent l="0" t="0" r="0" b="0"/>
                  <wp:docPr id="124456551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56551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B48DAE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36835C5" w14:textId="77777777" w:rsidR="008A565F" w:rsidRDefault="008A565F" w:rsidP="008A565F">
            <w:pPr>
              <w:pStyle w:val="EasyRead16"/>
              <w:rPr>
                <w:sz w:val="28"/>
                <w:szCs w:val="28"/>
              </w:rPr>
            </w:pPr>
          </w:p>
          <w:p w14:paraId="4FE388F4" w14:textId="77777777" w:rsidR="008A565F" w:rsidRDefault="008A565F" w:rsidP="008A565F">
            <w:pPr>
              <w:pStyle w:val="EasyRead16"/>
              <w:rPr>
                <w:sz w:val="28"/>
                <w:szCs w:val="28"/>
              </w:rPr>
            </w:pPr>
          </w:p>
          <w:p w14:paraId="37AC32DD" w14:textId="6709CFEE" w:rsidR="00231ADF" w:rsidRPr="008E647D" w:rsidRDefault="008A565F" w:rsidP="008A565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information so we can tell people apart.</w:t>
            </w:r>
          </w:p>
        </w:tc>
      </w:tr>
      <w:tr w:rsidR="00231ADF" w:rsidRPr="008E647D" w14:paraId="59D44BE9" w14:textId="77777777" w:rsidTr="11749CC0">
        <w:trPr>
          <w:cantSplit/>
          <w:trHeight w:val="2835"/>
        </w:trPr>
        <w:tc>
          <w:tcPr>
            <w:tcW w:w="3053" w:type="dxa"/>
          </w:tcPr>
          <w:p w14:paraId="71D1C162" w14:textId="39C20704" w:rsidR="00231ADF" w:rsidRPr="008E647D" w:rsidRDefault="009B2D5B" w:rsidP="0054018D">
            <w:pPr>
              <w:pStyle w:val="EasyRead16"/>
              <w:rPr>
                <w:sz w:val="28"/>
                <w:szCs w:val="28"/>
              </w:rPr>
            </w:pPr>
            <w:r w:rsidRPr="0018616F">
              <w:rPr>
                <w:noProof/>
                <w:sz w:val="28"/>
                <w:szCs w:val="28"/>
              </w:rPr>
              <w:drawing>
                <wp:inline distT="0" distB="0" distL="0" distR="0" wp14:anchorId="6393FCB8" wp14:editId="0912F2A0">
                  <wp:extent cx="1868170" cy="1868170"/>
                  <wp:effectExtent l="0" t="0" r="0" b="0"/>
                  <wp:docPr id="86941620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41620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6F4B488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FE50A9" w14:textId="77777777" w:rsidR="00140B2C" w:rsidRDefault="00140B2C" w:rsidP="00140B2C">
            <w:pPr>
              <w:pStyle w:val="EasyRead16"/>
              <w:rPr>
                <w:sz w:val="28"/>
                <w:szCs w:val="28"/>
              </w:rPr>
            </w:pPr>
          </w:p>
          <w:p w14:paraId="18694840" w14:textId="77777777" w:rsidR="00140B2C" w:rsidRDefault="00140B2C" w:rsidP="00140B2C">
            <w:pPr>
              <w:pStyle w:val="EasyRead16"/>
              <w:rPr>
                <w:sz w:val="28"/>
                <w:szCs w:val="28"/>
              </w:rPr>
            </w:pPr>
          </w:p>
          <w:p w14:paraId="44BE767C" w14:textId="1A058576" w:rsidR="00231ADF" w:rsidRPr="008E647D" w:rsidRDefault="00140B2C" w:rsidP="00140B2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have rules we </w:t>
            </w:r>
            <w:r w:rsidRPr="00F30DE4">
              <w:rPr>
                <w:b/>
                <w:bCs/>
                <w:sz w:val="28"/>
                <w:szCs w:val="28"/>
              </w:rPr>
              <w:t>must</w:t>
            </w:r>
            <w:r>
              <w:rPr>
                <w:sz w:val="28"/>
                <w:szCs w:val="28"/>
              </w:rPr>
              <w:t xml:space="preserve"> follow when people share information with us.</w:t>
            </w:r>
          </w:p>
        </w:tc>
      </w:tr>
    </w:tbl>
    <w:p w14:paraId="290809CB" w14:textId="7D8C937F" w:rsidR="00287A17" w:rsidRPr="00727303" w:rsidRDefault="00287A17">
      <w:pPr>
        <w:pStyle w:val="EasyReadPageHeader"/>
        <w:rPr>
          <w:color w:val="358189"/>
          <w:sz w:val="48"/>
          <w:szCs w:val="48"/>
        </w:rPr>
      </w:pPr>
      <w:r w:rsidRPr="4E2B0F88">
        <w:rPr>
          <w:color w:val="358189"/>
          <w:sz w:val="48"/>
          <w:szCs w:val="48"/>
        </w:rPr>
        <w:lastRenderedPageBreak/>
        <w:t>Person</w:t>
      </w:r>
      <w:r w:rsidR="2B6ADE63" w:rsidRPr="4E2B0F88">
        <w:rPr>
          <w:color w:val="358189"/>
          <w:sz w:val="48"/>
          <w:szCs w:val="48"/>
        </w:rPr>
        <w:t>al</w:t>
      </w:r>
      <w:r w:rsidRPr="4E2B0F88">
        <w:rPr>
          <w:color w:val="358189"/>
          <w:sz w:val="48"/>
          <w:szCs w:val="48"/>
        </w:rPr>
        <w:t xml:space="preserve"> information we </w:t>
      </w:r>
      <w:r w:rsidR="5B48CFB6" w:rsidRPr="4E2B0F88">
        <w:rPr>
          <w:color w:val="358189"/>
          <w:sz w:val="48"/>
          <w:szCs w:val="48"/>
        </w:rPr>
        <w:t>need</w:t>
      </w:r>
    </w:p>
    <w:p w14:paraId="346C7229" w14:textId="77777777" w:rsidR="00287A17" w:rsidRDefault="00287A17" w:rsidP="00287A17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87A17" w:rsidRPr="008E647D" w14:paraId="60A5A0C7" w14:textId="77777777" w:rsidTr="11749CC0">
        <w:trPr>
          <w:cantSplit/>
          <w:trHeight w:val="3572"/>
        </w:trPr>
        <w:tc>
          <w:tcPr>
            <w:tcW w:w="3053" w:type="dxa"/>
          </w:tcPr>
          <w:p w14:paraId="3F645853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drawing>
                <wp:inline distT="0" distB="0" distL="0" distR="0" wp14:anchorId="116AC870" wp14:editId="44298CFF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9D424B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04FE6E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55A18ADD" w14:textId="355DB99A" w:rsidR="00287A17" w:rsidRDefault="66571D02" w:rsidP="4E2B0F88">
            <w:pPr>
              <w:pStyle w:val="EasyRead16"/>
              <w:rPr>
                <w:sz w:val="28"/>
                <w:szCs w:val="28"/>
              </w:rPr>
            </w:pPr>
            <w:r w:rsidRPr="7C244038">
              <w:rPr>
                <w:sz w:val="28"/>
                <w:szCs w:val="28"/>
              </w:rPr>
              <w:t>You need</w:t>
            </w:r>
            <w:r w:rsidR="00DC2E8E" w:rsidRPr="7C244038">
              <w:rPr>
                <w:sz w:val="28"/>
                <w:szCs w:val="28"/>
              </w:rPr>
              <w:t xml:space="preserve"> </w:t>
            </w:r>
            <w:r w:rsidR="44020FA3" w:rsidRPr="7C244038">
              <w:rPr>
                <w:sz w:val="28"/>
                <w:szCs w:val="28"/>
              </w:rPr>
              <w:t xml:space="preserve">to share some </w:t>
            </w:r>
            <w:r w:rsidR="00287A17" w:rsidRPr="7C244038">
              <w:rPr>
                <w:sz w:val="28"/>
                <w:szCs w:val="28"/>
              </w:rPr>
              <w:t>personal information</w:t>
            </w:r>
            <w:r w:rsidR="1F1B9837" w:rsidRPr="7C244038">
              <w:rPr>
                <w:sz w:val="28"/>
                <w:szCs w:val="28"/>
              </w:rPr>
              <w:t xml:space="preserve"> in</w:t>
            </w:r>
            <w:r w:rsidR="09E0362C" w:rsidRPr="7C244038">
              <w:rPr>
                <w:sz w:val="28"/>
                <w:szCs w:val="28"/>
              </w:rPr>
              <w:t xml:space="preserve"> your SPP </w:t>
            </w:r>
            <w:r w:rsidR="09E0362C" w:rsidRPr="001E10EE">
              <w:rPr>
                <w:b/>
                <w:bCs/>
                <w:sz w:val="28"/>
                <w:szCs w:val="28"/>
              </w:rPr>
              <w:t>application</w:t>
            </w:r>
            <w:r w:rsidR="00287A17" w:rsidRPr="7C244038">
              <w:rPr>
                <w:sz w:val="28"/>
                <w:szCs w:val="28"/>
              </w:rPr>
              <w:t>.</w:t>
            </w:r>
          </w:p>
          <w:p w14:paraId="31593660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4687BE8A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  <w:r w:rsidRPr="7D94272E">
              <w:rPr>
                <w:sz w:val="28"/>
                <w:szCs w:val="28"/>
              </w:rPr>
              <w:t>Applications are forms you fill out to say you want funding to go to a forum.</w:t>
            </w:r>
          </w:p>
        </w:tc>
      </w:tr>
      <w:tr w:rsidR="00287A17" w:rsidRPr="008E647D" w14:paraId="30C00950" w14:textId="77777777" w:rsidTr="11749CC0">
        <w:trPr>
          <w:cantSplit/>
          <w:trHeight w:val="3572"/>
        </w:trPr>
        <w:tc>
          <w:tcPr>
            <w:tcW w:w="3053" w:type="dxa"/>
          </w:tcPr>
          <w:p w14:paraId="4D15DAAB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  <w:r w:rsidRPr="00DA19AF">
              <w:rPr>
                <w:noProof/>
                <w:sz w:val="28"/>
                <w:szCs w:val="28"/>
              </w:rPr>
              <w:drawing>
                <wp:inline distT="0" distB="0" distL="0" distR="0" wp14:anchorId="0E73FF29" wp14:editId="4993BF95">
                  <wp:extent cx="1868170" cy="1868170"/>
                  <wp:effectExtent l="0" t="0" r="0" b="0"/>
                  <wp:docPr id="63847031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470310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72ACEF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612C5B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36EF8F9A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things like</w:t>
            </w:r>
          </w:p>
          <w:p w14:paraId="1F64DA31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7B135C12" w14:textId="77777777" w:rsidR="00287A17" w:rsidRPr="008E647D" w:rsidRDefault="00287A17" w:rsidP="00C33EA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name</w:t>
            </w:r>
          </w:p>
        </w:tc>
      </w:tr>
      <w:tr w:rsidR="00287A17" w:rsidRPr="008E647D" w14:paraId="601AD5DE" w14:textId="77777777" w:rsidTr="11749CC0">
        <w:trPr>
          <w:cantSplit/>
          <w:trHeight w:val="2835"/>
        </w:trPr>
        <w:tc>
          <w:tcPr>
            <w:tcW w:w="3053" w:type="dxa"/>
          </w:tcPr>
          <w:p w14:paraId="523215C2" w14:textId="3ED2C626" w:rsidR="00287A17" w:rsidRPr="008E647D" w:rsidRDefault="00FC1AA3" w:rsidP="00C33EA6">
            <w:pPr>
              <w:pStyle w:val="EasyRead16"/>
              <w:rPr>
                <w:sz w:val="28"/>
                <w:szCs w:val="28"/>
              </w:rPr>
            </w:pPr>
            <w:r w:rsidRPr="00FC1AA3">
              <w:rPr>
                <w:noProof/>
                <w:sz w:val="28"/>
                <w:szCs w:val="28"/>
              </w:rPr>
              <w:drawing>
                <wp:inline distT="0" distB="0" distL="0" distR="0" wp14:anchorId="76B4AE97" wp14:editId="3299991D">
                  <wp:extent cx="1801495" cy="1801495"/>
                  <wp:effectExtent l="0" t="0" r="8255" b="8255"/>
                  <wp:docPr id="213266115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66115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798931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911535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5BE78E7C" w14:textId="77777777" w:rsidR="00287A17" w:rsidRDefault="00287A17" w:rsidP="00C33EA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A61E81">
              <w:rPr>
                <w:b/>
                <w:bCs/>
                <w:sz w:val="28"/>
                <w:szCs w:val="28"/>
              </w:rPr>
              <w:t>gender</w:t>
            </w:r>
          </w:p>
          <w:p w14:paraId="5D520B07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2F7DFF89" w14:textId="77777777" w:rsidR="00287A17" w:rsidRPr="00076211" w:rsidRDefault="00287A17" w:rsidP="00C33EA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0FC0E524" w14:textId="77777777" w:rsidR="00287A17" w:rsidRPr="00076211" w:rsidRDefault="00287A17" w:rsidP="00C33EA6">
            <w:pPr>
              <w:spacing w:line="360" w:lineRule="auto"/>
              <w:rPr>
                <w:sz w:val="28"/>
                <w:szCs w:val="28"/>
              </w:rPr>
            </w:pPr>
          </w:p>
          <w:p w14:paraId="76235CA8" w14:textId="77777777" w:rsidR="00287A17" w:rsidRPr="00076211" w:rsidRDefault="00287A17" w:rsidP="00C33EA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45A69D48" w14:textId="77777777" w:rsidR="00287A17" w:rsidRPr="00076211" w:rsidRDefault="00287A17" w:rsidP="00C33EA6">
            <w:pPr>
              <w:spacing w:line="360" w:lineRule="auto"/>
              <w:rPr>
                <w:sz w:val="28"/>
                <w:szCs w:val="28"/>
              </w:rPr>
            </w:pPr>
          </w:p>
          <w:p w14:paraId="23EC9D90" w14:textId="77777777" w:rsidR="00287A17" w:rsidRPr="00076211" w:rsidRDefault="00287A17" w:rsidP="00DC2E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A man</w:t>
            </w:r>
          </w:p>
          <w:p w14:paraId="47655EF3" w14:textId="77777777" w:rsidR="00287A17" w:rsidRPr="00076211" w:rsidRDefault="00287A17" w:rsidP="00DC2E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A woman</w:t>
            </w:r>
          </w:p>
          <w:p w14:paraId="16F86E9D" w14:textId="77777777" w:rsidR="00287A17" w:rsidRPr="00076211" w:rsidRDefault="00287A17" w:rsidP="00DC2E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A different gender</w:t>
            </w:r>
          </w:p>
          <w:p w14:paraId="53B84ACF" w14:textId="77777777" w:rsidR="00287A17" w:rsidRPr="00D0557F" w:rsidRDefault="00287A17" w:rsidP="00DC2E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No gender.</w:t>
            </w:r>
          </w:p>
        </w:tc>
      </w:tr>
      <w:tr w:rsidR="00287A17" w:rsidRPr="008E647D" w14:paraId="00468508" w14:textId="77777777" w:rsidTr="11749CC0">
        <w:trPr>
          <w:cantSplit/>
          <w:trHeight w:val="9639"/>
        </w:trPr>
        <w:tc>
          <w:tcPr>
            <w:tcW w:w="3053" w:type="dxa"/>
          </w:tcPr>
          <w:p w14:paraId="008B8A5B" w14:textId="22B7A737" w:rsidR="00287A17" w:rsidRPr="008E647D" w:rsidRDefault="00A9515F" w:rsidP="00C33EA6">
            <w:pPr>
              <w:pStyle w:val="EasyRead16"/>
              <w:rPr>
                <w:sz w:val="28"/>
                <w:szCs w:val="28"/>
              </w:rPr>
            </w:pPr>
            <w:r w:rsidRPr="00A9515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4F9C88F" wp14:editId="092A30AA">
                  <wp:extent cx="1801495" cy="1801495"/>
                  <wp:effectExtent l="0" t="0" r="0" b="0"/>
                  <wp:docPr id="898630383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630383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477D55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9FE92A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22C0D9F1" w14:textId="77777777" w:rsidR="00287A17" w:rsidRDefault="00287A17" w:rsidP="00C33EA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A61E81">
              <w:rPr>
                <w:b/>
                <w:bCs/>
                <w:sz w:val="28"/>
                <w:szCs w:val="28"/>
              </w:rPr>
              <w:t>pronouns</w:t>
            </w:r>
          </w:p>
          <w:p w14:paraId="5B75B96E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4E57AAB8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Pronouns are the words you use when talking about someone.</w:t>
            </w:r>
          </w:p>
          <w:p w14:paraId="143D350E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0B291642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CD5C31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use their name.</w:t>
            </w:r>
          </w:p>
          <w:p w14:paraId="42478FFC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4E6B7E41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say</w:t>
            </w:r>
          </w:p>
          <w:p w14:paraId="0CD756F0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0BA1DE88" w14:textId="77777777" w:rsidR="00495867" w:rsidRDefault="00287A17" w:rsidP="00DC2E8E">
            <w:pPr>
              <w:pStyle w:val="EasyRead1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 xml:space="preserve">She </w:t>
            </w:r>
            <w:r w:rsidRPr="4E2B0F88">
              <w:rPr>
                <w:b/>
                <w:bCs/>
                <w:sz w:val="28"/>
                <w:szCs w:val="28"/>
              </w:rPr>
              <w:t>or</w:t>
            </w:r>
            <w:r w:rsidRPr="4E2B0F88">
              <w:rPr>
                <w:sz w:val="28"/>
                <w:szCs w:val="28"/>
              </w:rPr>
              <w:t xml:space="preserve"> her</w:t>
            </w:r>
            <w:r w:rsidR="58F60980" w:rsidRPr="4E2B0F88">
              <w:rPr>
                <w:sz w:val="28"/>
                <w:szCs w:val="28"/>
              </w:rPr>
              <w:t xml:space="preserve"> </w:t>
            </w:r>
          </w:p>
          <w:p w14:paraId="6E899476" w14:textId="42877916" w:rsidR="00287A17" w:rsidRPr="00495867" w:rsidRDefault="58F60980" w:rsidP="00DC2E8E">
            <w:pPr>
              <w:pStyle w:val="EasyRead1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 xml:space="preserve">He </w:t>
            </w:r>
            <w:r w:rsidRPr="4E2B0F88">
              <w:rPr>
                <w:b/>
                <w:bCs/>
                <w:sz w:val="28"/>
                <w:szCs w:val="28"/>
              </w:rPr>
              <w:t>or</w:t>
            </w:r>
            <w:r w:rsidRPr="4E2B0F88">
              <w:rPr>
                <w:sz w:val="28"/>
                <w:szCs w:val="28"/>
              </w:rPr>
              <w:t xml:space="preserve"> him</w:t>
            </w:r>
          </w:p>
          <w:p w14:paraId="2F116D3A" w14:textId="77777777" w:rsidR="00287A17" w:rsidRDefault="00287A17" w:rsidP="00DC2E8E">
            <w:pPr>
              <w:pStyle w:val="EasyRead1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 xml:space="preserve">They </w:t>
            </w:r>
            <w:r w:rsidRPr="4E2B0F88">
              <w:rPr>
                <w:b/>
                <w:bCs/>
                <w:sz w:val="28"/>
                <w:szCs w:val="28"/>
              </w:rPr>
              <w:t>or</w:t>
            </w:r>
            <w:r w:rsidRPr="4E2B0F88">
              <w:rPr>
                <w:sz w:val="28"/>
                <w:szCs w:val="28"/>
              </w:rPr>
              <w:t xml:space="preserve"> them.</w:t>
            </w:r>
          </w:p>
          <w:p w14:paraId="4A98155F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4778CC68" w14:textId="0B4FB47A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People can choose the pronouns that are right for them</w:t>
            </w:r>
            <w:r w:rsidR="00C25D52">
              <w:rPr>
                <w:sz w:val="28"/>
                <w:szCs w:val="28"/>
              </w:rPr>
              <w:t>.</w:t>
            </w:r>
          </w:p>
        </w:tc>
      </w:tr>
      <w:tr w:rsidR="00287A17" w:rsidRPr="008E647D" w14:paraId="50DCDA58" w14:textId="77777777" w:rsidTr="11749CC0">
        <w:trPr>
          <w:cantSplit/>
          <w:trHeight w:val="2835"/>
        </w:trPr>
        <w:tc>
          <w:tcPr>
            <w:tcW w:w="3053" w:type="dxa"/>
          </w:tcPr>
          <w:p w14:paraId="2C6A2FD1" w14:textId="25DCE30A" w:rsidR="00287A17" w:rsidRPr="008E647D" w:rsidRDefault="00BE4D67" w:rsidP="00C33EA6">
            <w:pPr>
              <w:pStyle w:val="EasyRead16"/>
              <w:rPr>
                <w:sz w:val="28"/>
                <w:szCs w:val="28"/>
              </w:rPr>
            </w:pPr>
            <w:r w:rsidRPr="00BE4D67">
              <w:rPr>
                <w:noProof/>
                <w:sz w:val="28"/>
                <w:szCs w:val="28"/>
              </w:rPr>
              <w:drawing>
                <wp:inline distT="0" distB="0" distL="0" distR="0" wp14:anchorId="3843C7C3" wp14:editId="05723364">
                  <wp:extent cx="1801495" cy="1801495"/>
                  <wp:effectExtent l="0" t="0" r="8255" b="8255"/>
                  <wp:docPr id="21366640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6640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B92957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73AA3F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22572335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03EE71EA" w14:textId="77777777" w:rsidR="00287A17" w:rsidRPr="00A61E81" w:rsidRDefault="00287A17" w:rsidP="00C33EA6">
            <w:pPr>
              <w:pStyle w:val="EasyRead16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A61E81">
              <w:rPr>
                <w:b/>
                <w:bCs/>
                <w:sz w:val="28"/>
                <w:szCs w:val="28"/>
              </w:rPr>
              <w:t>Accessibility needs</w:t>
            </w:r>
          </w:p>
          <w:p w14:paraId="6D94C053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7EA31155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Accessibility needs </w:t>
            </w:r>
            <w:r w:rsidRPr="00F56233">
              <w:rPr>
                <w:rFonts w:cs="Arial"/>
                <w:sz w:val="28"/>
                <w:szCs w:val="28"/>
              </w:rPr>
              <w:t>are things that support people to take part.</w:t>
            </w:r>
          </w:p>
        </w:tc>
      </w:tr>
      <w:tr w:rsidR="00287A17" w:rsidRPr="008E647D" w14:paraId="39E096C4" w14:textId="77777777" w:rsidTr="00DC1F34">
        <w:trPr>
          <w:cantSplit/>
          <w:trHeight w:val="3969"/>
        </w:trPr>
        <w:tc>
          <w:tcPr>
            <w:tcW w:w="3053" w:type="dxa"/>
          </w:tcPr>
          <w:p w14:paraId="43B15489" w14:textId="09442FB9" w:rsidR="00287A17" w:rsidRPr="008E647D" w:rsidRDefault="00BE4D67" w:rsidP="00C33EA6">
            <w:pPr>
              <w:pStyle w:val="EasyRead16"/>
              <w:rPr>
                <w:sz w:val="28"/>
                <w:szCs w:val="28"/>
              </w:rPr>
            </w:pPr>
            <w:r w:rsidRPr="00BE4D6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8F7EF04" wp14:editId="1EC4F831">
                  <wp:extent cx="1801495" cy="1835785"/>
                  <wp:effectExtent l="0" t="0" r="0" b="0"/>
                  <wp:docPr id="729712798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712798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04DB33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59D552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5F59818E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07CC0B77" w14:textId="77777777" w:rsidR="00287A17" w:rsidRDefault="00287A17" w:rsidP="00C33EA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Where you live in Australia</w:t>
            </w:r>
          </w:p>
        </w:tc>
      </w:tr>
      <w:tr w:rsidR="00287A17" w:rsidRPr="008E647D" w14:paraId="27EFD860" w14:textId="77777777" w:rsidTr="00DC1F34">
        <w:trPr>
          <w:cantSplit/>
          <w:trHeight w:val="3969"/>
        </w:trPr>
        <w:tc>
          <w:tcPr>
            <w:tcW w:w="3053" w:type="dxa"/>
          </w:tcPr>
          <w:p w14:paraId="7804C26E" w14:textId="09B9FDCD" w:rsidR="00287A17" w:rsidRPr="008E647D" w:rsidRDefault="00BE4D67" w:rsidP="00C33EA6">
            <w:pPr>
              <w:pStyle w:val="EasyRead16"/>
              <w:rPr>
                <w:sz w:val="28"/>
                <w:szCs w:val="28"/>
              </w:rPr>
            </w:pPr>
            <w:r w:rsidRPr="00BE4D67">
              <w:rPr>
                <w:noProof/>
                <w:sz w:val="28"/>
                <w:szCs w:val="28"/>
              </w:rPr>
              <w:drawing>
                <wp:inline distT="0" distB="0" distL="0" distR="0" wp14:anchorId="039A409A" wp14:editId="09B5CEA3">
                  <wp:extent cx="1801495" cy="1801495"/>
                  <wp:effectExtent l="0" t="0" r="8255" b="8255"/>
                  <wp:docPr id="26713309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133095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A3DF02" w14:textId="77777777" w:rsidR="00287A17" w:rsidRPr="008E647D" w:rsidRDefault="00287A17" w:rsidP="00C33E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EAF430A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34ABC561" w14:textId="77777777" w:rsidR="00287A17" w:rsidRDefault="00287A17" w:rsidP="00C33EA6">
            <w:pPr>
              <w:pStyle w:val="EasyRead16"/>
              <w:rPr>
                <w:sz w:val="28"/>
                <w:szCs w:val="28"/>
              </w:rPr>
            </w:pPr>
          </w:p>
          <w:p w14:paraId="3CBFDF8C" w14:textId="77777777" w:rsidR="00287A17" w:rsidRDefault="00287A17" w:rsidP="00C33EA6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organisation supporting you.</w:t>
            </w:r>
          </w:p>
        </w:tc>
      </w:tr>
      <w:tr w:rsidR="00BB064E" w:rsidRPr="008E647D" w14:paraId="487542F9" w14:textId="77777777" w:rsidTr="11749CC0">
        <w:trPr>
          <w:cantSplit/>
          <w:trHeight w:val="3572"/>
        </w:trPr>
        <w:tc>
          <w:tcPr>
            <w:tcW w:w="3053" w:type="dxa"/>
          </w:tcPr>
          <w:p w14:paraId="7C518EE0" w14:textId="77777777" w:rsidR="00BB064E" w:rsidRPr="009B4445" w:rsidRDefault="00BB064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C94257" wp14:editId="7292EDB3">
                  <wp:extent cx="1801495" cy="1801495"/>
                  <wp:effectExtent l="0" t="0" r="8255" b="8255"/>
                  <wp:docPr id="5796601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6601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E31FDC" w14:textId="77777777" w:rsidR="00BB064E" w:rsidRPr="008E647D" w:rsidRDefault="00BB064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4A17C3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607E4956" w14:textId="69642996" w:rsidR="00BB064E" w:rsidRDefault="00BB064E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We will use the information in you</w:t>
            </w:r>
            <w:r w:rsidR="322B8BEE" w:rsidRPr="11749CC0">
              <w:rPr>
                <w:sz w:val="28"/>
                <w:szCs w:val="28"/>
              </w:rPr>
              <w:t>r</w:t>
            </w:r>
            <w:r w:rsidRPr="11749CC0">
              <w:rPr>
                <w:sz w:val="28"/>
                <w:szCs w:val="28"/>
              </w:rPr>
              <w:t xml:space="preserve"> applic</w:t>
            </w:r>
            <w:r w:rsidR="2D6F6266" w:rsidRPr="11749CC0">
              <w:rPr>
                <w:sz w:val="28"/>
                <w:szCs w:val="28"/>
              </w:rPr>
              <w:t>ation</w:t>
            </w:r>
            <w:r w:rsidRPr="11749CC0">
              <w:rPr>
                <w:sz w:val="28"/>
                <w:szCs w:val="28"/>
              </w:rPr>
              <w:t xml:space="preserve"> to </w:t>
            </w:r>
            <w:r w:rsidRPr="11749CC0">
              <w:rPr>
                <w:b/>
                <w:bCs/>
                <w:sz w:val="28"/>
                <w:szCs w:val="28"/>
              </w:rPr>
              <w:t>compare</w:t>
            </w:r>
            <w:r w:rsidRPr="11749CC0">
              <w:rPr>
                <w:sz w:val="28"/>
                <w:szCs w:val="28"/>
              </w:rPr>
              <w:t xml:space="preserve"> it to other applications.</w:t>
            </w:r>
          </w:p>
          <w:p w14:paraId="67D05C9B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3F7D8385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Compare means to look at 2 or more things.</w:t>
            </w:r>
          </w:p>
          <w:p w14:paraId="4D2B5DA8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13B4D5CB" w14:textId="49227D02" w:rsidR="00BB064E" w:rsidRDefault="00BB064E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 xml:space="preserve">We will check </w:t>
            </w:r>
            <w:r w:rsidR="1F72C549" w:rsidRPr="11749CC0">
              <w:rPr>
                <w:sz w:val="28"/>
                <w:szCs w:val="28"/>
              </w:rPr>
              <w:t>all the applicants</w:t>
            </w:r>
            <w:r w:rsidRPr="11749CC0">
              <w:rPr>
                <w:sz w:val="28"/>
                <w:szCs w:val="28"/>
              </w:rPr>
              <w:t xml:space="preserve"> have followed the rules.</w:t>
            </w:r>
          </w:p>
          <w:p w14:paraId="1B7A8578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465F1353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This will help us decide who will get funding.</w:t>
            </w:r>
          </w:p>
        </w:tc>
      </w:tr>
      <w:tr w:rsidR="00BB064E" w:rsidRPr="008E647D" w14:paraId="015DB1CA" w14:textId="77777777" w:rsidTr="00DC1F34">
        <w:trPr>
          <w:cantSplit/>
          <w:trHeight w:val="5103"/>
        </w:trPr>
        <w:tc>
          <w:tcPr>
            <w:tcW w:w="3053" w:type="dxa"/>
          </w:tcPr>
          <w:p w14:paraId="559732E8" w14:textId="77777777" w:rsidR="00BB064E" w:rsidRPr="0086656F" w:rsidRDefault="00BB064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4E91D7" wp14:editId="55D8A085">
                  <wp:extent cx="1801495" cy="1801495"/>
                  <wp:effectExtent l="0" t="0" r="8255" b="0"/>
                  <wp:docPr id="108476557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6557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88D011" w14:textId="77777777" w:rsidR="00BB064E" w:rsidRPr="008E647D" w:rsidRDefault="00BB064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FA2D13A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2A1773B7" w14:textId="536003D3" w:rsidR="00BB064E" w:rsidRDefault="00BB064E" w:rsidP="006E4FD4">
            <w:pPr>
              <w:pStyle w:val="EasyRead16"/>
            </w:pPr>
            <w:r w:rsidRPr="11749CC0">
              <w:rPr>
                <w:sz w:val="28"/>
                <w:szCs w:val="28"/>
              </w:rPr>
              <w:t xml:space="preserve">AHRC </w:t>
            </w:r>
            <w:r w:rsidR="1338B5D4" w:rsidRPr="11749CC0">
              <w:rPr>
                <w:sz w:val="28"/>
                <w:szCs w:val="28"/>
              </w:rPr>
              <w:t xml:space="preserve">will </w:t>
            </w:r>
          </w:p>
          <w:p w14:paraId="6E14858D" w14:textId="0E55FF99" w:rsidR="00BB064E" w:rsidRDefault="00BB064E" w:rsidP="11749CC0">
            <w:pPr>
              <w:pStyle w:val="EasyRead16"/>
              <w:rPr>
                <w:sz w:val="28"/>
                <w:szCs w:val="28"/>
              </w:rPr>
            </w:pPr>
          </w:p>
          <w:p w14:paraId="144168A1" w14:textId="5A6ACD32" w:rsidR="00BB064E" w:rsidRDefault="1338B5D4" w:rsidP="005E067E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L</w:t>
            </w:r>
            <w:r w:rsidR="00BB064E" w:rsidRPr="11749CC0">
              <w:rPr>
                <w:sz w:val="28"/>
                <w:szCs w:val="28"/>
              </w:rPr>
              <w:t>ook at the applications</w:t>
            </w:r>
          </w:p>
          <w:p w14:paraId="4614E719" w14:textId="06ADC812" w:rsidR="73D8DFAE" w:rsidRPr="005E067E" w:rsidRDefault="73D8DFAE" w:rsidP="005E067E">
            <w:pPr>
              <w:pStyle w:val="EasyRead16"/>
              <w:numPr>
                <w:ilvl w:val="0"/>
                <w:numId w:val="1"/>
              </w:numPr>
            </w:pPr>
            <w:r w:rsidRPr="00965AE7">
              <w:rPr>
                <w:rFonts w:eastAsia="Arial" w:cs="Arial"/>
                <w:sz w:val="28"/>
                <w:szCs w:val="28"/>
              </w:rPr>
              <w:t>Give all the applications a score</w:t>
            </w:r>
          </w:p>
          <w:p w14:paraId="367D561F" w14:textId="584B0677" w:rsidR="00BB064E" w:rsidRDefault="73D8DFAE" w:rsidP="00965AE7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65AE7">
              <w:rPr>
                <w:rFonts w:eastAsia="Arial" w:cs="Arial"/>
                <w:sz w:val="28"/>
                <w:szCs w:val="28"/>
              </w:rPr>
              <w:t>W</w:t>
            </w:r>
            <w:r w:rsidR="00BB064E" w:rsidRPr="005E067E">
              <w:rPr>
                <w:sz w:val="28"/>
                <w:szCs w:val="28"/>
              </w:rPr>
              <w:t>rit</w:t>
            </w:r>
            <w:r w:rsidR="00BB064E" w:rsidRPr="11749CC0">
              <w:rPr>
                <w:sz w:val="28"/>
                <w:szCs w:val="28"/>
              </w:rPr>
              <w:t>e a report about who they think should get a grant.</w:t>
            </w:r>
          </w:p>
        </w:tc>
      </w:tr>
      <w:tr w:rsidR="00BB064E" w:rsidRPr="008E647D" w14:paraId="50B6D316" w14:textId="77777777" w:rsidTr="00825EB9">
        <w:trPr>
          <w:cantSplit/>
          <w:trHeight w:val="4536"/>
        </w:trPr>
        <w:tc>
          <w:tcPr>
            <w:tcW w:w="3053" w:type="dxa"/>
          </w:tcPr>
          <w:p w14:paraId="027A53A6" w14:textId="77777777" w:rsidR="00BB064E" w:rsidRPr="0086656F" w:rsidRDefault="00BB064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62A14B" wp14:editId="5B72955B">
                  <wp:extent cx="1801495" cy="1801495"/>
                  <wp:effectExtent l="0" t="0" r="0" b="8255"/>
                  <wp:docPr id="43012161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2161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E7C2CD" w14:textId="77777777" w:rsidR="00BB064E" w:rsidRPr="008E647D" w:rsidRDefault="00BB064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B28F9FD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2E0B435A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0123AD2A" w14:textId="00F83432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 xml:space="preserve">AHRC will </w:t>
            </w:r>
            <w:r w:rsidR="71F72422" w:rsidRPr="11749CC0">
              <w:rPr>
                <w:sz w:val="28"/>
                <w:szCs w:val="28"/>
              </w:rPr>
              <w:t xml:space="preserve">then </w:t>
            </w:r>
            <w:r w:rsidRPr="11749CC0">
              <w:rPr>
                <w:sz w:val="28"/>
                <w:szCs w:val="28"/>
              </w:rPr>
              <w:t>send the report to DHDA.</w:t>
            </w:r>
          </w:p>
        </w:tc>
      </w:tr>
      <w:tr w:rsidR="00BB064E" w:rsidRPr="008E647D" w14:paraId="42B41F62" w14:textId="77777777" w:rsidTr="11749CC0">
        <w:trPr>
          <w:cantSplit/>
          <w:trHeight w:val="3572"/>
        </w:trPr>
        <w:tc>
          <w:tcPr>
            <w:tcW w:w="3053" w:type="dxa"/>
          </w:tcPr>
          <w:p w14:paraId="10CCE0FE" w14:textId="77777777" w:rsidR="00BB064E" w:rsidRPr="009B4445" w:rsidRDefault="00BB064E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1692386" wp14:editId="56D8EFC1">
                  <wp:extent cx="1801495" cy="1801495"/>
                  <wp:effectExtent l="0" t="0" r="8255" b="0"/>
                  <wp:docPr id="7393049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3049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EE021BA" w14:textId="77777777" w:rsidR="00BB064E" w:rsidRPr="008E647D" w:rsidRDefault="00BB064E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77AB1EB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59083393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DHDA will</w:t>
            </w:r>
          </w:p>
          <w:p w14:paraId="2AAF78E1" w14:textId="77777777" w:rsidR="00BB064E" w:rsidRDefault="00BB064E" w:rsidP="006E4FD4">
            <w:pPr>
              <w:pStyle w:val="EasyRead16"/>
              <w:rPr>
                <w:sz w:val="28"/>
                <w:szCs w:val="28"/>
              </w:rPr>
            </w:pPr>
          </w:p>
          <w:p w14:paraId="28BD077D" w14:textId="77777777" w:rsidR="00BB064E" w:rsidRDefault="00BB064E" w:rsidP="006E4FD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Read the report</w:t>
            </w:r>
          </w:p>
          <w:p w14:paraId="76D4FF47" w14:textId="77777777" w:rsidR="00BB064E" w:rsidRDefault="00BB064E" w:rsidP="006E4FD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Read the applications</w:t>
            </w:r>
          </w:p>
          <w:p w14:paraId="645241D3" w14:textId="77777777" w:rsidR="00BB064E" w:rsidRDefault="00BB064E" w:rsidP="006E4FD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11749CC0">
              <w:rPr>
                <w:sz w:val="28"/>
                <w:szCs w:val="28"/>
              </w:rPr>
              <w:t>Decide who gets a grant.</w:t>
            </w:r>
          </w:p>
        </w:tc>
      </w:tr>
    </w:tbl>
    <w:p w14:paraId="7E460FA7" w14:textId="671B4BB2" w:rsidR="006373A9" w:rsidRPr="00727303" w:rsidRDefault="006373A9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is sensitive information</w:t>
      </w:r>
    </w:p>
    <w:p w14:paraId="60D36D95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1AA5DE72" w14:textId="77777777" w:rsidTr="0082507E">
        <w:trPr>
          <w:cantSplit/>
          <w:trHeight w:val="2835"/>
        </w:trPr>
        <w:tc>
          <w:tcPr>
            <w:tcW w:w="3053" w:type="dxa"/>
          </w:tcPr>
          <w:p w14:paraId="2A1FC6F8" w14:textId="6C8BAFFB" w:rsidR="006373A9" w:rsidRPr="008E647D" w:rsidRDefault="00311F45" w:rsidP="007C0697">
            <w:pPr>
              <w:pStyle w:val="EasyRead16"/>
              <w:rPr>
                <w:sz w:val="28"/>
                <w:szCs w:val="28"/>
              </w:rPr>
            </w:pPr>
            <w:r w:rsidRPr="009A5113">
              <w:rPr>
                <w:noProof/>
                <w:sz w:val="28"/>
                <w:szCs w:val="28"/>
              </w:rPr>
              <w:drawing>
                <wp:inline distT="0" distB="0" distL="0" distR="0" wp14:anchorId="45EB1A5B" wp14:editId="6AE463E3">
                  <wp:extent cx="1868170" cy="1868170"/>
                  <wp:effectExtent l="0" t="0" r="0" b="0"/>
                  <wp:docPr id="104457498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574981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020E9C5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2C6F12" w14:textId="77777777" w:rsidR="002246FB" w:rsidRDefault="002246FB" w:rsidP="002246F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Sensitive information is </w:t>
            </w:r>
            <w:r w:rsidRPr="333730B9">
              <w:rPr>
                <w:sz w:val="28"/>
                <w:szCs w:val="28"/>
              </w:rPr>
              <w:t>things</w:t>
            </w:r>
            <w:r>
              <w:rPr>
                <w:sz w:val="28"/>
                <w:szCs w:val="28"/>
              </w:rPr>
              <w:t xml:space="preserve"> like </w:t>
            </w:r>
          </w:p>
          <w:p w14:paraId="12ADD557" w14:textId="77777777" w:rsidR="002246FB" w:rsidRDefault="002246FB" w:rsidP="002246FB">
            <w:pPr>
              <w:pStyle w:val="EasyRead16"/>
              <w:rPr>
                <w:sz w:val="28"/>
                <w:szCs w:val="28"/>
              </w:rPr>
            </w:pPr>
          </w:p>
          <w:p w14:paraId="31DE2F3E" w14:textId="77777777" w:rsidR="002246FB" w:rsidRDefault="002246FB" w:rsidP="002246FB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you think</w:t>
            </w:r>
          </w:p>
          <w:p w14:paraId="33C71FB0" w14:textId="77777777" w:rsidR="002246FB" w:rsidRDefault="002246FB" w:rsidP="002246FB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789FD24E">
              <w:rPr>
                <w:sz w:val="28"/>
                <w:szCs w:val="28"/>
              </w:rPr>
              <w:t>Different groups you join.</w:t>
            </w:r>
          </w:p>
          <w:p w14:paraId="29B4DD98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</w:tr>
      <w:tr w:rsidR="006373A9" w:rsidRPr="008E647D" w14:paraId="50F207C0" w14:textId="77777777" w:rsidTr="0082507E">
        <w:trPr>
          <w:cantSplit/>
          <w:trHeight w:val="2835"/>
        </w:trPr>
        <w:tc>
          <w:tcPr>
            <w:tcW w:w="3053" w:type="dxa"/>
          </w:tcPr>
          <w:p w14:paraId="6853872A" w14:textId="2B62E6E2" w:rsidR="006373A9" w:rsidRPr="008E647D" w:rsidRDefault="00E87ED9" w:rsidP="007C0697">
            <w:pPr>
              <w:pStyle w:val="EasyRead16"/>
              <w:rPr>
                <w:sz w:val="28"/>
                <w:szCs w:val="28"/>
              </w:rPr>
            </w:pPr>
            <w:r w:rsidRPr="005414D8">
              <w:rPr>
                <w:noProof/>
                <w:sz w:val="28"/>
                <w:szCs w:val="28"/>
              </w:rPr>
              <w:drawing>
                <wp:inline distT="0" distB="0" distL="0" distR="0" wp14:anchorId="0C4025E0" wp14:editId="29B048C5">
                  <wp:extent cx="1914525" cy="1552575"/>
                  <wp:effectExtent l="0" t="0" r="9525" b="9525"/>
                  <wp:docPr id="180762358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2358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2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754899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ED7148" w14:textId="77777777" w:rsidR="00003A88" w:rsidRDefault="00003A88" w:rsidP="00003A88">
            <w:pPr>
              <w:pStyle w:val="EasyRead16"/>
              <w:rPr>
                <w:sz w:val="28"/>
                <w:szCs w:val="28"/>
              </w:rPr>
            </w:pPr>
          </w:p>
          <w:p w14:paraId="211F91C1" w14:textId="57015C63" w:rsidR="00003A88" w:rsidRDefault="032E8AEE">
            <w:pPr>
              <w:pStyle w:val="EasyRead16"/>
              <w:rPr>
                <w:sz w:val="28"/>
                <w:szCs w:val="28"/>
              </w:rPr>
            </w:pPr>
            <w:r w:rsidRPr="7C244038">
              <w:rPr>
                <w:sz w:val="28"/>
                <w:szCs w:val="28"/>
              </w:rPr>
              <w:t xml:space="preserve">This </w:t>
            </w:r>
            <w:r w:rsidR="0AF47CEC" w:rsidRPr="7C244038">
              <w:rPr>
                <w:sz w:val="28"/>
                <w:szCs w:val="28"/>
              </w:rPr>
              <w:t xml:space="preserve">could be </w:t>
            </w:r>
          </w:p>
          <w:p w14:paraId="53274E3D" w14:textId="77777777" w:rsidR="00003A88" w:rsidRDefault="00003A88" w:rsidP="00003A88">
            <w:pPr>
              <w:pStyle w:val="EasyRead16"/>
              <w:rPr>
                <w:sz w:val="28"/>
                <w:szCs w:val="28"/>
              </w:rPr>
            </w:pPr>
          </w:p>
          <w:p w14:paraId="196EF678" w14:textId="25F14BAF" w:rsidR="006373A9" w:rsidRPr="008E647D" w:rsidRDefault="00003A88" w:rsidP="00003A88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</w:t>
            </w:r>
          </w:p>
        </w:tc>
      </w:tr>
      <w:tr w:rsidR="006373A9" w:rsidRPr="008E647D" w14:paraId="1DDD3CF0" w14:textId="77777777" w:rsidTr="0082507E">
        <w:trPr>
          <w:cantSplit/>
          <w:trHeight w:val="2835"/>
        </w:trPr>
        <w:tc>
          <w:tcPr>
            <w:tcW w:w="3053" w:type="dxa"/>
          </w:tcPr>
          <w:p w14:paraId="70202664" w14:textId="3DA9B4B6" w:rsidR="00BC6A4F" w:rsidRPr="00BC6A4F" w:rsidRDefault="00BC6A4F" w:rsidP="00BC6A4F">
            <w:pPr>
              <w:pStyle w:val="EasyRead16"/>
              <w:rPr>
                <w:sz w:val="28"/>
                <w:szCs w:val="28"/>
              </w:rPr>
            </w:pPr>
            <w:r w:rsidRPr="00003D35">
              <w:rPr>
                <w:noProof/>
                <w:sz w:val="28"/>
                <w:szCs w:val="28"/>
              </w:rPr>
              <w:drawing>
                <wp:inline distT="0" distB="0" distL="0" distR="0" wp14:anchorId="2C0E2E1C" wp14:editId="7C642A1B">
                  <wp:extent cx="1868170" cy="1868170"/>
                  <wp:effectExtent l="0" t="0" r="0" b="0"/>
                  <wp:docPr id="1574221738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221738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DBBC6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7CEFAD" w14:textId="77777777" w:rsidR="0044708E" w:rsidRDefault="0044708E" w:rsidP="0044708E">
            <w:pPr>
              <w:pStyle w:val="EasyRead16"/>
              <w:rPr>
                <w:sz w:val="28"/>
                <w:szCs w:val="28"/>
              </w:rPr>
            </w:pPr>
          </w:p>
          <w:p w14:paraId="38037F76" w14:textId="77777777" w:rsidR="0044708E" w:rsidRDefault="0044708E" w:rsidP="0044708E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you think about politics</w:t>
            </w:r>
          </w:p>
          <w:p w14:paraId="793DB3DF" w14:textId="77777777" w:rsidR="0044708E" w:rsidRDefault="0044708E" w:rsidP="0044708E">
            <w:pPr>
              <w:pStyle w:val="EasyRead16"/>
              <w:rPr>
                <w:sz w:val="28"/>
                <w:szCs w:val="28"/>
              </w:rPr>
            </w:pPr>
          </w:p>
          <w:p w14:paraId="4F2A6254" w14:textId="77777777" w:rsidR="0044708E" w:rsidRDefault="0044708E" w:rsidP="0044708E">
            <w:pPr>
              <w:pStyle w:val="EasyRead16"/>
              <w:rPr>
                <w:sz w:val="28"/>
                <w:szCs w:val="28"/>
              </w:rPr>
            </w:pPr>
          </w:p>
          <w:p w14:paraId="38C94EB5" w14:textId="280B1525" w:rsidR="006373A9" w:rsidRPr="008E647D" w:rsidRDefault="0044708E" w:rsidP="0044708E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religion you practice</w:t>
            </w:r>
          </w:p>
        </w:tc>
      </w:tr>
      <w:tr w:rsidR="006373A9" w:rsidRPr="008E647D" w14:paraId="1996F6EA" w14:textId="77777777" w:rsidTr="0082507E">
        <w:trPr>
          <w:cantSplit/>
          <w:trHeight w:val="2835"/>
        </w:trPr>
        <w:tc>
          <w:tcPr>
            <w:tcW w:w="3053" w:type="dxa"/>
          </w:tcPr>
          <w:p w14:paraId="4B778C18" w14:textId="5539E50C" w:rsidR="006373A9" w:rsidRPr="008E647D" w:rsidRDefault="00C220AD" w:rsidP="007C0697">
            <w:pPr>
              <w:pStyle w:val="EasyRead16"/>
              <w:rPr>
                <w:sz w:val="28"/>
                <w:szCs w:val="28"/>
              </w:rPr>
            </w:pPr>
            <w:r w:rsidRPr="007E528F">
              <w:rPr>
                <w:noProof/>
                <w:sz w:val="28"/>
                <w:szCs w:val="28"/>
              </w:rPr>
              <w:drawing>
                <wp:inline distT="0" distB="0" distL="0" distR="0" wp14:anchorId="2914D853" wp14:editId="4FE41771">
                  <wp:extent cx="1868170" cy="1868170"/>
                  <wp:effectExtent l="0" t="0" r="0" b="0"/>
                  <wp:docPr id="697064713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064713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64471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7B74FD0" w14:textId="77777777" w:rsidR="006C679B" w:rsidRDefault="006C679B" w:rsidP="006C679B">
            <w:pPr>
              <w:pStyle w:val="EasyRead16"/>
              <w:rPr>
                <w:sz w:val="28"/>
                <w:szCs w:val="28"/>
              </w:rPr>
            </w:pPr>
          </w:p>
          <w:p w14:paraId="7E7DCC07" w14:textId="77777777" w:rsidR="006C679B" w:rsidRDefault="006C679B" w:rsidP="006C679B">
            <w:pPr>
              <w:pStyle w:val="EasyRead16"/>
              <w:rPr>
                <w:sz w:val="28"/>
                <w:szCs w:val="28"/>
              </w:rPr>
            </w:pPr>
          </w:p>
          <w:p w14:paraId="56BC8714" w14:textId="3B093735" w:rsidR="006373A9" w:rsidRPr="008E647D" w:rsidRDefault="006C679B" w:rsidP="006C679B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have relationships with.</w:t>
            </w:r>
          </w:p>
        </w:tc>
      </w:tr>
    </w:tbl>
    <w:p w14:paraId="29E467A2" w14:textId="77777777" w:rsidR="006373A9" w:rsidRDefault="006373A9" w:rsidP="006373A9">
      <w:r>
        <w:br w:type="page"/>
      </w:r>
    </w:p>
    <w:p w14:paraId="12D41AD2" w14:textId="700247D6" w:rsidR="006373A9" w:rsidRPr="00727303" w:rsidRDefault="00F61D80">
      <w:pPr>
        <w:pStyle w:val="EasyReadPageHeader"/>
        <w:rPr>
          <w:color w:val="358189"/>
          <w:sz w:val="48"/>
          <w:szCs w:val="48"/>
        </w:rPr>
      </w:pPr>
      <w:r w:rsidRPr="4E2B0F88">
        <w:rPr>
          <w:color w:val="358189"/>
          <w:sz w:val="48"/>
          <w:szCs w:val="48"/>
        </w:rPr>
        <w:lastRenderedPageBreak/>
        <w:t>Sensitive information we</w:t>
      </w:r>
      <w:r w:rsidR="00F50DF1" w:rsidRPr="4E2B0F88">
        <w:rPr>
          <w:color w:val="358189"/>
          <w:sz w:val="48"/>
          <w:szCs w:val="48"/>
        </w:rPr>
        <w:t xml:space="preserve"> might</w:t>
      </w:r>
      <w:r w:rsidRPr="4E2B0F88">
        <w:rPr>
          <w:color w:val="358189"/>
          <w:sz w:val="48"/>
          <w:szCs w:val="48"/>
        </w:rPr>
        <w:t xml:space="preserve"> </w:t>
      </w:r>
      <w:r w:rsidR="4222C607" w:rsidRPr="4E2B0F88">
        <w:rPr>
          <w:color w:val="358189"/>
          <w:sz w:val="48"/>
          <w:szCs w:val="48"/>
        </w:rPr>
        <w:t>need</w:t>
      </w:r>
    </w:p>
    <w:p w14:paraId="6E159F43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0E119EE1" w14:textId="77777777" w:rsidTr="11749CC0">
        <w:trPr>
          <w:cantSplit/>
          <w:trHeight w:val="3969"/>
        </w:trPr>
        <w:tc>
          <w:tcPr>
            <w:tcW w:w="3053" w:type="dxa"/>
          </w:tcPr>
          <w:p w14:paraId="4E8BB74A" w14:textId="646071FB" w:rsidR="006373A9" w:rsidRPr="008E647D" w:rsidRDefault="00F61D80" w:rsidP="007C0697">
            <w:pPr>
              <w:pStyle w:val="EasyRead16"/>
              <w:rPr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drawing>
                <wp:inline distT="0" distB="0" distL="0" distR="0" wp14:anchorId="63019EEC" wp14:editId="53FA999E">
                  <wp:extent cx="1801495" cy="1801495"/>
                  <wp:effectExtent l="0" t="0" r="8255" b="8255"/>
                  <wp:docPr id="155718715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0365BA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1982BA9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75CFD54C" w14:textId="77777777" w:rsidR="00F61D80" w:rsidRDefault="00F61D80" w:rsidP="00F61D80">
            <w:pPr>
              <w:pStyle w:val="EasyRead16"/>
              <w:rPr>
                <w:sz w:val="28"/>
                <w:szCs w:val="28"/>
              </w:rPr>
            </w:pPr>
          </w:p>
          <w:p w14:paraId="5A627439" w14:textId="05B48AD8" w:rsidR="00F61D80" w:rsidRPr="008E647D" w:rsidRDefault="78BE449B" w:rsidP="4E2B0F88">
            <w:pPr>
              <w:pStyle w:val="EasyRead16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You</w:t>
            </w:r>
            <w:r w:rsidR="00F61D80" w:rsidRPr="4E2B0F88">
              <w:rPr>
                <w:sz w:val="28"/>
                <w:szCs w:val="28"/>
              </w:rPr>
              <w:t xml:space="preserve"> </w:t>
            </w:r>
            <w:r w:rsidR="06CFC7E3" w:rsidRPr="4E2B0F88">
              <w:rPr>
                <w:sz w:val="28"/>
                <w:szCs w:val="28"/>
              </w:rPr>
              <w:t>might</w:t>
            </w:r>
            <w:r w:rsidR="00F61D80" w:rsidRPr="4E2B0F88">
              <w:rPr>
                <w:sz w:val="28"/>
                <w:szCs w:val="28"/>
              </w:rPr>
              <w:t xml:space="preserve"> </w:t>
            </w:r>
            <w:r w:rsidR="0C0182E9" w:rsidRPr="4E2B0F88">
              <w:rPr>
                <w:sz w:val="28"/>
                <w:szCs w:val="28"/>
              </w:rPr>
              <w:t>need to share some</w:t>
            </w:r>
            <w:r w:rsidR="00F61D80" w:rsidRPr="4E2B0F88">
              <w:rPr>
                <w:sz w:val="28"/>
                <w:szCs w:val="28"/>
              </w:rPr>
              <w:t xml:space="preserve"> sensitive information</w:t>
            </w:r>
            <w:r w:rsidR="4E2EA195" w:rsidRPr="4E2B0F88">
              <w:rPr>
                <w:sz w:val="28"/>
                <w:szCs w:val="28"/>
              </w:rPr>
              <w:t xml:space="preserve"> in your SPP application</w:t>
            </w:r>
            <w:r w:rsidR="00F61D80" w:rsidRPr="4E2B0F88">
              <w:rPr>
                <w:sz w:val="28"/>
                <w:szCs w:val="28"/>
              </w:rPr>
              <w:t>.</w:t>
            </w:r>
          </w:p>
        </w:tc>
      </w:tr>
      <w:tr w:rsidR="006373A9" w:rsidRPr="008E647D" w14:paraId="594FD0F4" w14:textId="77777777" w:rsidTr="11749CC0">
        <w:trPr>
          <w:cantSplit/>
          <w:trHeight w:val="3969"/>
        </w:trPr>
        <w:tc>
          <w:tcPr>
            <w:tcW w:w="3053" w:type="dxa"/>
          </w:tcPr>
          <w:p w14:paraId="5508CDFE" w14:textId="017A2C49" w:rsidR="006373A9" w:rsidRPr="008E647D" w:rsidRDefault="00466614" w:rsidP="007C0697">
            <w:pPr>
              <w:pStyle w:val="EasyRead16"/>
              <w:rPr>
                <w:sz w:val="28"/>
                <w:szCs w:val="28"/>
              </w:rPr>
            </w:pPr>
            <w:r w:rsidRPr="00466614">
              <w:rPr>
                <w:noProof/>
                <w:sz w:val="28"/>
                <w:szCs w:val="28"/>
              </w:rPr>
              <w:drawing>
                <wp:inline distT="0" distB="0" distL="0" distR="0" wp14:anchorId="28F880D8" wp14:editId="7B5DAE74">
                  <wp:extent cx="1801495" cy="1801495"/>
                  <wp:effectExtent l="0" t="0" r="0" b="8255"/>
                  <wp:docPr id="380367735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367735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D36236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9369A6" w14:textId="77777777" w:rsidR="00F61D80" w:rsidRDefault="00F61D80" w:rsidP="00F61D80">
            <w:pPr>
              <w:pStyle w:val="EasyRead16"/>
              <w:rPr>
                <w:sz w:val="28"/>
                <w:szCs w:val="28"/>
              </w:rPr>
            </w:pPr>
          </w:p>
          <w:p w14:paraId="1448EAE9" w14:textId="18AA1A80" w:rsidR="00F61D80" w:rsidRDefault="00F61D80" w:rsidP="00F61D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things </w:t>
            </w:r>
            <w:r w:rsidR="0010068F">
              <w:rPr>
                <w:sz w:val="28"/>
                <w:szCs w:val="28"/>
              </w:rPr>
              <w:t>about your</w:t>
            </w:r>
          </w:p>
          <w:p w14:paraId="015E73D7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416BA2C2" w14:textId="6130336B" w:rsidR="00F61D80" w:rsidRPr="008E647D" w:rsidRDefault="0010068F" w:rsidP="00F61D80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61D80">
              <w:rPr>
                <w:sz w:val="28"/>
                <w:szCs w:val="28"/>
              </w:rPr>
              <w:t>isability</w:t>
            </w:r>
          </w:p>
        </w:tc>
      </w:tr>
      <w:tr w:rsidR="006373A9" w:rsidRPr="008E647D" w14:paraId="5B174439" w14:textId="77777777" w:rsidTr="11749CC0">
        <w:trPr>
          <w:cantSplit/>
          <w:trHeight w:val="2835"/>
        </w:trPr>
        <w:tc>
          <w:tcPr>
            <w:tcW w:w="3053" w:type="dxa"/>
          </w:tcPr>
          <w:p w14:paraId="661010BB" w14:textId="2176E0A3" w:rsidR="006373A9" w:rsidRPr="008E647D" w:rsidRDefault="00466614" w:rsidP="007C0697">
            <w:pPr>
              <w:pStyle w:val="EasyRead16"/>
              <w:rPr>
                <w:sz w:val="28"/>
                <w:szCs w:val="28"/>
              </w:rPr>
            </w:pPr>
            <w:r w:rsidRPr="00466614">
              <w:rPr>
                <w:noProof/>
                <w:sz w:val="28"/>
                <w:szCs w:val="28"/>
              </w:rPr>
              <w:drawing>
                <wp:inline distT="0" distB="0" distL="0" distR="0" wp14:anchorId="17E6F4CF" wp14:editId="5C6A76D5">
                  <wp:extent cx="1801495" cy="1801495"/>
                  <wp:effectExtent l="0" t="0" r="8255" b="8255"/>
                  <wp:docPr id="1579302205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302205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5ECBF3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D873F38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0A4FC224" w14:textId="77777777" w:rsidR="00F61D80" w:rsidRDefault="00F61D80" w:rsidP="007C0697">
            <w:pPr>
              <w:pStyle w:val="EasyRead16"/>
              <w:rPr>
                <w:sz w:val="28"/>
                <w:szCs w:val="28"/>
              </w:rPr>
            </w:pPr>
          </w:p>
          <w:p w14:paraId="0024C70A" w14:textId="4F2E0650" w:rsidR="00F61D80" w:rsidRDefault="533B795C" w:rsidP="0071343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1749CC0">
              <w:rPr>
                <w:b/>
                <w:bCs/>
                <w:sz w:val="28"/>
                <w:szCs w:val="28"/>
              </w:rPr>
              <w:t>E</w:t>
            </w:r>
            <w:r w:rsidR="310052D3" w:rsidRPr="11749CC0">
              <w:rPr>
                <w:b/>
                <w:bCs/>
                <w:sz w:val="28"/>
                <w:szCs w:val="28"/>
              </w:rPr>
              <w:t>thnicity</w:t>
            </w:r>
            <w:r w:rsidR="3EB2BCB1" w:rsidRPr="11749CC0">
              <w:rPr>
                <w:b/>
                <w:bCs/>
                <w:sz w:val="28"/>
                <w:szCs w:val="28"/>
              </w:rPr>
              <w:t>.</w:t>
            </w:r>
          </w:p>
          <w:p w14:paraId="49B051A9" w14:textId="77777777" w:rsidR="00713437" w:rsidRDefault="00713437" w:rsidP="00713437">
            <w:pPr>
              <w:pStyle w:val="EasyRead16"/>
              <w:rPr>
                <w:sz w:val="28"/>
                <w:szCs w:val="28"/>
              </w:rPr>
            </w:pPr>
          </w:p>
          <w:p w14:paraId="14E75A66" w14:textId="77777777" w:rsidR="00824C6A" w:rsidRDefault="00824C6A" w:rsidP="00824C6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Ethnicity is a group of people who shares</w:t>
            </w:r>
          </w:p>
          <w:p w14:paraId="0A83BB92" w14:textId="77777777" w:rsidR="00824C6A" w:rsidRDefault="00824C6A" w:rsidP="00824C6A">
            <w:pPr>
              <w:pStyle w:val="EasyRead16"/>
              <w:rPr>
                <w:sz w:val="28"/>
                <w:szCs w:val="28"/>
              </w:rPr>
            </w:pPr>
          </w:p>
          <w:p w14:paraId="7ABF9292" w14:textId="77777777" w:rsidR="00824C6A" w:rsidRDefault="31ECE350" w:rsidP="00DC2E8E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Culture</w:t>
            </w:r>
          </w:p>
          <w:p w14:paraId="2266F6A2" w14:textId="77777777" w:rsidR="00824C6A" w:rsidRDefault="31ECE350" w:rsidP="00DC2E8E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Language</w:t>
            </w:r>
          </w:p>
          <w:p w14:paraId="7CC2DFF9" w14:textId="6310679C" w:rsidR="00713437" w:rsidRPr="008E647D" w:rsidRDefault="31ECE350" w:rsidP="00DC2E8E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History.</w:t>
            </w:r>
          </w:p>
        </w:tc>
      </w:tr>
      <w:tr w:rsidR="006373A9" w:rsidRPr="008E647D" w14:paraId="30879CDD" w14:textId="77777777" w:rsidTr="11749CC0">
        <w:trPr>
          <w:cantSplit/>
          <w:trHeight w:val="5103"/>
        </w:trPr>
        <w:tc>
          <w:tcPr>
            <w:tcW w:w="3053" w:type="dxa"/>
          </w:tcPr>
          <w:p w14:paraId="26A126C9" w14:textId="7982BFE0" w:rsidR="006373A9" w:rsidRPr="008E647D" w:rsidRDefault="00221944" w:rsidP="007C0697">
            <w:pPr>
              <w:pStyle w:val="EasyRead16"/>
              <w:rPr>
                <w:sz w:val="28"/>
                <w:szCs w:val="28"/>
              </w:rPr>
            </w:pPr>
            <w:r w:rsidRPr="0022194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B48F6C4" wp14:editId="43BA480A">
                  <wp:extent cx="1801495" cy="1801495"/>
                  <wp:effectExtent l="0" t="0" r="0" b="0"/>
                  <wp:docPr id="207140327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40327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59ABF6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0F15B26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797A80E7" w14:textId="33D8954D" w:rsidR="00824C6A" w:rsidRDefault="00287A17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might tell us </w:t>
            </w:r>
          </w:p>
          <w:p w14:paraId="4068AE73" w14:textId="77777777" w:rsidR="006F438E" w:rsidRDefault="006F438E" w:rsidP="007C0697">
            <w:pPr>
              <w:pStyle w:val="EasyRead16"/>
              <w:rPr>
                <w:sz w:val="28"/>
                <w:szCs w:val="28"/>
              </w:rPr>
            </w:pPr>
          </w:p>
          <w:p w14:paraId="7E26C605" w14:textId="2D9E1B43" w:rsidR="00A66D72" w:rsidRPr="00A66D72" w:rsidRDefault="006F438E" w:rsidP="00A66D7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are a </w:t>
            </w:r>
            <w:r w:rsidR="0010068F">
              <w:rPr>
                <w:sz w:val="28"/>
                <w:szCs w:val="28"/>
              </w:rPr>
              <w:t>First Natio</w:t>
            </w:r>
            <w:r w:rsidR="00A66D72">
              <w:rPr>
                <w:sz w:val="28"/>
                <w:szCs w:val="28"/>
              </w:rPr>
              <w:t xml:space="preserve">ns </w:t>
            </w:r>
            <w:r>
              <w:rPr>
                <w:sz w:val="28"/>
                <w:szCs w:val="28"/>
              </w:rPr>
              <w:t>person</w:t>
            </w:r>
          </w:p>
        </w:tc>
      </w:tr>
      <w:tr w:rsidR="00A66D72" w:rsidRPr="008E647D" w14:paraId="3D71DFDE" w14:textId="77777777" w:rsidTr="11749CC0">
        <w:trPr>
          <w:cantSplit/>
          <w:trHeight w:val="5103"/>
        </w:trPr>
        <w:tc>
          <w:tcPr>
            <w:tcW w:w="3053" w:type="dxa"/>
          </w:tcPr>
          <w:p w14:paraId="07334FEA" w14:textId="420C5666" w:rsidR="00A66D72" w:rsidRPr="008E647D" w:rsidRDefault="00FC57E2" w:rsidP="007C0697">
            <w:pPr>
              <w:pStyle w:val="EasyRead16"/>
              <w:rPr>
                <w:sz w:val="28"/>
                <w:szCs w:val="28"/>
              </w:rPr>
            </w:pPr>
            <w:r w:rsidRPr="00FC57E2">
              <w:rPr>
                <w:noProof/>
                <w:sz w:val="28"/>
                <w:szCs w:val="28"/>
              </w:rPr>
              <w:drawing>
                <wp:inline distT="0" distB="0" distL="0" distR="0" wp14:anchorId="108C2057" wp14:editId="01876F02">
                  <wp:extent cx="1801495" cy="1801495"/>
                  <wp:effectExtent l="0" t="0" r="0" b="0"/>
                  <wp:docPr id="7052757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2757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8D88DE" w14:textId="77777777" w:rsidR="00A66D72" w:rsidRPr="008E647D" w:rsidRDefault="00A66D72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428EC8B" w14:textId="77777777" w:rsidR="00A66D72" w:rsidRDefault="00A66D72" w:rsidP="007C0697">
            <w:pPr>
              <w:pStyle w:val="EasyRead16"/>
              <w:rPr>
                <w:sz w:val="28"/>
                <w:szCs w:val="28"/>
              </w:rPr>
            </w:pPr>
          </w:p>
          <w:p w14:paraId="7EF2972F" w14:textId="77777777" w:rsidR="00A66D72" w:rsidRDefault="00A66D72" w:rsidP="007C0697">
            <w:pPr>
              <w:pStyle w:val="EasyRead16"/>
              <w:rPr>
                <w:sz w:val="28"/>
                <w:szCs w:val="28"/>
              </w:rPr>
            </w:pPr>
          </w:p>
          <w:p w14:paraId="0EC883B8" w14:textId="07561AE8" w:rsidR="00A66D72" w:rsidRDefault="006F438E" w:rsidP="00A66D72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are part of the </w:t>
            </w:r>
            <w:r w:rsidR="00A66D72">
              <w:rPr>
                <w:sz w:val="28"/>
                <w:szCs w:val="28"/>
              </w:rPr>
              <w:t>LGBTQIA+</w:t>
            </w:r>
            <w:r>
              <w:rPr>
                <w:sz w:val="28"/>
                <w:szCs w:val="28"/>
              </w:rPr>
              <w:t xml:space="preserve"> community</w:t>
            </w:r>
          </w:p>
        </w:tc>
      </w:tr>
      <w:tr w:rsidR="00A66D72" w:rsidRPr="008E647D" w14:paraId="7C641358" w14:textId="77777777" w:rsidTr="11749CC0">
        <w:trPr>
          <w:cantSplit/>
          <w:trHeight w:val="2835"/>
        </w:trPr>
        <w:tc>
          <w:tcPr>
            <w:tcW w:w="3053" w:type="dxa"/>
          </w:tcPr>
          <w:p w14:paraId="5254E1F3" w14:textId="6E7547E6" w:rsidR="00A66D72" w:rsidRPr="008E647D" w:rsidRDefault="006C1591" w:rsidP="007C0697">
            <w:pPr>
              <w:pStyle w:val="EasyRead16"/>
              <w:rPr>
                <w:sz w:val="28"/>
                <w:szCs w:val="28"/>
              </w:rPr>
            </w:pPr>
            <w:r w:rsidRPr="006C1591">
              <w:rPr>
                <w:noProof/>
                <w:sz w:val="28"/>
                <w:szCs w:val="28"/>
              </w:rPr>
              <w:drawing>
                <wp:inline distT="0" distB="0" distL="0" distR="0" wp14:anchorId="103F9999" wp14:editId="1F725DDB">
                  <wp:extent cx="1801495" cy="1801495"/>
                  <wp:effectExtent l="0" t="0" r="0" b="8255"/>
                  <wp:docPr id="1226916434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916434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6D19D8" w14:textId="77777777" w:rsidR="00A66D72" w:rsidRPr="008E647D" w:rsidRDefault="00A66D72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FDDC9E8" w14:textId="77777777" w:rsidR="00A66D72" w:rsidRDefault="00A66D72" w:rsidP="007C0697">
            <w:pPr>
              <w:pStyle w:val="EasyRead16"/>
              <w:rPr>
                <w:sz w:val="28"/>
                <w:szCs w:val="28"/>
              </w:rPr>
            </w:pPr>
          </w:p>
          <w:p w14:paraId="3348F13E" w14:textId="61771B35" w:rsidR="00A66D72" w:rsidRDefault="00A66D72" w:rsidP="007C0697">
            <w:pPr>
              <w:pStyle w:val="EasyRead16"/>
              <w:rPr>
                <w:sz w:val="28"/>
                <w:szCs w:val="28"/>
              </w:rPr>
            </w:pPr>
          </w:p>
          <w:p w14:paraId="7D8542E4" w14:textId="4E8F3602" w:rsidR="00A66D72" w:rsidRDefault="00287A17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You</w:t>
            </w:r>
            <w:r w:rsidR="08666228" w:rsidRPr="4E2B0F88">
              <w:rPr>
                <w:sz w:val="28"/>
                <w:szCs w:val="28"/>
              </w:rPr>
              <w:t>r</w:t>
            </w:r>
            <w:r w:rsidRPr="4E2B0F88">
              <w:rPr>
                <w:sz w:val="28"/>
                <w:szCs w:val="28"/>
              </w:rPr>
              <w:t xml:space="preserve"> e</w:t>
            </w:r>
            <w:r w:rsidR="2E6251FC" w:rsidRPr="4E2B0F88">
              <w:rPr>
                <w:sz w:val="28"/>
                <w:szCs w:val="28"/>
              </w:rPr>
              <w:t xml:space="preserve">xperience </w:t>
            </w:r>
            <w:r w:rsidR="394A759C" w:rsidRPr="4E2B0F88">
              <w:rPr>
                <w:sz w:val="28"/>
                <w:szCs w:val="28"/>
              </w:rPr>
              <w:t xml:space="preserve">in </w:t>
            </w:r>
            <w:r w:rsidR="2E6251FC" w:rsidRPr="4E2B0F88">
              <w:rPr>
                <w:sz w:val="28"/>
                <w:szCs w:val="28"/>
              </w:rPr>
              <w:t>advocacy</w:t>
            </w:r>
            <w:r w:rsidR="0160B407" w:rsidRPr="4E2B0F88">
              <w:rPr>
                <w:sz w:val="28"/>
                <w:szCs w:val="28"/>
              </w:rPr>
              <w:t>.</w:t>
            </w:r>
          </w:p>
        </w:tc>
      </w:tr>
      <w:tr w:rsidR="00DB6DB6" w:rsidRPr="008E647D" w14:paraId="5E0D5757" w14:textId="77777777" w:rsidTr="11749CC0">
        <w:trPr>
          <w:cantSplit/>
          <w:trHeight w:val="3969"/>
        </w:trPr>
        <w:tc>
          <w:tcPr>
            <w:tcW w:w="3053" w:type="dxa"/>
          </w:tcPr>
          <w:p w14:paraId="3CB99B39" w14:textId="0A43413B" w:rsidR="00DB6DB6" w:rsidRPr="008E647D" w:rsidRDefault="00604E4B" w:rsidP="007C0697">
            <w:pPr>
              <w:pStyle w:val="EasyRead16"/>
              <w:rPr>
                <w:sz w:val="28"/>
                <w:szCs w:val="28"/>
              </w:rPr>
            </w:pPr>
            <w:r w:rsidRPr="00604E4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85AB0DD" wp14:editId="7A5EBC7F">
                  <wp:extent cx="1801495" cy="1801495"/>
                  <wp:effectExtent l="0" t="0" r="0" b="0"/>
                  <wp:docPr id="37479979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799791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784AE60" w14:textId="77777777" w:rsidR="00DB6DB6" w:rsidRPr="008E647D" w:rsidRDefault="00DB6DB6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0E2B88" w14:textId="77777777" w:rsidR="00DB6DB6" w:rsidRDefault="00DB6DB6" w:rsidP="007C0697">
            <w:pPr>
              <w:pStyle w:val="EasyRead16"/>
              <w:rPr>
                <w:sz w:val="28"/>
                <w:szCs w:val="28"/>
              </w:rPr>
            </w:pPr>
          </w:p>
          <w:p w14:paraId="14CE8643" w14:textId="67471123" w:rsidR="00DB6DB6" w:rsidRDefault="0009366D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might include</w:t>
            </w:r>
          </w:p>
          <w:p w14:paraId="04D3AEB8" w14:textId="77777777" w:rsidR="00257A7E" w:rsidRDefault="00257A7E" w:rsidP="007C0697">
            <w:pPr>
              <w:pStyle w:val="EasyRead16"/>
              <w:rPr>
                <w:sz w:val="28"/>
                <w:szCs w:val="28"/>
              </w:rPr>
            </w:pPr>
          </w:p>
          <w:p w14:paraId="2A04EEBA" w14:textId="77777777" w:rsidR="00DB6DB6" w:rsidRDefault="00DB6DB6" w:rsidP="00DB6DB6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</w:t>
            </w:r>
            <w:r w:rsidR="00CD6D50">
              <w:rPr>
                <w:sz w:val="28"/>
                <w:szCs w:val="28"/>
              </w:rPr>
              <w:t xml:space="preserve">taking part will help </w:t>
            </w:r>
          </w:p>
          <w:p w14:paraId="0F52A35E" w14:textId="77777777" w:rsidR="0009366D" w:rsidRDefault="0009366D" w:rsidP="0009366D">
            <w:pPr>
              <w:pStyle w:val="EasyRead16"/>
              <w:rPr>
                <w:sz w:val="28"/>
                <w:szCs w:val="28"/>
              </w:rPr>
            </w:pPr>
          </w:p>
          <w:p w14:paraId="0FFB81C1" w14:textId="240116F5" w:rsidR="00CD6D50" w:rsidRDefault="00CD6D50" w:rsidP="006C1591">
            <w:pPr>
              <w:pStyle w:val="EasyRead16"/>
              <w:numPr>
                <w:ilvl w:val="0"/>
                <w:numId w:val="37"/>
              </w:numPr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</w:t>
            </w:r>
          </w:p>
          <w:p w14:paraId="78227C74" w14:textId="500E52F9" w:rsidR="00CD6D50" w:rsidRDefault="00CD6D50" w:rsidP="006C1591">
            <w:pPr>
              <w:pStyle w:val="EasyRead16"/>
              <w:numPr>
                <w:ilvl w:val="0"/>
                <w:numId w:val="37"/>
              </w:numPr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organisation</w:t>
            </w:r>
          </w:p>
        </w:tc>
      </w:tr>
      <w:tr w:rsidR="00CD6D50" w:rsidRPr="008E647D" w14:paraId="39078ED0" w14:textId="77777777" w:rsidTr="11749CC0">
        <w:trPr>
          <w:cantSplit/>
          <w:trHeight w:val="3402"/>
        </w:trPr>
        <w:tc>
          <w:tcPr>
            <w:tcW w:w="3053" w:type="dxa"/>
          </w:tcPr>
          <w:p w14:paraId="19FBC583" w14:textId="2F52AAD5" w:rsidR="00CD6D50" w:rsidRPr="008E647D" w:rsidRDefault="005836AB" w:rsidP="007C0697">
            <w:pPr>
              <w:pStyle w:val="EasyRead16"/>
              <w:rPr>
                <w:sz w:val="28"/>
                <w:szCs w:val="28"/>
              </w:rPr>
            </w:pPr>
            <w:r w:rsidRPr="005836AB">
              <w:rPr>
                <w:noProof/>
                <w:sz w:val="28"/>
                <w:szCs w:val="28"/>
              </w:rPr>
              <w:drawing>
                <wp:inline distT="0" distB="0" distL="0" distR="0" wp14:anchorId="509C064F" wp14:editId="563CED0C">
                  <wp:extent cx="1801495" cy="1801495"/>
                  <wp:effectExtent l="0" t="0" r="8255" b="8255"/>
                  <wp:docPr id="2121600058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600058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D4EA8F" w14:textId="77777777" w:rsidR="00CD6D50" w:rsidRPr="008E647D" w:rsidRDefault="00CD6D50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94477F" w14:textId="77777777" w:rsidR="00CD6D50" w:rsidRDefault="00CD6D50" w:rsidP="007C0697">
            <w:pPr>
              <w:pStyle w:val="EasyRead16"/>
              <w:rPr>
                <w:sz w:val="28"/>
                <w:szCs w:val="28"/>
              </w:rPr>
            </w:pPr>
          </w:p>
          <w:p w14:paraId="0E81E7C9" w14:textId="77777777" w:rsidR="00CD6D50" w:rsidRDefault="00CD6D50" w:rsidP="007C0697">
            <w:pPr>
              <w:pStyle w:val="EasyRead16"/>
              <w:rPr>
                <w:sz w:val="28"/>
                <w:szCs w:val="28"/>
              </w:rPr>
            </w:pPr>
          </w:p>
          <w:p w14:paraId="05376418" w14:textId="2248B4C0" w:rsidR="00CD6D50" w:rsidRDefault="00CD6D50" w:rsidP="006C159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="00257A7E">
              <w:rPr>
                <w:sz w:val="28"/>
                <w:szCs w:val="28"/>
              </w:rPr>
              <w:t xml:space="preserve">issues </w:t>
            </w:r>
            <w:r>
              <w:rPr>
                <w:sz w:val="28"/>
                <w:szCs w:val="28"/>
              </w:rPr>
              <w:t>you are interested in</w:t>
            </w:r>
          </w:p>
        </w:tc>
      </w:tr>
      <w:tr w:rsidR="0009366D" w:rsidRPr="008E647D" w14:paraId="41B2B19A" w14:textId="77777777" w:rsidTr="11749CC0">
        <w:trPr>
          <w:cantSplit/>
          <w:trHeight w:val="3402"/>
        </w:trPr>
        <w:tc>
          <w:tcPr>
            <w:tcW w:w="3053" w:type="dxa"/>
          </w:tcPr>
          <w:p w14:paraId="5B9F62E4" w14:textId="6FFB1E95" w:rsidR="0009366D" w:rsidRPr="008E647D" w:rsidRDefault="008379DB" w:rsidP="007C0697">
            <w:pPr>
              <w:pStyle w:val="EasyRead16"/>
              <w:rPr>
                <w:sz w:val="28"/>
                <w:szCs w:val="28"/>
              </w:rPr>
            </w:pPr>
            <w:r w:rsidRPr="008379DB">
              <w:rPr>
                <w:noProof/>
                <w:sz w:val="28"/>
                <w:szCs w:val="28"/>
              </w:rPr>
              <w:drawing>
                <wp:inline distT="0" distB="0" distL="0" distR="0" wp14:anchorId="6C5F56EA" wp14:editId="3D21D6DF">
                  <wp:extent cx="1801495" cy="1801495"/>
                  <wp:effectExtent l="0" t="0" r="8255" b="8255"/>
                  <wp:docPr id="2076045462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045462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A19AED" w14:textId="77777777" w:rsidR="0009366D" w:rsidRPr="008E647D" w:rsidRDefault="0009366D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9394DA" w14:textId="77777777" w:rsidR="0009366D" w:rsidRDefault="0009366D" w:rsidP="007C0697">
            <w:pPr>
              <w:pStyle w:val="EasyRead16"/>
              <w:rPr>
                <w:sz w:val="28"/>
                <w:szCs w:val="28"/>
              </w:rPr>
            </w:pPr>
          </w:p>
          <w:p w14:paraId="6152CF17" w14:textId="77777777" w:rsidR="0009366D" w:rsidRDefault="0009366D" w:rsidP="007C0697">
            <w:pPr>
              <w:pStyle w:val="EasyRead16"/>
              <w:rPr>
                <w:sz w:val="28"/>
                <w:szCs w:val="28"/>
              </w:rPr>
            </w:pPr>
          </w:p>
          <w:p w14:paraId="2EC11E43" w14:textId="12B4C50B" w:rsidR="0009366D" w:rsidRDefault="0160B407" w:rsidP="006C159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How you will work with other people</w:t>
            </w:r>
            <w:r w:rsidR="00DA1349" w:rsidRPr="4E2B0F88">
              <w:rPr>
                <w:sz w:val="28"/>
                <w:szCs w:val="28"/>
              </w:rPr>
              <w:t xml:space="preserve"> at the forum</w:t>
            </w:r>
          </w:p>
        </w:tc>
      </w:tr>
      <w:tr w:rsidR="00DA1349" w:rsidRPr="008E647D" w14:paraId="3A4667C3" w14:textId="77777777" w:rsidTr="11749CC0">
        <w:trPr>
          <w:cantSplit/>
          <w:trHeight w:val="2835"/>
        </w:trPr>
        <w:tc>
          <w:tcPr>
            <w:tcW w:w="3053" w:type="dxa"/>
          </w:tcPr>
          <w:p w14:paraId="1CBB105B" w14:textId="41947A2D" w:rsidR="00DA1349" w:rsidRPr="008E647D" w:rsidRDefault="008379DB" w:rsidP="007C0697">
            <w:pPr>
              <w:pStyle w:val="EasyRead16"/>
              <w:rPr>
                <w:sz w:val="28"/>
                <w:szCs w:val="28"/>
              </w:rPr>
            </w:pPr>
            <w:r w:rsidRPr="008379DB">
              <w:rPr>
                <w:noProof/>
                <w:sz w:val="28"/>
                <w:szCs w:val="28"/>
              </w:rPr>
              <w:drawing>
                <wp:inline distT="0" distB="0" distL="0" distR="0" wp14:anchorId="54B40D77" wp14:editId="38BCC6C2">
                  <wp:extent cx="1801495" cy="1801495"/>
                  <wp:effectExtent l="0" t="0" r="8255" b="8255"/>
                  <wp:docPr id="2094914455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914455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6F3405" w14:textId="77777777" w:rsidR="00DA1349" w:rsidRPr="008E647D" w:rsidRDefault="00DA134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4E31D6" w14:textId="77777777" w:rsidR="00DA1349" w:rsidRDefault="00DA1349" w:rsidP="007C0697">
            <w:pPr>
              <w:pStyle w:val="EasyRead16"/>
              <w:rPr>
                <w:sz w:val="28"/>
                <w:szCs w:val="28"/>
              </w:rPr>
            </w:pPr>
          </w:p>
          <w:p w14:paraId="7C0D87A0" w14:textId="77777777" w:rsidR="00DA1349" w:rsidRDefault="00DA1349" w:rsidP="007C0697">
            <w:pPr>
              <w:pStyle w:val="EasyRead16"/>
              <w:rPr>
                <w:sz w:val="28"/>
                <w:szCs w:val="28"/>
              </w:rPr>
            </w:pPr>
          </w:p>
          <w:p w14:paraId="782B9029" w14:textId="0CF81761" w:rsidR="00DA1349" w:rsidRDefault="00DA1349" w:rsidP="006C159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About the work you have done before.</w:t>
            </w:r>
          </w:p>
        </w:tc>
      </w:tr>
    </w:tbl>
    <w:p w14:paraId="35FF69C5" w14:textId="77777777" w:rsidR="00287A17" w:rsidRPr="00727303" w:rsidRDefault="00287A17" w:rsidP="00287A17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Why we collect your information</w:t>
      </w:r>
    </w:p>
    <w:p w14:paraId="2289781F" w14:textId="77777777" w:rsidR="00287A17" w:rsidRDefault="00287A17" w:rsidP="00287A17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87A17" w:rsidRPr="008E647D" w14:paraId="17925D13" w14:textId="77777777" w:rsidTr="0082507E">
        <w:trPr>
          <w:cantSplit/>
          <w:trHeight w:val="5103"/>
        </w:trPr>
        <w:tc>
          <w:tcPr>
            <w:tcW w:w="3053" w:type="dxa"/>
          </w:tcPr>
          <w:p w14:paraId="0ED1F0AA" w14:textId="72E767D6" w:rsidR="00287A17" w:rsidRPr="008E647D" w:rsidRDefault="00B407CB" w:rsidP="00AC73E5">
            <w:pPr>
              <w:pStyle w:val="EasyRead16"/>
              <w:rPr>
                <w:sz w:val="28"/>
                <w:szCs w:val="28"/>
              </w:rPr>
            </w:pPr>
            <w:r w:rsidRPr="00B407CB">
              <w:rPr>
                <w:noProof/>
                <w:sz w:val="28"/>
                <w:szCs w:val="28"/>
              </w:rPr>
              <w:drawing>
                <wp:inline distT="0" distB="0" distL="0" distR="0" wp14:anchorId="492CB728" wp14:editId="5BC1E6B6">
                  <wp:extent cx="1801495" cy="1801495"/>
                  <wp:effectExtent l="0" t="0" r="8255" b="8255"/>
                  <wp:docPr id="167440528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40528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0A7477" w14:textId="77777777" w:rsidR="00287A17" w:rsidRPr="008E647D" w:rsidRDefault="00287A17" w:rsidP="00AC73E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22B060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</w:p>
          <w:p w14:paraId="68D54716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</w:p>
          <w:p w14:paraId="59150CA1" w14:textId="768F02FB" w:rsidR="00287A17" w:rsidRPr="008E647D" w:rsidRDefault="00287A17">
            <w:pPr>
              <w:pStyle w:val="EasyRead16"/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>We collect your information to decide if you can be part of SPP.</w:t>
            </w:r>
          </w:p>
        </w:tc>
      </w:tr>
      <w:tr w:rsidR="00287A17" w:rsidRPr="008E647D" w14:paraId="79C6B934" w14:textId="77777777" w:rsidTr="0082507E">
        <w:trPr>
          <w:cantSplit/>
          <w:trHeight w:val="2835"/>
        </w:trPr>
        <w:tc>
          <w:tcPr>
            <w:tcW w:w="3053" w:type="dxa"/>
          </w:tcPr>
          <w:p w14:paraId="65095A8C" w14:textId="77777777" w:rsidR="00287A17" w:rsidRPr="008E647D" w:rsidRDefault="00287A17" w:rsidP="00AC73E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2176D91" wp14:editId="4676EF2A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2E392FD" w14:textId="77777777" w:rsidR="00287A17" w:rsidRPr="008E647D" w:rsidRDefault="00287A17" w:rsidP="00AC73E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8ABD7D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</w:p>
          <w:p w14:paraId="68944C7C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</w:p>
          <w:p w14:paraId="1C47165A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will help us decide who can get a </w:t>
            </w:r>
            <w:r w:rsidRPr="001C55A9">
              <w:rPr>
                <w:b/>
                <w:bCs/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>.</w:t>
            </w:r>
          </w:p>
          <w:p w14:paraId="6E314459" w14:textId="77777777" w:rsidR="00287A17" w:rsidRDefault="00287A17" w:rsidP="00AC73E5">
            <w:pPr>
              <w:pStyle w:val="EasyRead16"/>
              <w:rPr>
                <w:sz w:val="28"/>
                <w:szCs w:val="28"/>
              </w:rPr>
            </w:pPr>
          </w:p>
          <w:p w14:paraId="7317F95F" w14:textId="77777777" w:rsidR="00287A17" w:rsidRPr="008E647D" w:rsidRDefault="00287A17" w:rsidP="00AC73E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</w:tbl>
    <w:p w14:paraId="57BBFE4B" w14:textId="77777777" w:rsidR="00287A17" w:rsidRDefault="00287A17" w:rsidP="00287A17">
      <w:r>
        <w:br w:type="page"/>
      </w:r>
    </w:p>
    <w:p w14:paraId="5C2F9F0B" w14:textId="015FEF55" w:rsidR="006373A9" w:rsidRPr="00727303" w:rsidRDefault="00DA1349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How we collect your information</w:t>
      </w:r>
    </w:p>
    <w:p w14:paraId="29F55CB0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53F637B7" w14:textId="77777777" w:rsidTr="0082507E">
        <w:trPr>
          <w:cantSplit/>
          <w:trHeight w:val="4253"/>
        </w:trPr>
        <w:tc>
          <w:tcPr>
            <w:tcW w:w="3053" w:type="dxa"/>
          </w:tcPr>
          <w:p w14:paraId="44F190CC" w14:textId="7F3CBE4A" w:rsidR="006373A9" w:rsidRPr="008E647D" w:rsidRDefault="006652FA" w:rsidP="007C0697">
            <w:pPr>
              <w:pStyle w:val="EasyRead16"/>
              <w:rPr>
                <w:sz w:val="28"/>
                <w:szCs w:val="28"/>
              </w:rPr>
            </w:pPr>
            <w:r w:rsidRPr="006652FA">
              <w:rPr>
                <w:noProof/>
                <w:sz w:val="28"/>
                <w:szCs w:val="28"/>
              </w:rPr>
              <w:drawing>
                <wp:inline distT="0" distB="0" distL="0" distR="0" wp14:anchorId="3DCE5B4C" wp14:editId="62BB4C9C">
                  <wp:extent cx="1801495" cy="1801495"/>
                  <wp:effectExtent l="0" t="0" r="0" b="8255"/>
                  <wp:docPr id="1493100449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100449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24CB92E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7212E5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210B50EA" w14:textId="77777777" w:rsidR="001906D9" w:rsidRDefault="001906D9" w:rsidP="007C0697">
            <w:pPr>
              <w:pStyle w:val="EasyRead16"/>
              <w:rPr>
                <w:sz w:val="28"/>
                <w:szCs w:val="28"/>
              </w:rPr>
            </w:pPr>
          </w:p>
          <w:p w14:paraId="5468CFBC" w14:textId="49BA91A1" w:rsidR="00932EE5" w:rsidRPr="008E647D" w:rsidRDefault="00E42210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information you give us will be part</w:t>
            </w:r>
            <w:r w:rsidR="006A69E9">
              <w:rPr>
                <w:sz w:val="28"/>
                <w:szCs w:val="28"/>
              </w:rPr>
              <w:t xml:space="preserve"> of your application for SPP.</w:t>
            </w:r>
          </w:p>
        </w:tc>
      </w:tr>
      <w:tr w:rsidR="006373A9" w:rsidRPr="008E647D" w14:paraId="31CA3B83" w14:textId="77777777" w:rsidTr="0082507E">
        <w:trPr>
          <w:cantSplit/>
          <w:trHeight w:val="4253"/>
        </w:trPr>
        <w:tc>
          <w:tcPr>
            <w:tcW w:w="3053" w:type="dxa"/>
          </w:tcPr>
          <w:p w14:paraId="27C43ED9" w14:textId="2332C235" w:rsidR="006373A9" w:rsidRPr="008E647D" w:rsidRDefault="006652FA" w:rsidP="007C0697">
            <w:pPr>
              <w:pStyle w:val="EasyRead16"/>
              <w:rPr>
                <w:sz w:val="28"/>
                <w:szCs w:val="28"/>
              </w:rPr>
            </w:pPr>
            <w:r w:rsidRPr="006652FA">
              <w:rPr>
                <w:noProof/>
                <w:sz w:val="28"/>
                <w:szCs w:val="28"/>
              </w:rPr>
              <w:drawing>
                <wp:inline distT="0" distB="0" distL="0" distR="0" wp14:anchorId="2F7F12E9" wp14:editId="1AEF206A">
                  <wp:extent cx="1801495" cy="1801495"/>
                  <wp:effectExtent l="0" t="0" r="0" b="8255"/>
                  <wp:docPr id="416691710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691710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EABDCBB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15AD1B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5C5B29B1" w14:textId="77777777" w:rsidR="001906D9" w:rsidRDefault="001906D9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will be given to us by</w:t>
            </w:r>
          </w:p>
          <w:p w14:paraId="3CB6D6DE" w14:textId="77777777" w:rsidR="001906D9" w:rsidRDefault="001906D9" w:rsidP="007C0697">
            <w:pPr>
              <w:pStyle w:val="EasyRead16"/>
              <w:rPr>
                <w:sz w:val="28"/>
                <w:szCs w:val="28"/>
              </w:rPr>
            </w:pPr>
          </w:p>
          <w:p w14:paraId="123FB9DE" w14:textId="3A5D32F7" w:rsidR="001906D9" w:rsidRPr="008E647D" w:rsidRDefault="001906D9" w:rsidP="001906D9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</w:p>
        </w:tc>
      </w:tr>
      <w:tr w:rsidR="006373A9" w:rsidRPr="008E647D" w14:paraId="4B2C8CAB" w14:textId="77777777" w:rsidTr="0082507E">
        <w:trPr>
          <w:cantSplit/>
          <w:trHeight w:val="2835"/>
        </w:trPr>
        <w:tc>
          <w:tcPr>
            <w:tcW w:w="3053" w:type="dxa"/>
          </w:tcPr>
          <w:p w14:paraId="3659DD78" w14:textId="5FE7B5C3" w:rsidR="006373A9" w:rsidRPr="008E647D" w:rsidRDefault="00345BB0" w:rsidP="007C0697">
            <w:pPr>
              <w:pStyle w:val="EasyRead16"/>
              <w:rPr>
                <w:sz w:val="28"/>
                <w:szCs w:val="28"/>
              </w:rPr>
            </w:pPr>
            <w:r w:rsidRPr="00345BB0">
              <w:rPr>
                <w:noProof/>
                <w:sz w:val="28"/>
                <w:szCs w:val="28"/>
              </w:rPr>
              <w:drawing>
                <wp:inline distT="0" distB="0" distL="0" distR="0" wp14:anchorId="0F45570B" wp14:editId="0B216367">
                  <wp:extent cx="1801495" cy="1801495"/>
                  <wp:effectExtent l="0" t="0" r="8255" b="8255"/>
                  <wp:docPr id="894018136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018136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920602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4755F93" w14:textId="77777777" w:rsidR="001906D9" w:rsidRDefault="001906D9" w:rsidP="007C0697">
            <w:pPr>
              <w:pStyle w:val="EasyRead16"/>
              <w:rPr>
                <w:sz w:val="28"/>
                <w:szCs w:val="28"/>
              </w:rPr>
            </w:pPr>
          </w:p>
          <w:p w14:paraId="415A17FE" w14:textId="77777777" w:rsidR="001906D9" w:rsidRDefault="4E965472" w:rsidP="001906D9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7C244038">
              <w:rPr>
                <w:sz w:val="28"/>
                <w:szCs w:val="28"/>
              </w:rPr>
              <w:t>Someone supporting you to put in an application.</w:t>
            </w:r>
          </w:p>
          <w:p w14:paraId="6D2B0A4C" w14:textId="77777777" w:rsidR="00107A5B" w:rsidRDefault="00107A5B" w:rsidP="007625F3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1CC6CE2A" w14:textId="6DDF036C" w:rsidR="57D2414E" w:rsidRDefault="57D2414E" w:rsidP="7C244038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7C244038">
              <w:rPr>
                <w:sz w:val="28"/>
                <w:szCs w:val="28"/>
              </w:rPr>
              <w:t>Your organisation.</w:t>
            </w:r>
          </w:p>
          <w:p w14:paraId="0D76E3C5" w14:textId="77777777" w:rsidR="001906D9" w:rsidRDefault="001906D9" w:rsidP="001906D9">
            <w:pPr>
              <w:pStyle w:val="EasyRead16"/>
              <w:rPr>
                <w:sz w:val="28"/>
                <w:szCs w:val="28"/>
              </w:rPr>
            </w:pPr>
          </w:p>
          <w:p w14:paraId="6CFD4427" w14:textId="5879B015" w:rsidR="001A00D1" w:rsidRPr="008E647D" w:rsidRDefault="091CBF1A">
            <w:pPr>
              <w:pStyle w:val="EasyRead16"/>
              <w:rPr>
                <w:sz w:val="28"/>
                <w:szCs w:val="28"/>
              </w:rPr>
            </w:pPr>
            <w:r w:rsidRPr="7C244038">
              <w:rPr>
                <w:sz w:val="28"/>
                <w:szCs w:val="28"/>
              </w:rPr>
              <w:t>They</w:t>
            </w:r>
            <w:r w:rsidR="59D5A717" w:rsidRPr="7C244038">
              <w:rPr>
                <w:sz w:val="28"/>
                <w:szCs w:val="28"/>
              </w:rPr>
              <w:t xml:space="preserve"> can only give us your information if you say it is okay.</w:t>
            </w:r>
          </w:p>
        </w:tc>
      </w:tr>
    </w:tbl>
    <w:p w14:paraId="133CC2DB" w14:textId="7172E359" w:rsidR="006373A9" w:rsidRPr="00727303" w:rsidRDefault="004A7DB4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Who we might</w:t>
      </w:r>
      <w:r w:rsidR="00C50B62">
        <w:rPr>
          <w:color w:val="358189"/>
          <w:sz w:val="48"/>
          <w:szCs w:val="48"/>
        </w:rPr>
        <w:t xml:space="preserve"> share your information with</w:t>
      </w:r>
    </w:p>
    <w:p w14:paraId="1D0BF8E5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48DA07A9" w14:textId="77777777" w:rsidTr="0082507E">
        <w:trPr>
          <w:cantSplit/>
          <w:trHeight w:val="5670"/>
        </w:trPr>
        <w:tc>
          <w:tcPr>
            <w:tcW w:w="3053" w:type="dxa"/>
          </w:tcPr>
          <w:p w14:paraId="6F58188B" w14:textId="4DA6B0C8" w:rsidR="006373A9" w:rsidRPr="008E647D" w:rsidRDefault="00171CC9" w:rsidP="007C0697">
            <w:pPr>
              <w:pStyle w:val="EasyRead16"/>
              <w:rPr>
                <w:sz w:val="28"/>
                <w:szCs w:val="28"/>
              </w:rPr>
            </w:pPr>
            <w:r w:rsidRPr="00171CC9">
              <w:rPr>
                <w:noProof/>
                <w:sz w:val="28"/>
                <w:szCs w:val="28"/>
              </w:rPr>
              <w:drawing>
                <wp:inline distT="0" distB="0" distL="0" distR="0" wp14:anchorId="023B9949" wp14:editId="2E338FD3">
                  <wp:extent cx="1801495" cy="1801495"/>
                  <wp:effectExtent l="0" t="0" r="8255" b="0"/>
                  <wp:docPr id="1773163180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163180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B284E8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C4EDFA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15FC7148" w14:textId="77777777" w:rsidR="00193B8B" w:rsidRDefault="00193B8B" w:rsidP="007C0697">
            <w:pPr>
              <w:pStyle w:val="EasyRead16"/>
              <w:rPr>
                <w:sz w:val="28"/>
                <w:szCs w:val="28"/>
              </w:rPr>
            </w:pPr>
          </w:p>
          <w:p w14:paraId="37EEA146" w14:textId="77777777" w:rsidR="00284A20" w:rsidRDefault="00284A20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might need to share your </w:t>
            </w:r>
            <w:r w:rsidR="00EC7B80">
              <w:rPr>
                <w:sz w:val="28"/>
                <w:szCs w:val="28"/>
              </w:rPr>
              <w:t xml:space="preserve">information like if the </w:t>
            </w:r>
            <w:r w:rsidR="00EC7B80" w:rsidRPr="00EC7B80">
              <w:rPr>
                <w:b/>
                <w:bCs/>
                <w:sz w:val="28"/>
                <w:szCs w:val="28"/>
              </w:rPr>
              <w:t>law</w:t>
            </w:r>
            <w:r w:rsidR="00EC7B80">
              <w:rPr>
                <w:sz w:val="28"/>
                <w:szCs w:val="28"/>
              </w:rPr>
              <w:t xml:space="preserve"> says we have to.</w:t>
            </w:r>
          </w:p>
          <w:p w14:paraId="1F8FE56D" w14:textId="77777777" w:rsidR="00EC7B80" w:rsidRDefault="00EC7B80" w:rsidP="007C0697">
            <w:pPr>
              <w:pStyle w:val="EasyRead16"/>
              <w:rPr>
                <w:sz w:val="28"/>
                <w:szCs w:val="28"/>
              </w:rPr>
            </w:pPr>
          </w:p>
          <w:p w14:paraId="58A18E39" w14:textId="223D4EE8" w:rsidR="00EC7B80" w:rsidRPr="008E647D" w:rsidRDefault="00EC7B80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Laws are rules for how we live.</w:t>
            </w:r>
          </w:p>
        </w:tc>
      </w:tr>
      <w:tr w:rsidR="006373A9" w:rsidRPr="008E647D" w14:paraId="0D8B6893" w14:textId="77777777" w:rsidTr="0082507E">
        <w:trPr>
          <w:cantSplit/>
          <w:trHeight w:val="2835"/>
        </w:trPr>
        <w:tc>
          <w:tcPr>
            <w:tcW w:w="3053" w:type="dxa"/>
          </w:tcPr>
          <w:p w14:paraId="6F64A7E6" w14:textId="16286B06" w:rsidR="002E5691" w:rsidRPr="002E5691" w:rsidRDefault="002E5691" w:rsidP="002E5691">
            <w:pPr>
              <w:pStyle w:val="EasyRead16"/>
              <w:rPr>
                <w:sz w:val="28"/>
                <w:szCs w:val="28"/>
              </w:rPr>
            </w:pPr>
            <w:r w:rsidRPr="002E5691">
              <w:rPr>
                <w:noProof/>
                <w:sz w:val="28"/>
                <w:szCs w:val="28"/>
              </w:rPr>
              <w:drawing>
                <wp:inline distT="0" distB="0" distL="0" distR="0" wp14:anchorId="61EA2632" wp14:editId="08CCA71C">
                  <wp:extent cx="1801495" cy="1801495"/>
                  <wp:effectExtent l="0" t="0" r="8255" b="8255"/>
                  <wp:docPr id="10379078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9078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38A03AA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E68CAD0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0D6D3A55" w14:textId="77777777" w:rsidR="007E2C03" w:rsidRDefault="007E2C03" w:rsidP="007C0697">
            <w:pPr>
              <w:pStyle w:val="EasyRead16"/>
              <w:rPr>
                <w:sz w:val="28"/>
                <w:szCs w:val="28"/>
              </w:rPr>
            </w:pPr>
          </w:p>
          <w:p w14:paraId="60BB53D1" w14:textId="3547BDCC" w:rsidR="00457F19" w:rsidRPr="008E647D" w:rsidRDefault="00486364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tell you before we share any of your information.</w:t>
            </w:r>
          </w:p>
        </w:tc>
      </w:tr>
    </w:tbl>
    <w:p w14:paraId="7A167603" w14:textId="77777777" w:rsidR="006373A9" w:rsidRDefault="006373A9" w:rsidP="006373A9">
      <w:r>
        <w:br w:type="page"/>
      </w:r>
    </w:p>
    <w:p w14:paraId="4ABA4501" w14:textId="3A5A1DB9" w:rsidR="006373A9" w:rsidRPr="00727303" w:rsidRDefault="000975E0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More inform</w:t>
      </w:r>
      <w:r w:rsidR="001A12C0">
        <w:rPr>
          <w:color w:val="358189"/>
          <w:sz w:val="48"/>
          <w:szCs w:val="48"/>
        </w:rPr>
        <w:t>ation</w:t>
      </w:r>
    </w:p>
    <w:p w14:paraId="66F61133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50A44626" w14:textId="77777777" w:rsidTr="0082507E">
        <w:trPr>
          <w:cantSplit/>
          <w:trHeight w:val="5954"/>
        </w:trPr>
        <w:tc>
          <w:tcPr>
            <w:tcW w:w="3053" w:type="dxa"/>
          </w:tcPr>
          <w:p w14:paraId="08FEC991" w14:textId="6FAB46DE" w:rsidR="006373A9" w:rsidRPr="008E647D" w:rsidRDefault="002F1104" w:rsidP="007C0697">
            <w:pPr>
              <w:pStyle w:val="EasyRead16"/>
              <w:rPr>
                <w:sz w:val="28"/>
                <w:szCs w:val="28"/>
              </w:rPr>
            </w:pPr>
            <w:r w:rsidRPr="00647CF2">
              <w:rPr>
                <w:noProof/>
                <w:sz w:val="28"/>
                <w:szCs w:val="28"/>
              </w:rPr>
              <w:drawing>
                <wp:inline distT="0" distB="0" distL="0" distR="0" wp14:anchorId="18CAAD16" wp14:editId="07956191">
                  <wp:extent cx="1868170" cy="1873885"/>
                  <wp:effectExtent l="0" t="0" r="0" b="0"/>
                  <wp:docPr id="822143261" name="Picture 7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43261" name="Picture 7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8772B4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D63128" w14:textId="77777777" w:rsidR="004D6A58" w:rsidRDefault="004D6A58" w:rsidP="004D6A58">
            <w:pPr>
              <w:pStyle w:val="EasyRead16"/>
              <w:rPr>
                <w:sz w:val="28"/>
                <w:szCs w:val="28"/>
              </w:rPr>
            </w:pPr>
          </w:p>
          <w:p w14:paraId="4528A778" w14:textId="3B59A4B9" w:rsidR="004D6A58" w:rsidRDefault="004D6A58">
            <w:pPr>
              <w:pStyle w:val="EasyRead16"/>
              <w:rPr>
                <w:sz w:val="28"/>
                <w:szCs w:val="28"/>
              </w:rPr>
            </w:pPr>
            <w:r w:rsidRPr="34F30401">
              <w:rPr>
                <w:sz w:val="28"/>
                <w:szCs w:val="28"/>
              </w:rPr>
              <w:t xml:space="preserve">You can read more about how </w:t>
            </w:r>
            <w:r w:rsidR="09FC8124" w:rsidRPr="34F30401">
              <w:rPr>
                <w:sz w:val="28"/>
                <w:szCs w:val="28"/>
              </w:rPr>
              <w:t xml:space="preserve">the </w:t>
            </w:r>
            <w:r w:rsidR="008B4EC2">
              <w:rPr>
                <w:sz w:val="28"/>
                <w:szCs w:val="28"/>
              </w:rPr>
              <w:t>AHRC</w:t>
            </w:r>
            <w:r w:rsidR="09FC8124" w:rsidRPr="34F30401">
              <w:rPr>
                <w:sz w:val="28"/>
                <w:szCs w:val="28"/>
              </w:rPr>
              <w:t xml:space="preserve"> </w:t>
            </w:r>
            <w:r w:rsidRPr="34F30401">
              <w:rPr>
                <w:sz w:val="28"/>
                <w:szCs w:val="28"/>
              </w:rPr>
              <w:t>look</w:t>
            </w:r>
            <w:r w:rsidR="31DD3987" w:rsidRPr="34F30401">
              <w:rPr>
                <w:sz w:val="28"/>
                <w:szCs w:val="28"/>
              </w:rPr>
              <w:t>s</w:t>
            </w:r>
            <w:r w:rsidRPr="34F30401">
              <w:rPr>
                <w:sz w:val="28"/>
                <w:szCs w:val="28"/>
              </w:rPr>
              <w:t xml:space="preserve"> after your personal information on </w:t>
            </w:r>
            <w:r w:rsidR="5B237DAD" w:rsidRPr="34F30401">
              <w:rPr>
                <w:sz w:val="28"/>
                <w:szCs w:val="28"/>
              </w:rPr>
              <w:t xml:space="preserve">their </w:t>
            </w:r>
            <w:r w:rsidRPr="34F30401">
              <w:rPr>
                <w:sz w:val="28"/>
                <w:szCs w:val="28"/>
              </w:rPr>
              <w:t>website.</w:t>
            </w:r>
          </w:p>
          <w:p w14:paraId="38D82D83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5F510D49" w14:textId="41413D10" w:rsidR="00635C4B" w:rsidRDefault="002F1104" w:rsidP="007C0697">
            <w:pPr>
              <w:pStyle w:val="EasyRead16"/>
              <w:rPr>
                <w:sz w:val="28"/>
                <w:szCs w:val="28"/>
              </w:rPr>
            </w:pPr>
            <w:hyperlink r:id="rId63" w:history="1">
              <w:r>
                <w:rPr>
                  <w:rStyle w:val="Hyperlink"/>
                  <w:sz w:val="28"/>
                  <w:szCs w:val="28"/>
                </w:rPr>
                <w:t>humanrights.gov.au/about-us/what-we-do/corporate-publications/policies/commission-policies/privacy</w:t>
              </w:r>
            </w:hyperlink>
          </w:p>
          <w:p w14:paraId="5AF45239" w14:textId="77777777" w:rsidR="00635C4B" w:rsidRDefault="00635C4B" w:rsidP="007C0697">
            <w:pPr>
              <w:pStyle w:val="EasyRead16"/>
              <w:rPr>
                <w:sz w:val="28"/>
                <w:szCs w:val="28"/>
              </w:rPr>
            </w:pPr>
          </w:p>
          <w:p w14:paraId="3448319E" w14:textId="1BAFB0B3" w:rsidR="00635C4B" w:rsidRPr="008E647D" w:rsidRDefault="00635C4B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635C4B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  <w:tr w:rsidR="006373A9" w:rsidRPr="008E647D" w14:paraId="14637621" w14:textId="77777777" w:rsidTr="0082507E">
        <w:trPr>
          <w:cantSplit/>
          <w:trHeight w:val="3402"/>
        </w:trPr>
        <w:tc>
          <w:tcPr>
            <w:tcW w:w="3053" w:type="dxa"/>
          </w:tcPr>
          <w:p w14:paraId="49241225" w14:textId="50A82B10" w:rsidR="006373A9" w:rsidRPr="008E647D" w:rsidRDefault="00C74D54" w:rsidP="007C0697">
            <w:pPr>
              <w:pStyle w:val="EasyRead16"/>
              <w:rPr>
                <w:sz w:val="28"/>
                <w:szCs w:val="28"/>
              </w:rPr>
            </w:pPr>
            <w:r w:rsidRPr="00647CF2">
              <w:rPr>
                <w:noProof/>
                <w:sz w:val="28"/>
                <w:szCs w:val="28"/>
              </w:rPr>
              <w:drawing>
                <wp:inline distT="0" distB="0" distL="0" distR="0" wp14:anchorId="5E88E46B" wp14:editId="6B466B75">
                  <wp:extent cx="1868170" cy="1868170"/>
                  <wp:effectExtent l="0" t="0" r="0" b="0"/>
                  <wp:docPr id="939919870" name="Picture 7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919870" name="Picture 7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D8F654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ADD23A" w14:textId="77777777" w:rsidR="00455C36" w:rsidRDefault="00455C36" w:rsidP="00455C36">
            <w:pPr>
              <w:pStyle w:val="EasyRead16"/>
              <w:rPr>
                <w:sz w:val="28"/>
                <w:szCs w:val="28"/>
              </w:rPr>
            </w:pPr>
          </w:p>
          <w:p w14:paraId="0A66D0B8" w14:textId="77777777" w:rsidR="00455C36" w:rsidRDefault="00455C36" w:rsidP="00455C3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has more information about</w:t>
            </w:r>
            <w:r w:rsidRPr="4D2AA93D">
              <w:rPr>
                <w:sz w:val="28"/>
                <w:szCs w:val="28"/>
              </w:rPr>
              <w:t xml:space="preserve"> </w:t>
            </w:r>
            <w:r w:rsidRPr="12CD72AD">
              <w:rPr>
                <w:sz w:val="28"/>
                <w:szCs w:val="28"/>
              </w:rPr>
              <w:t>how you can</w:t>
            </w:r>
          </w:p>
          <w:p w14:paraId="2561C790" w14:textId="77777777" w:rsidR="00455C36" w:rsidRDefault="00455C36" w:rsidP="00455C36">
            <w:pPr>
              <w:pStyle w:val="EasyRead16"/>
              <w:rPr>
                <w:sz w:val="28"/>
                <w:szCs w:val="28"/>
              </w:rPr>
            </w:pPr>
          </w:p>
          <w:p w14:paraId="296EA2AC" w14:textId="333192F0" w:rsidR="006373A9" w:rsidRPr="008E647D" w:rsidRDefault="00455C36" w:rsidP="00455C36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12CD72AD">
              <w:rPr>
                <w:sz w:val="28"/>
                <w:szCs w:val="28"/>
              </w:rPr>
              <w:t>Look</w:t>
            </w:r>
            <w:r w:rsidRPr="7F4A1C2F">
              <w:rPr>
                <w:sz w:val="28"/>
                <w:szCs w:val="28"/>
              </w:rPr>
              <w:t xml:space="preserve"> at your personal information</w:t>
            </w:r>
          </w:p>
        </w:tc>
      </w:tr>
      <w:tr w:rsidR="006373A9" w:rsidRPr="008E647D" w14:paraId="147374CC" w14:textId="77777777" w:rsidTr="0082507E">
        <w:trPr>
          <w:cantSplit/>
          <w:trHeight w:val="2835"/>
        </w:trPr>
        <w:tc>
          <w:tcPr>
            <w:tcW w:w="3053" w:type="dxa"/>
          </w:tcPr>
          <w:p w14:paraId="46B79B11" w14:textId="3B67F715" w:rsidR="006373A9" w:rsidRPr="008E647D" w:rsidRDefault="00217DD5" w:rsidP="007C0697">
            <w:pPr>
              <w:pStyle w:val="EasyRead16"/>
              <w:rPr>
                <w:sz w:val="28"/>
                <w:szCs w:val="28"/>
              </w:rPr>
            </w:pPr>
            <w:r w:rsidRPr="001D173B">
              <w:rPr>
                <w:noProof/>
                <w:sz w:val="28"/>
                <w:szCs w:val="28"/>
              </w:rPr>
              <w:drawing>
                <wp:inline distT="0" distB="0" distL="0" distR="0" wp14:anchorId="1E7EB094" wp14:editId="38FA0960">
                  <wp:extent cx="1868170" cy="1868170"/>
                  <wp:effectExtent l="0" t="0" r="0" b="0"/>
                  <wp:docPr id="993551610" name="Picture 10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551610" name="Picture 10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C4B52B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1DC293" w14:textId="77777777" w:rsidR="00C95FE9" w:rsidRDefault="00C95FE9" w:rsidP="00C95FE9">
            <w:pPr>
              <w:pStyle w:val="EasyRead16"/>
              <w:rPr>
                <w:sz w:val="28"/>
                <w:szCs w:val="28"/>
              </w:rPr>
            </w:pPr>
          </w:p>
          <w:p w14:paraId="0BBE4C7C" w14:textId="77777777" w:rsidR="00C95FE9" w:rsidRDefault="00C95FE9" w:rsidP="00C95FE9">
            <w:pPr>
              <w:pStyle w:val="EasyRead16"/>
              <w:rPr>
                <w:sz w:val="28"/>
                <w:szCs w:val="28"/>
              </w:rPr>
            </w:pPr>
          </w:p>
          <w:p w14:paraId="7166EBDD" w14:textId="1E88E4AD" w:rsidR="006373A9" w:rsidRPr="008E647D" w:rsidRDefault="00C95FE9" w:rsidP="00C95FE9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12CD72AD">
              <w:rPr>
                <w:sz w:val="28"/>
                <w:szCs w:val="28"/>
              </w:rPr>
              <w:t>Make</w:t>
            </w:r>
            <w:r w:rsidRPr="005D1289">
              <w:rPr>
                <w:sz w:val="28"/>
                <w:szCs w:val="28"/>
              </w:rPr>
              <w:t xml:space="preserve"> changes to </w:t>
            </w:r>
            <w:r w:rsidRPr="0D526FF3">
              <w:rPr>
                <w:sz w:val="28"/>
                <w:szCs w:val="28"/>
              </w:rPr>
              <w:t>your</w:t>
            </w:r>
            <w:r w:rsidRPr="005D1289">
              <w:rPr>
                <w:sz w:val="28"/>
                <w:szCs w:val="28"/>
              </w:rPr>
              <w:t xml:space="preserve"> information</w:t>
            </w:r>
            <w:r>
              <w:rPr>
                <w:sz w:val="28"/>
                <w:szCs w:val="28"/>
              </w:rPr>
              <w:t xml:space="preserve"> like if it is wrong.</w:t>
            </w:r>
          </w:p>
        </w:tc>
      </w:tr>
      <w:tr w:rsidR="006373A9" w:rsidRPr="008E647D" w14:paraId="72A5C625" w14:textId="77777777" w:rsidTr="0082507E">
        <w:trPr>
          <w:cantSplit/>
          <w:trHeight w:val="6804"/>
        </w:trPr>
        <w:tc>
          <w:tcPr>
            <w:tcW w:w="3053" w:type="dxa"/>
          </w:tcPr>
          <w:p w14:paraId="2C548529" w14:textId="68552EEC" w:rsidR="006373A9" w:rsidRPr="008E647D" w:rsidRDefault="00D85260" w:rsidP="007C0697">
            <w:pPr>
              <w:pStyle w:val="EasyRead16"/>
              <w:rPr>
                <w:sz w:val="28"/>
                <w:szCs w:val="28"/>
              </w:rPr>
            </w:pPr>
            <w:r w:rsidRPr="006D4CE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F5F07F" wp14:editId="45A3D39D">
                  <wp:extent cx="1868170" cy="1868170"/>
                  <wp:effectExtent l="0" t="0" r="0" b="0"/>
                  <wp:docPr id="167342353" name="Picture 8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42353" name="Picture 8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854193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6395DE" w14:textId="77777777" w:rsidR="001323EA" w:rsidRDefault="001323EA" w:rsidP="001323EA">
            <w:pPr>
              <w:pStyle w:val="EasyRead16"/>
              <w:rPr>
                <w:sz w:val="28"/>
                <w:szCs w:val="28"/>
              </w:rPr>
            </w:pPr>
          </w:p>
          <w:p w14:paraId="657960AE" w14:textId="30E92384" w:rsidR="001323EA" w:rsidRDefault="5ECBE9C0">
            <w:pPr>
              <w:pStyle w:val="EasyRead16"/>
              <w:rPr>
                <w:sz w:val="28"/>
                <w:szCs w:val="28"/>
              </w:rPr>
            </w:pPr>
            <w:r w:rsidRPr="7D94272E">
              <w:rPr>
                <w:sz w:val="28"/>
                <w:szCs w:val="28"/>
              </w:rPr>
              <w:t xml:space="preserve">It also tells you how to make a </w:t>
            </w:r>
            <w:r w:rsidRPr="7D94272E">
              <w:rPr>
                <w:b/>
                <w:bCs/>
                <w:sz w:val="28"/>
                <w:szCs w:val="28"/>
              </w:rPr>
              <w:t>complaint</w:t>
            </w:r>
            <w:r w:rsidRPr="7D94272E">
              <w:rPr>
                <w:sz w:val="28"/>
                <w:szCs w:val="28"/>
              </w:rPr>
              <w:t xml:space="preserve"> if you think we have </w:t>
            </w:r>
            <w:r w:rsidRPr="7D94272E">
              <w:rPr>
                <w:b/>
                <w:bCs/>
                <w:sz w:val="28"/>
                <w:szCs w:val="28"/>
              </w:rPr>
              <w:t>not</w:t>
            </w:r>
            <w:r w:rsidRPr="7D94272E">
              <w:rPr>
                <w:sz w:val="28"/>
                <w:szCs w:val="28"/>
              </w:rPr>
              <w:t xml:space="preserve"> followed the rules.</w:t>
            </w:r>
          </w:p>
          <w:p w14:paraId="7C7ED6F0" w14:textId="77777777" w:rsidR="001323EA" w:rsidRDefault="001323EA" w:rsidP="001323EA">
            <w:pPr>
              <w:pStyle w:val="EasyRead16"/>
              <w:rPr>
                <w:sz w:val="28"/>
                <w:szCs w:val="28"/>
              </w:rPr>
            </w:pPr>
          </w:p>
          <w:p w14:paraId="2908AC53" w14:textId="77777777" w:rsidR="001323EA" w:rsidRPr="008C6950" w:rsidRDefault="001323EA" w:rsidP="001323EA">
            <w:pPr>
              <w:spacing w:line="360" w:lineRule="auto"/>
              <w:rPr>
                <w:sz w:val="28"/>
                <w:szCs w:val="28"/>
              </w:rPr>
            </w:pPr>
            <w:r w:rsidRPr="789FD24E">
              <w:rPr>
                <w:sz w:val="28"/>
                <w:szCs w:val="28"/>
              </w:rPr>
              <w:t xml:space="preserve">Complaints are when you tell someone they have </w:t>
            </w:r>
            <w:r w:rsidRPr="789FD24E">
              <w:rPr>
                <w:b/>
                <w:bCs/>
                <w:sz w:val="28"/>
                <w:szCs w:val="28"/>
              </w:rPr>
              <w:t>not</w:t>
            </w:r>
            <w:r w:rsidRPr="789FD24E">
              <w:rPr>
                <w:sz w:val="28"/>
                <w:szCs w:val="28"/>
              </w:rPr>
              <w:t xml:space="preserve"> done a good job.</w:t>
            </w:r>
          </w:p>
          <w:p w14:paraId="4CC7BECC" w14:textId="77777777" w:rsidR="001323EA" w:rsidRPr="008C6950" w:rsidRDefault="001323EA" w:rsidP="001323EA">
            <w:pPr>
              <w:spacing w:line="360" w:lineRule="auto"/>
              <w:rPr>
                <w:sz w:val="28"/>
                <w:szCs w:val="28"/>
              </w:rPr>
            </w:pPr>
          </w:p>
          <w:p w14:paraId="3031696A" w14:textId="25EF7F5D" w:rsidR="006373A9" w:rsidRPr="008E647D" w:rsidRDefault="001323EA" w:rsidP="001323EA">
            <w:pPr>
              <w:pStyle w:val="EasyRead16"/>
              <w:rPr>
                <w:sz w:val="28"/>
                <w:szCs w:val="28"/>
              </w:rPr>
            </w:pPr>
            <w:r w:rsidRPr="7F4A1C2F">
              <w:rPr>
                <w:sz w:val="28"/>
                <w:szCs w:val="28"/>
              </w:rPr>
              <w:t>Everyone has the right to make a complaint.</w:t>
            </w:r>
          </w:p>
        </w:tc>
      </w:tr>
      <w:tr w:rsidR="00D85260" w:rsidRPr="008E647D" w14:paraId="5A64D817" w14:textId="77777777" w:rsidTr="0082507E">
        <w:trPr>
          <w:cantSplit/>
          <w:trHeight w:val="2835"/>
        </w:trPr>
        <w:tc>
          <w:tcPr>
            <w:tcW w:w="3053" w:type="dxa"/>
          </w:tcPr>
          <w:p w14:paraId="240BD3D7" w14:textId="5D3FA1AC" w:rsidR="00D85260" w:rsidRPr="006D4CE2" w:rsidRDefault="002E5691" w:rsidP="007C0697">
            <w:pPr>
              <w:pStyle w:val="EasyRead16"/>
              <w:rPr>
                <w:noProof/>
                <w:sz w:val="28"/>
                <w:szCs w:val="28"/>
              </w:rPr>
            </w:pPr>
            <w:r w:rsidRPr="00647CF2">
              <w:rPr>
                <w:noProof/>
                <w:sz w:val="28"/>
                <w:szCs w:val="28"/>
              </w:rPr>
              <w:drawing>
                <wp:inline distT="0" distB="0" distL="0" distR="0" wp14:anchorId="6D2A196D" wp14:editId="094560EB">
                  <wp:extent cx="1868170" cy="1873885"/>
                  <wp:effectExtent l="0" t="0" r="0" b="0"/>
                  <wp:docPr id="449304982" name="Picture 7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43261" name="Picture 7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CAB6D8" w14:textId="77777777" w:rsidR="00D85260" w:rsidRPr="008E647D" w:rsidRDefault="00D85260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C5F58DE" w14:textId="77777777" w:rsidR="00D85260" w:rsidRDefault="00D85260" w:rsidP="001323EA">
            <w:pPr>
              <w:pStyle w:val="EasyRead16"/>
              <w:rPr>
                <w:sz w:val="28"/>
                <w:szCs w:val="28"/>
              </w:rPr>
            </w:pPr>
          </w:p>
          <w:p w14:paraId="19DF70F2" w14:textId="2FDD6EE0" w:rsidR="0071662C" w:rsidRDefault="0071662C" w:rsidP="001323E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go to the website to look at DHDA privacy </w:t>
            </w:r>
            <w:r w:rsidRPr="0071662C">
              <w:rPr>
                <w:b/>
                <w:bCs/>
                <w:sz w:val="28"/>
                <w:szCs w:val="28"/>
              </w:rPr>
              <w:t>policy</w:t>
            </w:r>
            <w:r>
              <w:rPr>
                <w:sz w:val="28"/>
                <w:szCs w:val="28"/>
              </w:rPr>
              <w:t>.</w:t>
            </w:r>
          </w:p>
          <w:p w14:paraId="1B268588" w14:textId="77777777" w:rsidR="0071662C" w:rsidRDefault="0071662C" w:rsidP="001323EA">
            <w:pPr>
              <w:pStyle w:val="EasyRead16"/>
              <w:rPr>
                <w:sz w:val="28"/>
                <w:szCs w:val="28"/>
              </w:rPr>
            </w:pPr>
          </w:p>
          <w:p w14:paraId="4F64B47A" w14:textId="77777777" w:rsidR="00A63201" w:rsidRDefault="00A63201" w:rsidP="00A63201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Policies are plans for how to do things.</w:t>
            </w:r>
          </w:p>
          <w:p w14:paraId="45C68A9B" w14:textId="77777777" w:rsidR="0071662C" w:rsidRPr="00A63201" w:rsidRDefault="0071662C" w:rsidP="001323EA">
            <w:pPr>
              <w:pStyle w:val="EasyRead16"/>
              <w:rPr>
                <w:sz w:val="28"/>
                <w:szCs w:val="28"/>
              </w:rPr>
            </w:pPr>
          </w:p>
          <w:p w14:paraId="23DECD82" w14:textId="78A9901D" w:rsidR="00A63201" w:rsidRPr="00A63201" w:rsidRDefault="00A63201" w:rsidP="001323EA">
            <w:pPr>
              <w:pStyle w:val="EasyRead16"/>
              <w:rPr>
                <w:sz w:val="28"/>
                <w:szCs w:val="28"/>
              </w:rPr>
            </w:pPr>
            <w:hyperlink r:id="rId67" w:history="1">
              <w:r w:rsidRPr="00A63201">
                <w:rPr>
                  <w:rStyle w:val="Hyperlink"/>
                  <w:sz w:val="28"/>
                  <w:szCs w:val="28"/>
                </w:rPr>
                <w:t>www.health.gov.au/resources/publications/privacy-policy</w:t>
              </w:r>
            </w:hyperlink>
          </w:p>
          <w:p w14:paraId="48F95A30" w14:textId="77777777" w:rsidR="00A63201" w:rsidRDefault="00A63201" w:rsidP="001323EA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FD57136" w14:textId="2AF3796C" w:rsidR="00A63201" w:rsidRPr="00A63201" w:rsidRDefault="00A63201" w:rsidP="001323E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63201">
              <w:rPr>
                <w:sz w:val="28"/>
                <w:szCs w:val="28"/>
              </w:rPr>
              <w:t>It is</w:t>
            </w:r>
            <w:r>
              <w:rPr>
                <w:b/>
                <w:bCs/>
                <w:sz w:val="28"/>
                <w:szCs w:val="28"/>
              </w:rPr>
              <w:t xml:space="preserve"> not </w:t>
            </w:r>
            <w:r w:rsidRPr="00A63201">
              <w:rPr>
                <w:sz w:val="28"/>
                <w:szCs w:val="28"/>
              </w:rPr>
              <w:t>in Easy Read.</w:t>
            </w:r>
          </w:p>
        </w:tc>
      </w:tr>
    </w:tbl>
    <w:p w14:paraId="52000A84" w14:textId="77777777" w:rsidR="006373A9" w:rsidRDefault="006373A9" w:rsidP="006373A9">
      <w:r>
        <w:br w:type="page"/>
      </w:r>
    </w:p>
    <w:p w14:paraId="66A0509A" w14:textId="3CF05EB3" w:rsidR="006373A9" w:rsidRPr="00727303" w:rsidRDefault="00ED098E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Consent</w:t>
      </w:r>
    </w:p>
    <w:p w14:paraId="2F411E4E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0CCF5CD0" w14:textId="77777777" w:rsidTr="0074137B">
        <w:trPr>
          <w:cantSplit/>
          <w:trHeight w:val="5103"/>
        </w:trPr>
        <w:tc>
          <w:tcPr>
            <w:tcW w:w="3053" w:type="dxa"/>
          </w:tcPr>
          <w:p w14:paraId="70346190" w14:textId="42D5027D" w:rsidR="006373A9" w:rsidRPr="008E647D" w:rsidRDefault="00DC59FF" w:rsidP="007C0697">
            <w:pPr>
              <w:pStyle w:val="EasyRead16"/>
              <w:rPr>
                <w:sz w:val="28"/>
                <w:szCs w:val="28"/>
              </w:rPr>
            </w:pPr>
            <w:r w:rsidRPr="00CF0B45">
              <w:rPr>
                <w:noProof/>
                <w:sz w:val="28"/>
                <w:szCs w:val="28"/>
              </w:rPr>
              <w:drawing>
                <wp:inline distT="0" distB="0" distL="0" distR="0" wp14:anchorId="00CD4CC8" wp14:editId="346E5F28">
                  <wp:extent cx="1868170" cy="1868170"/>
                  <wp:effectExtent l="0" t="0" r="0" b="0"/>
                  <wp:docPr id="950444801" name="Picture 10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444801" name="Picture 10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8FB93D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C0D07F" w14:textId="77777777" w:rsidR="006772B6" w:rsidRDefault="006772B6" w:rsidP="006772B6">
            <w:pPr>
              <w:pStyle w:val="EasyRead16"/>
              <w:rPr>
                <w:sz w:val="28"/>
                <w:szCs w:val="28"/>
              </w:rPr>
            </w:pPr>
          </w:p>
          <w:p w14:paraId="22C2858C" w14:textId="77777777" w:rsidR="0025445B" w:rsidRDefault="00271384" w:rsidP="00A57AA7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ask</w:t>
            </w:r>
            <w:r w:rsidR="008A0E6D">
              <w:rPr>
                <w:sz w:val="28"/>
                <w:szCs w:val="28"/>
              </w:rPr>
              <w:t xml:space="preserve"> you</w:t>
            </w:r>
            <w:r w:rsidR="002D7B1F">
              <w:rPr>
                <w:sz w:val="28"/>
                <w:szCs w:val="28"/>
              </w:rPr>
              <w:t xml:space="preserve"> for</w:t>
            </w:r>
            <w:r w:rsidR="00BE38A7">
              <w:rPr>
                <w:sz w:val="28"/>
                <w:szCs w:val="28"/>
              </w:rPr>
              <w:t xml:space="preserve"> </w:t>
            </w:r>
            <w:r w:rsidR="009E7770" w:rsidRPr="009E7770">
              <w:rPr>
                <w:b/>
                <w:bCs/>
                <w:sz w:val="28"/>
                <w:szCs w:val="28"/>
              </w:rPr>
              <w:t>consent</w:t>
            </w:r>
          </w:p>
          <w:p w14:paraId="1143DDC9" w14:textId="77777777" w:rsidR="0025445B" w:rsidRDefault="0025445B" w:rsidP="00A57AA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3AD0D4F" w14:textId="7D1508CE" w:rsidR="0025445B" w:rsidRDefault="0025445B" w:rsidP="00A57AA7">
            <w:pPr>
              <w:pStyle w:val="EasyRead16"/>
              <w:rPr>
                <w:sz w:val="28"/>
                <w:szCs w:val="28"/>
              </w:rPr>
            </w:pPr>
            <w:r w:rsidRPr="00244646">
              <w:rPr>
                <w:sz w:val="28"/>
                <w:szCs w:val="28"/>
              </w:rPr>
              <w:t>Consent means you agree.</w:t>
            </w:r>
          </w:p>
          <w:p w14:paraId="7AF89C79" w14:textId="77777777" w:rsidR="0025445B" w:rsidRDefault="0025445B" w:rsidP="00A57AA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DBAA4F3" w14:textId="65318484" w:rsidR="00A57AA7" w:rsidRDefault="0025445B" w:rsidP="00A57AA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will </w:t>
            </w:r>
            <w:r w:rsidR="00B67F43">
              <w:rPr>
                <w:sz w:val="28"/>
                <w:szCs w:val="28"/>
              </w:rPr>
              <w:t>ask for consent</w:t>
            </w:r>
            <w:r w:rsidR="009E7770">
              <w:rPr>
                <w:sz w:val="28"/>
                <w:szCs w:val="28"/>
              </w:rPr>
              <w:t xml:space="preserve"> </w:t>
            </w:r>
            <w:r w:rsidR="00C75508">
              <w:rPr>
                <w:sz w:val="28"/>
                <w:szCs w:val="28"/>
              </w:rPr>
              <w:t>when</w:t>
            </w:r>
            <w:r w:rsidR="009E7770">
              <w:rPr>
                <w:sz w:val="28"/>
                <w:szCs w:val="28"/>
              </w:rPr>
              <w:t xml:space="preserve"> </w:t>
            </w:r>
          </w:p>
          <w:p w14:paraId="5E5BD709" w14:textId="77777777" w:rsidR="00A57AA7" w:rsidRDefault="00A57AA7" w:rsidP="00A57AA7">
            <w:pPr>
              <w:pStyle w:val="EasyRead16"/>
              <w:rPr>
                <w:sz w:val="28"/>
                <w:szCs w:val="28"/>
              </w:rPr>
            </w:pPr>
          </w:p>
          <w:p w14:paraId="38C2309A" w14:textId="798F10A4" w:rsidR="006373A9" w:rsidRPr="00954BD9" w:rsidRDefault="009E7770" w:rsidP="006772B6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="00BE38A7">
              <w:rPr>
                <w:sz w:val="28"/>
                <w:szCs w:val="28"/>
              </w:rPr>
              <w:t xml:space="preserve">ou </w:t>
            </w:r>
            <w:r w:rsidR="00C75508">
              <w:rPr>
                <w:sz w:val="28"/>
                <w:szCs w:val="28"/>
              </w:rPr>
              <w:t>share information in</w:t>
            </w:r>
            <w:r w:rsidR="00BE38A7">
              <w:rPr>
                <w:sz w:val="28"/>
                <w:szCs w:val="28"/>
              </w:rPr>
              <w:t xml:space="preserve"> your application</w:t>
            </w:r>
          </w:p>
        </w:tc>
      </w:tr>
      <w:tr w:rsidR="00C75508" w:rsidRPr="008E647D" w14:paraId="75AA54DC" w14:textId="77777777" w:rsidTr="0074137B">
        <w:trPr>
          <w:cantSplit/>
          <w:trHeight w:val="3402"/>
        </w:trPr>
        <w:tc>
          <w:tcPr>
            <w:tcW w:w="3053" w:type="dxa"/>
          </w:tcPr>
          <w:p w14:paraId="05230C49" w14:textId="7CF1893E" w:rsidR="00C75508" w:rsidRPr="00CF0B45" w:rsidRDefault="00065626" w:rsidP="007C0697">
            <w:pPr>
              <w:pStyle w:val="EasyRead16"/>
              <w:rPr>
                <w:noProof/>
                <w:sz w:val="28"/>
                <w:szCs w:val="28"/>
              </w:rPr>
            </w:pPr>
            <w:r w:rsidRPr="00065626">
              <w:rPr>
                <w:noProof/>
                <w:sz w:val="28"/>
                <w:szCs w:val="28"/>
              </w:rPr>
              <w:drawing>
                <wp:inline distT="0" distB="0" distL="0" distR="0" wp14:anchorId="41F3E27A" wp14:editId="0C97BE5B">
                  <wp:extent cx="1801495" cy="1801495"/>
                  <wp:effectExtent l="0" t="0" r="8255" b="8255"/>
                  <wp:docPr id="89775956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75956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9B0DDC" w14:textId="77777777" w:rsidR="00C75508" w:rsidRPr="008E647D" w:rsidRDefault="00C75508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1571A5" w14:textId="77777777" w:rsidR="00C75508" w:rsidRDefault="00C75508" w:rsidP="006772B6">
            <w:pPr>
              <w:pStyle w:val="EasyRead16"/>
              <w:rPr>
                <w:sz w:val="28"/>
                <w:szCs w:val="28"/>
              </w:rPr>
            </w:pPr>
          </w:p>
          <w:p w14:paraId="763EC31E" w14:textId="77777777" w:rsidR="00C75508" w:rsidRDefault="00C75508" w:rsidP="006772B6">
            <w:pPr>
              <w:pStyle w:val="EasyRead16"/>
              <w:rPr>
                <w:sz w:val="28"/>
                <w:szCs w:val="28"/>
              </w:rPr>
            </w:pPr>
          </w:p>
          <w:p w14:paraId="536F7362" w14:textId="77D2B711" w:rsidR="00C75508" w:rsidRDefault="00B67F43" w:rsidP="00C75508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organisation</w:t>
            </w:r>
            <w:r w:rsidR="00C75508">
              <w:rPr>
                <w:sz w:val="28"/>
                <w:szCs w:val="28"/>
              </w:rPr>
              <w:t xml:space="preserve"> shares your information.</w:t>
            </w:r>
          </w:p>
        </w:tc>
      </w:tr>
      <w:tr w:rsidR="006373A9" w:rsidRPr="008E647D" w14:paraId="23D0CF00" w14:textId="77777777" w:rsidTr="11749CC0">
        <w:trPr>
          <w:cantSplit/>
          <w:trHeight w:val="2835"/>
        </w:trPr>
        <w:tc>
          <w:tcPr>
            <w:tcW w:w="3053" w:type="dxa"/>
          </w:tcPr>
          <w:p w14:paraId="0A285B60" w14:textId="3F49F601" w:rsidR="00EA3F70" w:rsidRPr="00EA3F70" w:rsidRDefault="00F21F93" w:rsidP="00EA3F70">
            <w:pPr>
              <w:pStyle w:val="EasyRead16"/>
              <w:rPr>
                <w:noProof/>
                <w:sz w:val="28"/>
                <w:szCs w:val="28"/>
              </w:rPr>
            </w:pPr>
            <w:r w:rsidRPr="00F21F93">
              <w:rPr>
                <w:noProof/>
                <w:sz w:val="28"/>
                <w:szCs w:val="28"/>
              </w:rPr>
              <w:drawing>
                <wp:inline distT="0" distB="0" distL="0" distR="0" wp14:anchorId="7FDB0A2F" wp14:editId="28EC4ECC">
                  <wp:extent cx="1801495" cy="1769745"/>
                  <wp:effectExtent l="0" t="0" r="0" b="0"/>
                  <wp:docPr id="1218020496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020496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46341D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9B447A" w14:textId="77777777" w:rsidR="00022EF7" w:rsidRDefault="00022EF7" w:rsidP="00022EF7">
            <w:pPr>
              <w:pStyle w:val="EasyRead16"/>
              <w:rPr>
                <w:sz w:val="28"/>
                <w:szCs w:val="28"/>
              </w:rPr>
            </w:pPr>
          </w:p>
          <w:p w14:paraId="389EBE09" w14:textId="77777777" w:rsidR="00022EF7" w:rsidRDefault="00022EF7" w:rsidP="00022EF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you are sharing information about someone else you can only do this</w:t>
            </w:r>
          </w:p>
          <w:p w14:paraId="3CED1E36" w14:textId="77777777" w:rsidR="00022EF7" w:rsidRDefault="00022EF7" w:rsidP="00022EF7">
            <w:pPr>
              <w:pStyle w:val="EasyRead16"/>
              <w:rPr>
                <w:sz w:val="28"/>
                <w:szCs w:val="28"/>
              </w:rPr>
            </w:pPr>
          </w:p>
          <w:p w14:paraId="63B78C5B" w14:textId="6060024F" w:rsidR="006373A9" w:rsidRDefault="5E432B8E" w:rsidP="00647228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4E2B0F88">
              <w:rPr>
                <w:sz w:val="28"/>
                <w:szCs w:val="28"/>
              </w:rPr>
              <w:t xml:space="preserve">If they have given you </w:t>
            </w:r>
            <w:r w:rsidRPr="4E2B0F88">
              <w:rPr>
                <w:b/>
                <w:bCs/>
                <w:sz w:val="28"/>
                <w:szCs w:val="28"/>
              </w:rPr>
              <w:t>permission</w:t>
            </w:r>
            <w:r w:rsidR="21E0773C" w:rsidRPr="4E2B0F88">
              <w:rPr>
                <w:b/>
                <w:bCs/>
                <w:sz w:val="28"/>
                <w:szCs w:val="28"/>
              </w:rPr>
              <w:t>.</w:t>
            </w:r>
          </w:p>
          <w:p w14:paraId="28696AC8" w14:textId="77777777" w:rsidR="004C05AB" w:rsidRDefault="004C05AB" w:rsidP="00022EF7">
            <w:pPr>
              <w:pStyle w:val="EasyRead16"/>
              <w:rPr>
                <w:sz w:val="28"/>
                <w:szCs w:val="28"/>
              </w:rPr>
            </w:pPr>
          </w:p>
          <w:p w14:paraId="254A05E4" w14:textId="6F324B6D" w:rsidR="004C05AB" w:rsidRPr="008E647D" w:rsidRDefault="004C05AB" w:rsidP="00022EF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424A28">
              <w:rPr>
                <w:sz w:val="28"/>
                <w:szCs w:val="28"/>
              </w:rPr>
              <w:t>ermission means they said you could share about them.</w:t>
            </w:r>
          </w:p>
        </w:tc>
      </w:tr>
    </w:tbl>
    <w:p w14:paraId="090930D5" w14:textId="476F3564" w:rsidR="006373A9" w:rsidRPr="00727303" w:rsidRDefault="00972D30" w:rsidP="006373A9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Information given to DHDA</w:t>
      </w:r>
    </w:p>
    <w:p w14:paraId="40A313E0" w14:textId="77777777" w:rsidR="006373A9" w:rsidRDefault="006373A9" w:rsidP="006373A9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373A9" w:rsidRPr="008E647D" w14:paraId="0D65EA38" w14:textId="77777777" w:rsidTr="0060228C">
        <w:trPr>
          <w:cantSplit/>
          <w:trHeight w:val="4536"/>
        </w:trPr>
        <w:tc>
          <w:tcPr>
            <w:tcW w:w="3053" w:type="dxa"/>
          </w:tcPr>
          <w:p w14:paraId="4B3E5091" w14:textId="7B9ABDCE" w:rsidR="006373A9" w:rsidRPr="008E647D" w:rsidRDefault="00EA3F70" w:rsidP="007C0697">
            <w:pPr>
              <w:pStyle w:val="EasyRead16"/>
              <w:rPr>
                <w:sz w:val="28"/>
                <w:szCs w:val="28"/>
              </w:rPr>
            </w:pPr>
            <w:r w:rsidRPr="00EA3F70">
              <w:rPr>
                <w:noProof/>
                <w:sz w:val="28"/>
                <w:szCs w:val="28"/>
              </w:rPr>
              <w:drawing>
                <wp:inline distT="0" distB="0" distL="0" distR="0" wp14:anchorId="770F8360" wp14:editId="4A25D86B">
                  <wp:extent cx="1801495" cy="1801495"/>
                  <wp:effectExtent l="0" t="0" r="8255" b="8255"/>
                  <wp:docPr id="123102031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02031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A59C80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55077E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7253B594" w14:textId="77777777" w:rsidR="00BF56FA" w:rsidRDefault="00BF56FA" w:rsidP="007C0697">
            <w:pPr>
              <w:pStyle w:val="EasyRead16"/>
              <w:rPr>
                <w:sz w:val="28"/>
                <w:szCs w:val="28"/>
              </w:rPr>
            </w:pPr>
          </w:p>
          <w:p w14:paraId="5C719B76" w14:textId="695FE000" w:rsidR="00DD7BC1" w:rsidRPr="008E647D" w:rsidRDefault="00DD7BC1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 might use some of your information</w:t>
            </w:r>
            <w:r w:rsidR="0041214E">
              <w:rPr>
                <w:sz w:val="28"/>
                <w:szCs w:val="28"/>
              </w:rPr>
              <w:t xml:space="preserve"> to</w:t>
            </w:r>
          </w:p>
        </w:tc>
      </w:tr>
      <w:tr w:rsidR="008E569D" w:rsidRPr="008E647D" w14:paraId="3F9CD93A" w14:textId="77777777" w:rsidTr="0060228C">
        <w:trPr>
          <w:cantSplit/>
          <w:trHeight w:val="4536"/>
        </w:trPr>
        <w:tc>
          <w:tcPr>
            <w:tcW w:w="3053" w:type="dxa"/>
          </w:tcPr>
          <w:p w14:paraId="23B9E3F9" w14:textId="6056094B" w:rsidR="008E569D" w:rsidRPr="00EA3F70" w:rsidRDefault="00D3035D" w:rsidP="007C069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BB74CF" wp14:editId="049458F8">
                  <wp:extent cx="1801495" cy="1801495"/>
                  <wp:effectExtent l="0" t="0" r="8255" b="0"/>
                  <wp:docPr id="64852106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52106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6B93CF" w14:textId="77777777" w:rsidR="008E569D" w:rsidRPr="008E647D" w:rsidRDefault="008E569D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FA4DB68" w14:textId="77777777" w:rsidR="008E569D" w:rsidRDefault="008E569D" w:rsidP="007C0697">
            <w:pPr>
              <w:pStyle w:val="EasyRead16"/>
              <w:rPr>
                <w:sz w:val="28"/>
                <w:szCs w:val="28"/>
              </w:rPr>
            </w:pPr>
          </w:p>
          <w:p w14:paraId="57CE2669" w14:textId="77777777" w:rsidR="008E569D" w:rsidRDefault="008E569D" w:rsidP="007C0697">
            <w:pPr>
              <w:pStyle w:val="EasyRead16"/>
              <w:rPr>
                <w:sz w:val="28"/>
                <w:szCs w:val="28"/>
              </w:rPr>
            </w:pPr>
          </w:p>
          <w:p w14:paraId="13124990" w14:textId="2B417385" w:rsidR="008E569D" w:rsidRDefault="00120180" w:rsidP="0060228C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120180">
              <w:rPr>
                <w:sz w:val="28"/>
                <w:szCs w:val="28"/>
              </w:rPr>
              <w:t xml:space="preserve">Decide </w:t>
            </w:r>
            <w:r w:rsidR="008E569D" w:rsidRPr="00120180">
              <w:rPr>
                <w:sz w:val="28"/>
                <w:szCs w:val="28"/>
              </w:rPr>
              <w:t>about</w:t>
            </w:r>
            <w:r w:rsidRPr="00120180">
              <w:rPr>
                <w:sz w:val="28"/>
                <w:szCs w:val="28"/>
              </w:rPr>
              <w:t xml:space="preserve"> who</w:t>
            </w:r>
            <w:r w:rsidR="008E569D" w:rsidRPr="00120180">
              <w:rPr>
                <w:sz w:val="28"/>
                <w:szCs w:val="28"/>
              </w:rPr>
              <w:t xml:space="preserve"> AHRC </w:t>
            </w:r>
            <w:r w:rsidRPr="00120180">
              <w:rPr>
                <w:sz w:val="28"/>
                <w:szCs w:val="28"/>
              </w:rPr>
              <w:t>think should get a grant</w:t>
            </w:r>
          </w:p>
        </w:tc>
      </w:tr>
      <w:tr w:rsidR="006373A9" w:rsidRPr="008E647D" w14:paraId="33A6DD52" w14:textId="77777777" w:rsidTr="0060228C">
        <w:trPr>
          <w:cantSplit/>
          <w:trHeight w:val="2835"/>
        </w:trPr>
        <w:tc>
          <w:tcPr>
            <w:tcW w:w="3053" w:type="dxa"/>
          </w:tcPr>
          <w:p w14:paraId="7BBE2175" w14:textId="72D1A474" w:rsidR="006373A9" w:rsidRPr="008E647D" w:rsidRDefault="00697D85" w:rsidP="007C0697">
            <w:pPr>
              <w:pStyle w:val="EasyRead16"/>
              <w:rPr>
                <w:sz w:val="28"/>
                <w:szCs w:val="28"/>
              </w:rPr>
            </w:pPr>
            <w:r w:rsidRPr="00697D85">
              <w:rPr>
                <w:noProof/>
                <w:sz w:val="28"/>
                <w:szCs w:val="28"/>
              </w:rPr>
              <w:drawing>
                <wp:inline distT="0" distB="0" distL="0" distR="0" wp14:anchorId="0F822DC2" wp14:editId="43A0A2DA">
                  <wp:extent cx="1801495" cy="1801495"/>
                  <wp:effectExtent l="0" t="0" r="8255" b="8255"/>
                  <wp:docPr id="1063927078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927078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168F12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797CC1E" w14:textId="77777777" w:rsidR="00366D19" w:rsidRDefault="00366D19" w:rsidP="007C0697">
            <w:pPr>
              <w:pStyle w:val="EasyRead16"/>
              <w:rPr>
                <w:sz w:val="28"/>
                <w:szCs w:val="28"/>
              </w:rPr>
            </w:pPr>
          </w:p>
          <w:p w14:paraId="3F42434F" w14:textId="77777777" w:rsidR="00366D19" w:rsidRPr="00D757A2" w:rsidRDefault="00D757A2" w:rsidP="00366D19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Make the </w:t>
            </w:r>
            <w:r w:rsidRPr="00D757A2">
              <w:rPr>
                <w:b/>
                <w:bCs/>
                <w:sz w:val="28"/>
                <w:szCs w:val="28"/>
              </w:rPr>
              <w:t>g</w:t>
            </w:r>
            <w:r w:rsidR="00366D19" w:rsidRPr="00D757A2">
              <w:rPr>
                <w:b/>
                <w:bCs/>
                <w:sz w:val="28"/>
                <w:szCs w:val="28"/>
              </w:rPr>
              <w:t>rant</w:t>
            </w:r>
            <w:r w:rsidRPr="00D757A2">
              <w:rPr>
                <w:b/>
                <w:bCs/>
                <w:sz w:val="28"/>
                <w:szCs w:val="28"/>
              </w:rPr>
              <w:t xml:space="preserve"> agreements</w:t>
            </w:r>
          </w:p>
          <w:p w14:paraId="2F80A43D" w14:textId="77777777" w:rsidR="00D757A2" w:rsidRDefault="00D757A2" w:rsidP="00D757A2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D6EAEDF" w14:textId="51498458" w:rsidR="006E7746" w:rsidRPr="006E7746" w:rsidRDefault="006E7746" w:rsidP="006E7746">
            <w:pPr>
              <w:pStyle w:val="EasyRead16"/>
              <w:rPr>
                <w:sz w:val="28"/>
                <w:szCs w:val="28"/>
              </w:rPr>
            </w:pPr>
            <w:r w:rsidRPr="006E7746">
              <w:rPr>
                <w:sz w:val="28"/>
                <w:szCs w:val="28"/>
              </w:rPr>
              <w:t>This says</w:t>
            </w:r>
          </w:p>
          <w:p w14:paraId="6A3751DD" w14:textId="0C6709A6" w:rsidR="006E7746" w:rsidRPr="006E7746" w:rsidRDefault="006E7746" w:rsidP="006E7746">
            <w:pPr>
              <w:pStyle w:val="EasyRead16"/>
              <w:rPr>
                <w:sz w:val="28"/>
                <w:szCs w:val="28"/>
              </w:rPr>
            </w:pPr>
          </w:p>
          <w:p w14:paraId="674C759B" w14:textId="7D65D2E7" w:rsidR="006E7746" w:rsidRPr="006E7746" w:rsidRDefault="006E7746" w:rsidP="00697D85">
            <w:pPr>
              <w:pStyle w:val="EasyRead16"/>
              <w:numPr>
                <w:ilvl w:val="0"/>
                <w:numId w:val="36"/>
              </w:numPr>
              <w:ind w:left="1360" w:hanging="680"/>
              <w:rPr>
                <w:sz w:val="28"/>
                <w:szCs w:val="28"/>
              </w:rPr>
            </w:pPr>
            <w:r w:rsidRPr="006E7746">
              <w:rPr>
                <w:sz w:val="28"/>
                <w:szCs w:val="28"/>
              </w:rPr>
              <w:t>How the money can be used</w:t>
            </w:r>
          </w:p>
          <w:p w14:paraId="247B9243" w14:textId="73F617FD" w:rsidR="00D757A2" w:rsidRPr="006E7746" w:rsidRDefault="006E7746" w:rsidP="00697D85">
            <w:pPr>
              <w:pStyle w:val="EasyRead16"/>
              <w:numPr>
                <w:ilvl w:val="0"/>
                <w:numId w:val="36"/>
              </w:numPr>
              <w:ind w:left="1360" w:hanging="680"/>
              <w:rPr>
                <w:sz w:val="28"/>
                <w:szCs w:val="28"/>
              </w:rPr>
            </w:pPr>
            <w:r w:rsidRPr="006E7746">
              <w:rPr>
                <w:sz w:val="28"/>
                <w:szCs w:val="28"/>
              </w:rPr>
              <w:t>What rules must be followed.</w:t>
            </w:r>
          </w:p>
        </w:tc>
      </w:tr>
      <w:tr w:rsidR="006373A9" w:rsidRPr="008E647D" w14:paraId="4ED3FA3A" w14:textId="77777777" w:rsidTr="0060228C">
        <w:trPr>
          <w:cantSplit/>
          <w:trHeight w:val="5103"/>
        </w:trPr>
        <w:tc>
          <w:tcPr>
            <w:tcW w:w="3053" w:type="dxa"/>
          </w:tcPr>
          <w:p w14:paraId="2385697C" w14:textId="7515E760" w:rsidR="006373A9" w:rsidRPr="008E647D" w:rsidRDefault="005B1065" w:rsidP="007C0697">
            <w:pPr>
              <w:pStyle w:val="EasyRead16"/>
              <w:rPr>
                <w:sz w:val="28"/>
                <w:szCs w:val="28"/>
              </w:rPr>
            </w:pPr>
            <w:r w:rsidRPr="005B106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07A62DC" wp14:editId="67305102">
                  <wp:extent cx="1801495" cy="1801495"/>
                  <wp:effectExtent l="0" t="0" r="0" b="0"/>
                  <wp:docPr id="87206002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06002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2C7397" w14:textId="77777777" w:rsidR="006373A9" w:rsidRPr="008E647D" w:rsidRDefault="006373A9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32CD9E" w14:textId="77777777" w:rsidR="006373A9" w:rsidRDefault="006373A9" w:rsidP="007C0697">
            <w:pPr>
              <w:pStyle w:val="EasyRead16"/>
              <w:rPr>
                <w:sz w:val="28"/>
                <w:szCs w:val="28"/>
              </w:rPr>
            </w:pPr>
          </w:p>
          <w:p w14:paraId="1BB43B61" w14:textId="77777777" w:rsidR="00415396" w:rsidRDefault="00415396" w:rsidP="007C0697">
            <w:pPr>
              <w:pStyle w:val="EasyRead16"/>
              <w:rPr>
                <w:sz w:val="28"/>
                <w:szCs w:val="28"/>
              </w:rPr>
            </w:pPr>
          </w:p>
          <w:p w14:paraId="545B54E0" w14:textId="29D6359B" w:rsidR="00415396" w:rsidRPr="008E647D" w:rsidRDefault="00415396" w:rsidP="00415396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make</w:t>
            </w:r>
            <w:r w:rsidR="00F011C3">
              <w:rPr>
                <w:sz w:val="28"/>
                <w:szCs w:val="28"/>
              </w:rPr>
              <w:t xml:space="preserve"> applications better in the future.</w:t>
            </w:r>
          </w:p>
        </w:tc>
      </w:tr>
      <w:tr w:rsidR="00F011C3" w:rsidRPr="008E647D" w14:paraId="1740273F" w14:textId="77777777" w:rsidTr="0060228C">
        <w:trPr>
          <w:cantSplit/>
          <w:trHeight w:val="5103"/>
        </w:trPr>
        <w:tc>
          <w:tcPr>
            <w:tcW w:w="3053" w:type="dxa"/>
          </w:tcPr>
          <w:p w14:paraId="73762E6D" w14:textId="7588A656" w:rsidR="00F011C3" w:rsidRPr="008E647D" w:rsidRDefault="002250EA" w:rsidP="007C0697">
            <w:pPr>
              <w:pStyle w:val="EasyRead16"/>
              <w:rPr>
                <w:sz w:val="28"/>
                <w:szCs w:val="28"/>
              </w:rPr>
            </w:pPr>
            <w:r w:rsidRPr="002250EA">
              <w:rPr>
                <w:noProof/>
                <w:sz w:val="28"/>
                <w:szCs w:val="28"/>
              </w:rPr>
              <w:drawing>
                <wp:inline distT="0" distB="0" distL="0" distR="0" wp14:anchorId="40F36E38" wp14:editId="27E3BF58">
                  <wp:extent cx="1801495" cy="1801495"/>
                  <wp:effectExtent l="0" t="0" r="8255" b="8255"/>
                  <wp:docPr id="1309709423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709423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E00C07" w14:textId="77777777" w:rsidR="00F011C3" w:rsidRPr="008E647D" w:rsidRDefault="00F011C3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9906F39" w14:textId="77777777" w:rsidR="00F011C3" w:rsidRDefault="00F011C3" w:rsidP="007C0697">
            <w:pPr>
              <w:pStyle w:val="EasyRead16"/>
              <w:rPr>
                <w:sz w:val="28"/>
                <w:szCs w:val="28"/>
              </w:rPr>
            </w:pPr>
          </w:p>
          <w:p w14:paraId="5A87A3C1" w14:textId="77777777" w:rsidR="00BD2C83" w:rsidRDefault="00BD2C83" w:rsidP="007C0697">
            <w:pPr>
              <w:pStyle w:val="EasyRead16"/>
              <w:rPr>
                <w:sz w:val="28"/>
                <w:szCs w:val="28"/>
              </w:rPr>
            </w:pPr>
          </w:p>
          <w:p w14:paraId="093A28E9" w14:textId="5336A16F" w:rsidR="00F011C3" w:rsidRDefault="00F011C3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DHDA might share your information with other parts of the government.</w:t>
            </w:r>
          </w:p>
        </w:tc>
      </w:tr>
      <w:tr w:rsidR="00F011C3" w:rsidRPr="008E647D" w14:paraId="6BF4BAE3" w14:textId="77777777" w:rsidTr="0082507E">
        <w:trPr>
          <w:cantSplit/>
          <w:trHeight w:val="2835"/>
        </w:trPr>
        <w:tc>
          <w:tcPr>
            <w:tcW w:w="3053" w:type="dxa"/>
          </w:tcPr>
          <w:p w14:paraId="09D6859F" w14:textId="16653FFB" w:rsidR="00F011C3" w:rsidRPr="008E647D" w:rsidRDefault="002250EA" w:rsidP="007C0697">
            <w:pPr>
              <w:pStyle w:val="EasyRead16"/>
              <w:rPr>
                <w:sz w:val="28"/>
                <w:szCs w:val="28"/>
              </w:rPr>
            </w:pPr>
            <w:r w:rsidRPr="002250EA">
              <w:rPr>
                <w:noProof/>
                <w:sz w:val="28"/>
                <w:szCs w:val="28"/>
              </w:rPr>
              <w:drawing>
                <wp:inline distT="0" distB="0" distL="0" distR="0" wp14:anchorId="153EAE4E" wp14:editId="5A3E6CE0">
                  <wp:extent cx="1801495" cy="1801495"/>
                  <wp:effectExtent l="0" t="0" r="0" b="0"/>
                  <wp:docPr id="711321210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321210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D0CF40" w14:textId="77777777" w:rsidR="00F011C3" w:rsidRPr="008E647D" w:rsidRDefault="00F011C3" w:rsidP="007C069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638EF7" w14:textId="77777777" w:rsidR="00F011C3" w:rsidRDefault="00F011C3" w:rsidP="007C0697">
            <w:pPr>
              <w:pStyle w:val="EasyRead16"/>
              <w:rPr>
                <w:sz w:val="28"/>
                <w:szCs w:val="28"/>
              </w:rPr>
            </w:pPr>
          </w:p>
          <w:p w14:paraId="63943B5A" w14:textId="77777777" w:rsidR="00BD2C83" w:rsidRDefault="00BD2C83" w:rsidP="007C0697">
            <w:pPr>
              <w:pStyle w:val="EasyRead16"/>
              <w:rPr>
                <w:sz w:val="28"/>
                <w:szCs w:val="28"/>
              </w:rPr>
            </w:pPr>
          </w:p>
          <w:p w14:paraId="530F3DD9" w14:textId="77777777" w:rsidR="00BD2C83" w:rsidRDefault="00BD2C83" w:rsidP="007C069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By giving us your information you </w:t>
            </w:r>
          </w:p>
          <w:p w14:paraId="32D1A96C" w14:textId="77777777" w:rsidR="00BD2C83" w:rsidRDefault="00BD2C83" w:rsidP="007C0697">
            <w:pPr>
              <w:pStyle w:val="EasyRead16"/>
              <w:rPr>
                <w:sz w:val="28"/>
                <w:szCs w:val="28"/>
              </w:rPr>
            </w:pPr>
          </w:p>
          <w:p w14:paraId="36AB7D5A" w14:textId="0A45C4F3" w:rsidR="00BD2C83" w:rsidRDefault="00BD2C83" w:rsidP="00BD2C83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Agree for us to use it like we have said.</w:t>
            </w:r>
          </w:p>
        </w:tc>
      </w:tr>
    </w:tbl>
    <w:p w14:paraId="114EC7FD" w14:textId="77777777" w:rsidR="006373A9" w:rsidRDefault="006373A9" w:rsidP="006373A9">
      <w:r>
        <w:br w:type="page"/>
      </w:r>
    </w:p>
    <w:p w14:paraId="36E15704" w14:textId="32A5C26F" w:rsidR="00354A38" w:rsidRPr="00727303" w:rsidRDefault="00354A38" w:rsidP="5C1A1679">
      <w:pPr>
        <w:pStyle w:val="Heading2"/>
        <w:rPr>
          <w:color w:val="358189"/>
          <w:sz w:val="48"/>
          <w:szCs w:val="48"/>
        </w:rPr>
      </w:pPr>
      <w:r w:rsidRPr="00727303">
        <w:rPr>
          <w:color w:val="358189"/>
          <w:sz w:val="48"/>
          <w:szCs w:val="48"/>
        </w:rPr>
        <w:lastRenderedPageBreak/>
        <w:t>Contact us</w:t>
      </w:r>
    </w:p>
    <w:p w14:paraId="4918BD3B" w14:textId="77777777" w:rsidR="00354A38" w:rsidRDefault="00354A38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399C0E3D" w14:textId="77777777" w:rsidTr="0082507E">
        <w:trPr>
          <w:cantSplit/>
          <w:trHeight w:val="3969"/>
        </w:trPr>
        <w:tc>
          <w:tcPr>
            <w:tcW w:w="3053" w:type="dxa"/>
          </w:tcPr>
          <w:p w14:paraId="3273F92D" w14:textId="3AF3170A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C7B36D" wp14:editId="1FE61EF5">
                  <wp:extent cx="1568903" cy="1512000"/>
                  <wp:effectExtent l="0" t="0" r="0" b="0"/>
                  <wp:docPr id="1450252773" name="Picture 145025277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52773" name="Picture 145025277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903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2B1235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CB3A63A" w14:textId="77777777" w:rsidR="002C5A1B" w:rsidRDefault="002C5A1B" w:rsidP="002C5A1B">
            <w:pPr>
              <w:spacing w:line="360" w:lineRule="auto"/>
              <w:rPr>
                <w:sz w:val="28"/>
                <w:szCs w:val="28"/>
              </w:rPr>
            </w:pPr>
          </w:p>
          <w:p w14:paraId="36BD0154" w14:textId="77777777" w:rsidR="002C5A1B" w:rsidRDefault="002C5A1B" w:rsidP="002C5A1B">
            <w:pPr>
              <w:spacing w:line="360" w:lineRule="auto"/>
              <w:rPr>
                <w:sz w:val="28"/>
                <w:szCs w:val="28"/>
              </w:rPr>
            </w:pPr>
          </w:p>
          <w:p w14:paraId="5D665371" w14:textId="02FCC61B" w:rsidR="002C5A1B" w:rsidRPr="008E647D" w:rsidRDefault="002C5A1B" w:rsidP="002C5A1B">
            <w:pPr>
              <w:pStyle w:val="EasyRead16"/>
              <w:rPr>
                <w:sz w:val="28"/>
                <w:szCs w:val="28"/>
              </w:rPr>
            </w:pPr>
            <w:r w:rsidRPr="5C1A1679">
              <w:rPr>
                <w:sz w:val="28"/>
                <w:szCs w:val="28"/>
              </w:rPr>
              <w:t xml:space="preserve">You can contact us if you </w:t>
            </w:r>
            <w:r w:rsidRPr="5C1A1679">
              <w:rPr>
                <w:b/>
                <w:bCs/>
                <w:sz w:val="28"/>
                <w:szCs w:val="28"/>
              </w:rPr>
              <w:t>need more information.</w:t>
            </w:r>
          </w:p>
        </w:tc>
      </w:tr>
      <w:tr w:rsidR="002C5A1B" w:rsidRPr="008E647D" w14:paraId="311C9C48" w14:textId="77777777" w:rsidTr="0082507E">
        <w:trPr>
          <w:cantSplit/>
          <w:trHeight w:val="3969"/>
        </w:trPr>
        <w:tc>
          <w:tcPr>
            <w:tcW w:w="3053" w:type="dxa"/>
          </w:tcPr>
          <w:p w14:paraId="32DAFB20" w14:textId="751ED58D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F383ED" wp14:editId="6209754E">
                  <wp:extent cx="1557886" cy="1728000"/>
                  <wp:effectExtent l="0" t="0" r="4445" b="5715"/>
                  <wp:docPr id="1758905348" name="Picture 17589053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905348" name="Picture 17589053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886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5E0C09C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A50E34" w14:textId="77777777" w:rsidR="002C5A1B" w:rsidRDefault="002C5A1B" w:rsidP="002C5A1B">
            <w:pPr>
              <w:spacing w:line="360" w:lineRule="auto"/>
              <w:rPr>
                <w:sz w:val="28"/>
                <w:szCs w:val="28"/>
              </w:rPr>
            </w:pPr>
          </w:p>
          <w:p w14:paraId="331E9FC2" w14:textId="036A2495" w:rsidR="002C5A1B" w:rsidRDefault="1760FDF4">
            <w:pPr>
              <w:spacing w:line="360" w:lineRule="auto"/>
              <w:rPr>
                <w:sz w:val="28"/>
                <w:szCs w:val="28"/>
              </w:rPr>
            </w:pPr>
            <w:r w:rsidRPr="34F30401">
              <w:rPr>
                <w:sz w:val="28"/>
                <w:szCs w:val="28"/>
              </w:rPr>
              <w:t xml:space="preserve">You can send </w:t>
            </w:r>
            <w:r w:rsidR="035DF249" w:rsidRPr="34F30401">
              <w:rPr>
                <w:sz w:val="28"/>
                <w:szCs w:val="28"/>
              </w:rPr>
              <w:t xml:space="preserve">the AHRC </w:t>
            </w:r>
            <w:r w:rsidRPr="34F30401">
              <w:rPr>
                <w:sz w:val="28"/>
                <w:szCs w:val="28"/>
              </w:rPr>
              <w:t>an email.</w:t>
            </w:r>
          </w:p>
          <w:p w14:paraId="38E3982A" w14:textId="77777777" w:rsidR="002C5A1B" w:rsidRPr="002250EA" w:rsidRDefault="002C5A1B" w:rsidP="002C5A1B">
            <w:pPr>
              <w:spacing w:line="360" w:lineRule="auto"/>
              <w:rPr>
                <w:sz w:val="28"/>
                <w:szCs w:val="28"/>
              </w:rPr>
            </w:pPr>
          </w:p>
          <w:p w14:paraId="6A49ED2C" w14:textId="0C284CF5" w:rsidR="002C5A1B" w:rsidRPr="008E647D" w:rsidRDefault="0097607D" w:rsidP="0054018D">
            <w:pPr>
              <w:pStyle w:val="EasyRead16"/>
              <w:rPr>
                <w:sz w:val="28"/>
                <w:szCs w:val="28"/>
              </w:rPr>
            </w:pPr>
            <w:hyperlink r:id="rId78" w:history="1">
              <w:r w:rsidRPr="002250EA">
                <w:rPr>
                  <w:rStyle w:val="Hyperlink"/>
                  <w:bCs/>
                  <w:sz w:val="28"/>
                  <w:szCs w:val="28"/>
                </w:rPr>
                <w:t>privacy@humanrights.gov.au</w:t>
              </w:r>
            </w:hyperlink>
          </w:p>
        </w:tc>
      </w:tr>
      <w:tr w:rsidR="009F19A9" w:rsidRPr="008E647D" w14:paraId="63084217" w14:textId="77777777" w:rsidTr="0082507E">
        <w:trPr>
          <w:cantSplit/>
          <w:trHeight w:val="2835"/>
        </w:trPr>
        <w:tc>
          <w:tcPr>
            <w:tcW w:w="3053" w:type="dxa"/>
          </w:tcPr>
          <w:p w14:paraId="1E38538C" w14:textId="63B8415E" w:rsidR="009F19A9" w:rsidRPr="008E647D" w:rsidRDefault="009F19A9" w:rsidP="009F19A9">
            <w:pPr>
              <w:pStyle w:val="EasyRead16"/>
              <w:rPr>
                <w:sz w:val="28"/>
                <w:szCs w:val="28"/>
              </w:rPr>
            </w:pPr>
            <w:r w:rsidRPr="007E7B3A">
              <w:rPr>
                <w:noProof/>
              </w:rPr>
              <w:drawing>
                <wp:inline distT="0" distB="0" distL="0" distR="0" wp14:anchorId="2EB08E56" wp14:editId="76A99015">
                  <wp:extent cx="1840230" cy="1840230"/>
                  <wp:effectExtent l="0" t="0" r="7620" b="7620"/>
                  <wp:docPr id="1799499186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499186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230" cy="184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1E9EAD6" w14:textId="77777777" w:rsidR="009F19A9" w:rsidRPr="008E647D" w:rsidRDefault="009F19A9" w:rsidP="009F19A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1BE75A" w14:textId="77777777" w:rsidR="009F19A9" w:rsidRDefault="009F19A9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6F875084" w14:textId="1A0A0D39" w:rsidR="009F19A9" w:rsidRDefault="18951BAF">
            <w:pPr>
              <w:spacing w:line="360" w:lineRule="auto"/>
              <w:rPr>
                <w:sz w:val="28"/>
                <w:szCs w:val="28"/>
              </w:rPr>
            </w:pPr>
            <w:r w:rsidRPr="34F30401">
              <w:rPr>
                <w:sz w:val="28"/>
                <w:szCs w:val="28"/>
                <w:lang w:val="en-US"/>
              </w:rPr>
              <w:t xml:space="preserve">You can look at </w:t>
            </w:r>
            <w:r w:rsidR="3C8E4811" w:rsidRPr="34F30401">
              <w:rPr>
                <w:sz w:val="28"/>
                <w:szCs w:val="28"/>
                <w:lang w:val="en-US"/>
              </w:rPr>
              <w:t xml:space="preserve">the AHRCs </w:t>
            </w:r>
            <w:r w:rsidRPr="34F30401">
              <w:rPr>
                <w:sz w:val="28"/>
                <w:szCs w:val="28"/>
                <w:lang w:val="en-US"/>
              </w:rPr>
              <w:t>website.</w:t>
            </w:r>
          </w:p>
          <w:p w14:paraId="7914113C" w14:textId="77777777" w:rsidR="009F19A9" w:rsidRDefault="009F19A9" w:rsidP="009F19A9">
            <w:pPr>
              <w:pStyle w:val="EasyRead16"/>
              <w:rPr>
                <w:sz w:val="28"/>
                <w:szCs w:val="28"/>
              </w:rPr>
            </w:pPr>
          </w:p>
          <w:p w14:paraId="6284B950" w14:textId="77777777" w:rsidR="009F19A9" w:rsidRDefault="00303FB7" w:rsidP="009F19A9">
            <w:pPr>
              <w:pStyle w:val="EasyRead16"/>
              <w:rPr>
                <w:sz w:val="28"/>
                <w:szCs w:val="28"/>
              </w:rPr>
            </w:pPr>
            <w:hyperlink r:id="rId80" w:history="1">
              <w:r>
                <w:rPr>
                  <w:rStyle w:val="Hyperlink"/>
                  <w:sz w:val="28"/>
                  <w:szCs w:val="28"/>
                </w:rPr>
                <w:t>humanrights.gov.au/about-us/what-we-do/corporate-publications/policies/commission-policies/privacy</w:t>
              </w:r>
            </w:hyperlink>
          </w:p>
          <w:p w14:paraId="035B70B8" w14:textId="77777777" w:rsidR="00303FB7" w:rsidRDefault="00303FB7" w:rsidP="009F19A9">
            <w:pPr>
              <w:pStyle w:val="EasyRead16"/>
              <w:rPr>
                <w:sz w:val="28"/>
                <w:szCs w:val="28"/>
              </w:rPr>
            </w:pPr>
          </w:p>
          <w:p w14:paraId="35E310CC" w14:textId="5F30630C" w:rsidR="00303FB7" w:rsidRPr="008E647D" w:rsidRDefault="00303FB7" w:rsidP="009F19A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303FB7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  <w:tr w:rsidR="009472DF" w:rsidRPr="008E647D" w14:paraId="22BF9ED0" w14:textId="77777777" w:rsidTr="0082507E">
        <w:trPr>
          <w:cantSplit/>
          <w:trHeight w:val="5103"/>
        </w:trPr>
        <w:tc>
          <w:tcPr>
            <w:tcW w:w="3053" w:type="dxa"/>
          </w:tcPr>
          <w:p w14:paraId="345D8596" w14:textId="08BAFF7D" w:rsidR="009472DF" w:rsidRPr="007E7B3A" w:rsidRDefault="002B3F52" w:rsidP="009F19A9">
            <w:pPr>
              <w:pStyle w:val="EasyRead16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E80E85" wp14:editId="1363CC84">
                  <wp:extent cx="1557886" cy="1728000"/>
                  <wp:effectExtent l="0" t="0" r="4445" b="5715"/>
                  <wp:docPr id="476093595" name="Picture 47609359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905348" name="Picture 17589053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886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2DA9AEC" w14:textId="77777777" w:rsidR="009472DF" w:rsidRPr="008E647D" w:rsidRDefault="009472DF" w:rsidP="009F19A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5632F6" w14:textId="77777777" w:rsidR="009472DF" w:rsidRDefault="009472D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64ABC078" w14:textId="77777777" w:rsidR="009472DF" w:rsidRDefault="009472D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You can send DHDA</w:t>
            </w:r>
            <w:r w:rsidR="007E5C6F">
              <w:rPr>
                <w:sz w:val="28"/>
                <w:szCs w:val="28"/>
                <w:lang w:val="en-US"/>
              </w:rPr>
              <w:t xml:space="preserve"> an email</w:t>
            </w:r>
          </w:p>
          <w:p w14:paraId="73B65351" w14:textId="77777777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1775F188" w14:textId="4C2AD899" w:rsidR="007E5C6F" w:rsidRDefault="007C522B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81" w:tgtFrame="_blank" w:history="1">
              <w:r w:rsidRPr="007C522B">
                <w:rPr>
                  <w:rStyle w:val="Hyperlink"/>
                  <w:sz w:val="28"/>
                  <w:szCs w:val="28"/>
                </w:rPr>
                <w:t>privacy@health.gov.au</w:t>
              </w:r>
            </w:hyperlink>
          </w:p>
        </w:tc>
      </w:tr>
      <w:tr w:rsidR="007E5C6F" w:rsidRPr="008E647D" w14:paraId="3518416E" w14:textId="77777777" w:rsidTr="0082507E">
        <w:trPr>
          <w:cantSplit/>
          <w:trHeight w:val="2835"/>
        </w:trPr>
        <w:tc>
          <w:tcPr>
            <w:tcW w:w="3053" w:type="dxa"/>
          </w:tcPr>
          <w:p w14:paraId="34969A35" w14:textId="32EBE67D" w:rsidR="007E5C6F" w:rsidRPr="007E7B3A" w:rsidRDefault="002B3F52" w:rsidP="009F19A9">
            <w:pPr>
              <w:pStyle w:val="EasyRead16"/>
              <w:rPr>
                <w:noProof/>
              </w:rPr>
            </w:pPr>
            <w:r w:rsidRPr="007E7B3A">
              <w:rPr>
                <w:noProof/>
              </w:rPr>
              <w:drawing>
                <wp:inline distT="0" distB="0" distL="0" distR="0" wp14:anchorId="1EF61863" wp14:editId="4AAE14E1">
                  <wp:extent cx="1840230" cy="1840230"/>
                  <wp:effectExtent l="0" t="0" r="7620" b="7620"/>
                  <wp:docPr id="427829191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499186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230" cy="184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A6AC2A" w14:textId="77777777" w:rsidR="007E5C6F" w:rsidRPr="008E647D" w:rsidRDefault="007E5C6F" w:rsidP="009F19A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0F1ED92" w14:textId="77777777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10FDE6DB" w14:textId="77777777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You can look at DHDA website.</w:t>
            </w:r>
          </w:p>
          <w:p w14:paraId="629826BD" w14:textId="77777777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241FE88A" w14:textId="543CE867" w:rsidR="00810488" w:rsidRDefault="00810488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82" w:history="1">
              <w:r>
                <w:rPr>
                  <w:rStyle w:val="Hyperlink"/>
                  <w:sz w:val="28"/>
                  <w:szCs w:val="28"/>
                </w:rPr>
                <w:t>www.health.gov.au/resources/publications/privacy-policy</w:t>
              </w:r>
            </w:hyperlink>
          </w:p>
          <w:p w14:paraId="15AFEA41" w14:textId="77777777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  <w:p w14:paraId="6527709E" w14:textId="384A57A5" w:rsidR="007E5C6F" w:rsidRDefault="007E5C6F" w:rsidP="009F19A9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It </w:t>
            </w:r>
            <w:r w:rsidR="00810488">
              <w:rPr>
                <w:sz w:val="28"/>
                <w:szCs w:val="28"/>
                <w:lang w:val="en-US"/>
              </w:rPr>
              <w:t xml:space="preserve">is </w:t>
            </w:r>
            <w:r w:rsidR="00810488" w:rsidRPr="00810488">
              <w:rPr>
                <w:b/>
                <w:bCs/>
                <w:sz w:val="28"/>
                <w:szCs w:val="28"/>
                <w:lang w:val="en-US"/>
              </w:rPr>
              <w:t>not</w:t>
            </w:r>
            <w:r w:rsidR="00810488">
              <w:rPr>
                <w:sz w:val="28"/>
                <w:szCs w:val="28"/>
                <w:lang w:val="en-US"/>
              </w:rPr>
              <w:t xml:space="preserve"> in Easy Read.</w:t>
            </w:r>
          </w:p>
        </w:tc>
      </w:tr>
    </w:tbl>
    <w:p w14:paraId="195A4E90" w14:textId="41B2CC34" w:rsidR="6F6D549D" w:rsidRDefault="6F6D549D" w:rsidP="1B2A2CB1">
      <w:pPr>
        <w:rPr>
          <w:noProof/>
        </w:rPr>
      </w:pPr>
    </w:p>
    <w:p w14:paraId="49CE4153" w14:textId="77777777" w:rsidR="009F19A9" w:rsidRDefault="009F19A9" w:rsidP="1B2A2CB1">
      <w:pPr>
        <w:rPr>
          <w:noProof/>
        </w:rPr>
      </w:pPr>
    </w:p>
    <w:p w14:paraId="2B0621BF" w14:textId="77777777" w:rsidR="002B3F52" w:rsidRDefault="002B3F52" w:rsidP="1B2A2CB1">
      <w:pPr>
        <w:rPr>
          <w:noProof/>
        </w:rPr>
      </w:pPr>
    </w:p>
    <w:p w14:paraId="3D83A24D" w14:textId="77777777" w:rsidR="008B4B2F" w:rsidRDefault="008B4B2F" w:rsidP="1B2A2CB1">
      <w:pPr>
        <w:rPr>
          <w:noProof/>
        </w:rPr>
      </w:pPr>
    </w:p>
    <w:p w14:paraId="225CA615" w14:textId="77777777" w:rsidR="008B4B2F" w:rsidRDefault="008B4B2F" w:rsidP="1B2A2CB1">
      <w:pPr>
        <w:rPr>
          <w:noProof/>
        </w:rPr>
      </w:pPr>
    </w:p>
    <w:p w14:paraId="20C9D24A" w14:textId="77777777" w:rsidR="002B3F52" w:rsidRDefault="002B3F52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2A6E9071" w14:textId="07BCCF4B" w:rsidR="17C59AD4" w:rsidRDefault="00303FB7" w:rsidP="000F6D3E">
      <w:pPr>
        <w:spacing w:line="360" w:lineRule="auto"/>
        <w:jc w:val="center"/>
        <w:rPr>
          <w:rFonts w:eastAsia="Arial" w:cs="Arial"/>
          <w:sz w:val="24"/>
          <w:szCs w:val="24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17C59AD4" w:rsidSect="004D0975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76A3A" w14:textId="77777777" w:rsidR="00D31918" w:rsidRDefault="00D31918" w:rsidP="00B04ED8">
      <w:pPr>
        <w:spacing w:after="0" w:line="240" w:lineRule="auto"/>
      </w:pPr>
      <w:r>
        <w:separator/>
      </w:r>
    </w:p>
  </w:endnote>
  <w:endnote w:type="continuationSeparator" w:id="0">
    <w:p w14:paraId="618099DE" w14:textId="77777777" w:rsidR="00D31918" w:rsidRDefault="00D31918" w:rsidP="00B04ED8">
      <w:pPr>
        <w:spacing w:after="0" w:line="240" w:lineRule="auto"/>
      </w:pPr>
      <w:r>
        <w:continuationSeparator/>
      </w:r>
    </w:p>
  </w:endnote>
  <w:endnote w:type="continuationNotice" w:id="1">
    <w:p w14:paraId="7AD9C1B7" w14:textId="77777777" w:rsidR="00D31918" w:rsidRDefault="00D319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D31918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BF06D" w14:textId="77777777" w:rsidR="00D31918" w:rsidRDefault="00D31918" w:rsidP="00B04ED8">
      <w:pPr>
        <w:spacing w:after="0" w:line="240" w:lineRule="auto"/>
      </w:pPr>
      <w:r>
        <w:separator/>
      </w:r>
    </w:p>
  </w:footnote>
  <w:footnote w:type="continuationSeparator" w:id="0">
    <w:p w14:paraId="53FA9AC6" w14:textId="77777777" w:rsidR="00D31918" w:rsidRDefault="00D31918" w:rsidP="00B04ED8">
      <w:pPr>
        <w:spacing w:after="0" w:line="240" w:lineRule="auto"/>
      </w:pPr>
      <w:r>
        <w:continuationSeparator/>
      </w:r>
    </w:p>
  </w:footnote>
  <w:footnote w:type="continuationNotice" w:id="1">
    <w:p w14:paraId="21E99C96" w14:textId="77777777" w:rsidR="00D31918" w:rsidRDefault="00D319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3F253E15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09FC" w14:textId="77777777" w:rsidR="005C245E" w:rsidRPr="00E642D6" w:rsidRDefault="005C245E" w:rsidP="005C245E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21A9E04A" wp14:editId="0D0E4543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7783CEAA" wp14:editId="169C39DC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02176569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7E6"/>
    <w:multiLevelType w:val="hybridMultilevel"/>
    <w:tmpl w:val="12B40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0922"/>
    <w:multiLevelType w:val="multilevel"/>
    <w:tmpl w:val="0A5C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3707627"/>
    <w:multiLevelType w:val="hybridMultilevel"/>
    <w:tmpl w:val="11AC51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2C08"/>
    <w:multiLevelType w:val="hybridMultilevel"/>
    <w:tmpl w:val="3D428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522C5"/>
    <w:multiLevelType w:val="hybridMultilevel"/>
    <w:tmpl w:val="C582C0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0547"/>
    <w:multiLevelType w:val="hybridMultilevel"/>
    <w:tmpl w:val="45565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9C22E"/>
    <w:multiLevelType w:val="hybridMultilevel"/>
    <w:tmpl w:val="8B50F1F0"/>
    <w:lvl w:ilvl="0" w:tplc="0ED686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B88A6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C660FF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BA228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100A5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AC71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D064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6A26A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E403A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BE9181"/>
    <w:multiLevelType w:val="hybridMultilevel"/>
    <w:tmpl w:val="FA86B2FC"/>
    <w:lvl w:ilvl="0" w:tplc="05BAEA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93D614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EA890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086B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9E34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D661A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FEBA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2B638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92A4F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2073F4"/>
    <w:multiLevelType w:val="hybridMultilevel"/>
    <w:tmpl w:val="222683B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C3FED"/>
    <w:multiLevelType w:val="hybridMultilevel"/>
    <w:tmpl w:val="3FD40792"/>
    <w:lvl w:ilvl="0" w:tplc="DDB6432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9A3EE4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62DD7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7463D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0623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59C427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3D0161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FBAB2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E7600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6B2E7C"/>
    <w:multiLevelType w:val="hybridMultilevel"/>
    <w:tmpl w:val="F8AC9E1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AB50A"/>
    <w:multiLevelType w:val="hybridMultilevel"/>
    <w:tmpl w:val="392E1724"/>
    <w:lvl w:ilvl="0" w:tplc="8CF2C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80F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0C2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E0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61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FCA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6E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223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E4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881612"/>
    <w:multiLevelType w:val="hybridMultilevel"/>
    <w:tmpl w:val="36EEC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D3B9B"/>
    <w:multiLevelType w:val="hybridMultilevel"/>
    <w:tmpl w:val="74DC9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801D3"/>
    <w:multiLevelType w:val="hybridMultilevel"/>
    <w:tmpl w:val="A6BAD5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8D404"/>
    <w:multiLevelType w:val="hybridMultilevel"/>
    <w:tmpl w:val="AD2AAB92"/>
    <w:lvl w:ilvl="0" w:tplc="77488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CA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468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45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D8D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09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E1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2D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824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238A1"/>
    <w:multiLevelType w:val="hybridMultilevel"/>
    <w:tmpl w:val="6B4A7B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A1806"/>
    <w:multiLevelType w:val="hybridMultilevel"/>
    <w:tmpl w:val="F222B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D141C"/>
    <w:multiLevelType w:val="multilevel"/>
    <w:tmpl w:val="4F86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0060B6"/>
    <w:multiLevelType w:val="hybridMultilevel"/>
    <w:tmpl w:val="FD040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D46DE"/>
    <w:multiLevelType w:val="hybridMultilevel"/>
    <w:tmpl w:val="A7F845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052625E"/>
    <w:multiLevelType w:val="hybridMultilevel"/>
    <w:tmpl w:val="1A5ED8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48A46F3"/>
    <w:multiLevelType w:val="hybridMultilevel"/>
    <w:tmpl w:val="18A279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13A37"/>
    <w:multiLevelType w:val="hybridMultilevel"/>
    <w:tmpl w:val="6AEEA8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96CBC"/>
    <w:multiLevelType w:val="hybridMultilevel"/>
    <w:tmpl w:val="F698D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90210"/>
    <w:multiLevelType w:val="hybridMultilevel"/>
    <w:tmpl w:val="59A8FF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77646"/>
    <w:multiLevelType w:val="hybridMultilevel"/>
    <w:tmpl w:val="59A8FF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347555">
    <w:abstractNumId w:val="17"/>
  </w:num>
  <w:num w:numId="2" w16cid:durableId="1759475339">
    <w:abstractNumId w:val="22"/>
  </w:num>
  <w:num w:numId="3" w16cid:durableId="1452479939">
    <w:abstractNumId w:val="15"/>
  </w:num>
  <w:num w:numId="4" w16cid:durableId="1607541221">
    <w:abstractNumId w:val="10"/>
  </w:num>
  <w:num w:numId="5" w16cid:durableId="1893685891">
    <w:abstractNumId w:val="12"/>
  </w:num>
  <w:num w:numId="6" w16cid:durableId="1085499317">
    <w:abstractNumId w:val="21"/>
  </w:num>
  <w:num w:numId="7" w16cid:durableId="1110932197">
    <w:abstractNumId w:val="33"/>
  </w:num>
  <w:num w:numId="8" w16cid:durableId="1143885024">
    <w:abstractNumId w:val="41"/>
  </w:num>
  <w:num w:numId="9" w16cid:durableId="1685938198">
    <w:abstractNumId w:val="38"/>
  </w:num>
  <w:num w:numId="10" w16cid:durableId="2051688351">
    <w:abstractNumId w:val="13"/>
  </w:num>
  <w:num w:numId="11" w16cid:durableId="2026251064">
    <w:abstractNumId w:val="2"/>
  </w:num>
  <w:num w:numId="12" w16cid:durableId="1694837826">
    <w:abstractNumId w:val="31"/>
  </w:num>
  <w:num w:numId="13" w16cid:durableId="2036540090">
    <w:abstractNumId w:val="28"/>
  </w:num>
  <w:num w:numId="14" w16cid:durableId="227035660">
    <w:abstractNumId w:val="30"/>
  </w:num>
  <w:num w:numId="15" w16cid:durableId="236332608">
    <w:abstractNumId w:val="8"/>
  </w:num>
  <w:num w:numId="16" w16cid:durableId="1914004678">
    <w:abstractNumId w:val="18"/>
  </w:num>
  <w:num w:numId="17" w16cid:durableId="1805659058">
    <w:abstractNumId w:val="7"/>
  </w:num>
  <w:num w:numId="18" w16cid:durableId="862132525">
    <w:abstractNumId w:val="11"/>
  </w:num>
  <w:num w:numId="19" w16cid:durableId="1453599023">
    <w:abstractNumId w:val="40"/>
  </w:num>
  <w:num w:numId="20" w16cid:durableId="1991906360">
    <w:abstractNumId w:val="35"/>
  </w:num>
  <w:num w:numId="21" w16cid:durableId="197395884">
    <w:abstractNumId w:val="23"/>
  </w:num>
  <w:num w:numId="22" w16cid:durableId="342246429">
    <w:abstractNumId w:val="27"/>
  </w:num>
  <w:num w:numId="23" w16cid:durableId="1332832095">
    <w:abstractNumId w:val="32"/>
  </w:num>
  <w:num w:numId="24" w16cid:durableId="1180774037">
    <w:abstractNumId w:val="26"/>
  </w:num>
  <w:num w:numId="25" w16cid:durableId="86584969">
    <w:abstractNumId w:val="34"/>
  </w:num>
  <w:num w:numId="26" w16cid:durableId="1741755174">
    <w:abstractNumId w:val="19"/>
  </w:num>
  <w:num w:numId="27" w16cid:durableId="810825633">
    <w:abstractNumId w:val="20"/>
  </w:num>
  <w:num w:numId="28" w16cid:durableId="1165122402">
    <w:abstractNumId w:val="39"/>
  </w:num>
  <w:num w:numId="29" w16cid:durableId="1415976728">
    <w:abstractNumId w:val="6"/>
  </w:num>
  <w:num w:numId="30" w16cid:durableId="2052804987">
    <w:abstractNumId w:val="4"/>
  </w:num>
  <w:num w:numId="31" w16cid:durableId="1903520854">
    <w:abstractNumId w:val="29"/>
  </w:num>
  <w:num w:numId="32" w16cid:durableId="1278872600">
    <w:abstractNumId w:val="3"/>
  </w:num>
  <w:num w:numId="33" w16cid:durableId="2125609130">
    <w:abstractNumId w:val="5"/>
  </w:num>
  <w:num w:numId="34" w16cid:durableId="1683120339">
    <w:abstractNumId w:val="1"/>
  </w:num>
  <w:num w:numId="35" w16cid:durableId="811825596">
    <w:abstractNumId w:val="25"/>
  </w:num>
  <w:num w:numId="36" w16cid:durableId="953439989">
    <w:abstractNumId w:val="14"/>
  </w:num>
  <w:num w:numId="37" w16cid:durableId="287783134">
    <w:abstractNumId w:val="16"/>
  </w:num>
  <w:num w:numId="38" w16cid:durableId="1443915961">
    <w:abstractNumId w:val="37"/>
  </w:num>
  <w:num w:numId="39" w16cid:durableId="1328287228">
    <w:abstractNumId w:val="36"/>
  </w:num>
  <w:num w:numId="40" w16cid:durableId="1035083874">
    <w:abstractNumId w:val="9"/>
  </w:num>
  <w:num w:numId="41" w16cid:durableId="360712011">
    <w:abstractNumId w:val="0"/>
  </w:num>
  <w:num w:numId="42" w16cid:durableId="5142282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301"/>
    <w:rsid w:val="00003A88"/>
    <w:rsid w:val="00005633"/>
    <w:rsid w:val="000073C3"/>
    <w:rsid w:val="00022EF7"/>
    <w:rsid w:val="00025739"/>
    <w:rsid w:val="00026917"/>
    <w:rsid w:val="00030218"/>
    <w:rsid w:val="000366F8"/>
    <w:rsid w:val="00046031"/>
    <w:rsid w:val="00046382"/>
    <w:rsid w:val="0005492C"/>
    <w:rsid w:val="00057E62"/>
    <w:rsid w:val="00065626"/>
    <w:rsid w:val="00071E21"/>
    <w:rsid w:val="00080ABB"/>
    <w:rsid w:val="00084EBB"/>
    <w:rsid w:val="000866C5"/>
    <w:rsid w:val="0009366D"/>
    <w:rsid w:val="000975E0"/>
    <w:rsid w:val="000B092B"/>
    <w:rsid w:val="000B1F4E"/>
    <w:rsid w:val="000B5351"/>
    <w:rsid w:val="000B6FEE"/>
    <w:rsid w:val="000B714A"/>
    <w:rsid w:val="000D21CE"/>
    <w:rsid w:val="000D3ED4"/>
    <w:rsid w:val="000D437E"/>
    <w:rsid w:val="000E2091"/>
    <w:rsid w:val="000E4BE0"/>
    <w:rsid w:val="000F1BFE"/>
    <w:rsid w:val="000F5175"/>
    <w:rsid w:val="000F5619"/>
    <w:rsid w:val="000F6D3E"/>
    <w:rsid w:val="0010068F"/>
    <w:rsid w:val="001046DD"/>
    <w:rsid w:val="001050DD"/>
    <w:rsid w:val="001074F3"/>
    <w:rsid w:val="00107A5B"/>
    <w:rsid w:val="001173B6"/>
    <w:rsid w:val="0011762E"/>
    <w:rsid w:val="00120180"/>
    <w:rsid w:val="00123B36"/>
    <w:rsid w:val="00124AF4"/>
    <w:rsid w:val="0012524F"/>
    <w:rsid w:val="00125A90"/>
    <w:rsid w:val="001323EA"/>
    <w:rsid w:val="0013470A"/>
    <w:rsid w:val="00140AD0"/>
    <w:rsid w:val="00140B2C"/>
    <w:rsid w:val="00141092"/>
    <w:rsid w:val="00147A95"/>
    <w:rsid w:val="00152C86"/>
    <w:rsid w:val="001570E2"/>
    <w:rsid w:val="00160463"/>
    <w:rsid w:val="00162E3E"/>
    <w:rsid w:val="001641EC"/>
    <w:rsid w:val="001642C3"/>
    <w:rsid w:val="00166B4D"/>
    <w:rsid w:val="00171CC9"/>
    <w:rsid w:val="00172E01"/>
    <w:rsid w:val="00183E6B"/>
    <w:rsid w:val="001906D9"/>
    <w:rsid w:val="00193B8B"/>
    <w:rsid w:val="001A00D1"/>
    <w:rsid w:val="001A08F5"/>
    <w:rsid w:val="001A12C0"/>
    <w:rsid w:val="001A3D85"/>
    <w:rsid w:val="001A7216"/>
    <w:rsid w:val="001B07B8"/>
    <w:rsid w:val="001C02E3"/>
    <w:rsid w:val="001C2836"/>
    <w:rsid w:val="001C55A9"/>
    <w:rsid w:val="001C6024"/>
    <w:rsid w:val="001D43A9"/>
    <w:rsid w:val="001D50AE"/>
    <w:rsid w:val="001E10EE"/>
    <w:rsid w:val="001E2E9C"/>
    <w:rsid w:val="001E41BD"/>
    <w:rsid w:val="001E4396"/>
    <w:rsid w:val="001E630D"/>
    <w:rsid w:val="001F0E97"/>
    <w:rsid w:val="001F36C3"/>
    <w:rsid w:val="001F5FAD"/>
    <w:rsid w:val="002079B8"/>
    <w:rsid w:val="002112EF"/>
    <w:rsid w:val="0021240C"/>
    <w:rsid w:val="00214B96"/>
    <w:rsid w:val="00217DD5"/>
    <w:rsid w:val="002200F4"/>
    <w:rsid w:val="0022056F"/>
    <w:rsid w:val="00221944"/>
    <w:rsid w:val="002246FB"/>
    <w:rsid w:val="002250EA"/>
    <w:rsid w:val="00226095"/>
    <w:rsid w:val="00231ADF"/>
    <w:rsid w:val="00243122"/>
    <w:rsid w:val="0025445B"/>
    <w:rsid w:val="00254C55"/>
    <w:rsid w:val="00257312"/>
    <w:rsid w:val="00257A7E"/>
    <w:rsid w:val="00261D86"/>
    <w:rsid w:val="00266CB7"/>
    <w:rsid w:val="00270667"/>
    <w:rsid w:val="00271384"/>
    <w:rsid w:val="00273CFE"/>
    <w:rsid w:val="00281F3A"/>
    <w:rsid w:val="00284A20"/>
    <w:rsid w:val="00284DC9"/>
    <w:rsid w:val="00286065"/>
    <w:rsid w:val="00287A17"/>
    <w:rsid w:val="002925F3"/>
    <w:rsid w:val="002950E3"/>
    <w:rsid w:val="002A74E0"/>
    <w:rsid w:val="002A7B19"/>
    <w:rsid w:val="002B0791"/>
    <w:rsid w:val="002B3F52"/>
    <w:rsid w:val="002B5076"/>
    <w:rsid w:val="002C333D"/>
    <w:rsid w:val="002C5A1B"/>
    <w:rsid w:val="002D033F"/>
    <w:rsid w:val="002D31A0"/>
    <w:rsid w:val="002D7B1F"/>
    <w:rsid w:val="002E061E"/>
    <w:rsid w:val="002E4F02"/>
    <w:rsid w:val="002E5691"/>
    <w:rsid w:val="002F1104"/>
    <w:rsid w:val="002F4066"/>
    <w:rsid w:val="002F576D"/>
    <w:rsid w:val="002F5939"/>
    <w:rsid w:val="003033C1"/>
    <w:rsid w:val="00303FB7"/>
    <w:rsid w:val="00311F45"/>
    <w:rsid w:val="00317E7E"/>
    <w:rsid w:val="00322C4B"/>
    <w:rsid w:val="00330106"/>
    <w:rsid w:val="00332946"/>
    <w:rsid w:val="00335996"/>
    <w:rsid w:val="003376F1"/>
    <w:rsid w:val="00345BB0"/>
    <w:rsid w:val="003544EB"/>
    <w:rsid w:val="00354A38"/>
    <w:rsid w:val="003641EC"/>
    <w:rsid w:val="0036503F"/>
    <w:rsid w:val="00366044"/>
    <w:rsid w:val="00366D19"/>
    <w:rsid w:val="00372D22"/>
    <w:rsid w:val="0037416C"/>
    <w:rsid w:val="003755AE"/>
    <w:rsid w:val="00386E6D"/>
    <w:rsid w:val="003A14D9"/>
    <w:rsid w:val="003A72AF"/>
    <w:rsid w:val="003A75A5"/>
    <w:rsid w:val="003B2BB8"/>
    <w:rsid w:val="003B338A"/>
    <w:rsid w:val="003D34FF"/>
    <w:rsid w:val="003D5871"/>
    <w:rsid w:val="003E04CF"/>
    <w:rsid w:val="003E0E42"/>
    <w:rsid w:val="003E1126"/>
    <w:rsid w:val="003F5C0C"/>
    <w:rsid w:val="00402F0F"/>
    <w:rsid w:val="00405564"/>
    <w:rsid w:val="004105C6"/>
    <w:rsid w:val="0041214E"/>
    <w:rsid w:val="00412F8B"/>
    <w:rsid w:val="004139FD"/>
    <w:rsid w:val="00415396"/>
    <w:rsid w:val="00421EC4"/>
    <w:rsid w:val="00422FBF"/>
    <w:rsid w:val="004258FD"/>
    <w:rsid w:val="00435F9D"/>
    <w:rsid w:val="004431A4"/>
    <w:rsid w:val="00444DE2"/>
    <w:rsid w:val="00447056"/>
    <w:rsid w:val="0044708E"/>
    <w:rsid w:val="0044732D"/>
    <w:rsid w:val="00452CB4"/>
    <w:rsid w:val="00453676"/>
    <w:rsid w:val="00455C36"/>
    <w:rsid w:val="0045771D"/>
    <w:rsid w:val="00457F19"/>
    <w:rsid w:val="00462668"/>
    <w:rsid w:val="00462D1A"/>
    <w:rsid w:val="00466614"/>
    <w:rsid w:val="004747D0"/>
    <w:rsid w:val="00475090"/>
    <w:rsid w:val="004840D2"/>
    <w:rsid w:val="00486364"/>
    <w:rsid w:val="00492053"/>
    <w:rsid w:val="00495867"/>
    <w:rsid w:val="00497865"/>
    <w:rsid w:val="004A3195"/>
    <w:rsid w:val="004A7DB4"/>
    <w:rsid w:val="004B2C8C"/>
    <w:rsid w:val="004B54CA"/>
    <w:rsid w:val="004C05AB"/>
    <w:rsid w:val="004C0804"/>
    <w:rsid w:val="004C5B2D"/>
    <w:rsid w:val="004C75A4"/>
    <w:rsid w:val="004D092D"/>
    <w:rsid w:val="004D0975"/>
    <w:rsid w:val="004D5B36"/>
    <w:rsid w:val="004D6A58"/>
    <w:rsid w:val="004E0783"/>
    <w:rsid w:val="004E1049"/>
    <w:rsid w:val="004E33E6"/>
    <w:rsid w:val="004E58EF"/>
    <w:rsid w:val="004E5CBF"/>
    <w:rsid w:val="004F2566"/>
    <w:rsid w:val="004F5E48"/>
    <w:rsid w:val="004F6227"/>
    <w:rsid w:val="004F6E1C"/>
    <w:rsid w:val="00512C1B"/>
    <w:rsid w:val="00514B4B"/>
    <w:rsid w:val="00517B70"/>
    <w:rsid w:val="005236F3"/>
    <w:rsid w:val="00542AB2"/>
    <w:rsid w:val="00556737"/>
    <w:rsid w:val="00557329"/>
    <w:rsid w:val="00557887"/>
    <w:rsid w:val="005601E0"/>
    <w:rsid w:val="005634CF"/>
    <w:rsid w:val="005675B5"/>
    <w:rsid w:val="0056776B"/>
    <w:rsid w:val="005812AD"/>
    <w:rsid w:val="0058149C"/>
    <w:rsid w:val="00583174"/>
    <w:rsid w:val="005836AB"/>
    <w:rsid w:val="00584D8B"/>
    <w:rsid w:val="0058533B"/>
    <w:rsid w:val="00590DD9"/>
    <w:rsid w:val="005919BF"/>
    <w:rsid w:val="00597BD5"/>
    <w:rsid w:val="005A069C"/>
    <w:rsid w:val="005A0CAF"/>
    <w:rsid w:val="005A30F5"/>
    <w:rsid w:val="005A4117"/>
    <w:rsid w:val="005A4AB5"/>
    <w:rsid w:val="005A7F15"/>
    <w:rsid w:val="005B1065"/>
    <w:rsid w:val="005B2AE4"/>
    <w:rsid w:val="005B3505"/>
    <w:rsid w:val="005B3BF4"/>
    <w:rsid w:val="005B476B"/>
    <w:rsid w:val="005C09E3"/>
    <w:rsid w:val="005C245E"/>
    <w:rsid w:val="005C3476"/>
    <w:rsid w:val="005C3AA9"/>
    <w:rsid w:val="005C6823"/>
    <w:rsid w:val="005D0354"/>
    <w:rsid w:val="005D53F4"/>
    <w:rsid w:val="005D56F1"/>
    <w:rsid w:val="005E067E"/>
    <w:rsid w:val="005E61DE"/>
    <w:rsid w:val="005F5A4B"/>
    <w:rsid w:val="005F75D0"/>
    <w:rsid w:val="0060228C"/>
    <w:rsid w:val="00604E4B"/>
    <w:rsid w:val="006201FF"/>
    <w:rsid w:val="006213C6"/>
    <w:rsid w:val="00621FC5"/>
    <w:rsid w:val="0062314C"/>
    <w:rsid w:val="006264F0"/>
    <w:rsid w:val="00626948"/>
    <w:rsid w:val="006317F9"/>
    <w:rsid w:val="00635C4B"/>
    <w:rsid w:val="006373A9"/>
    <w:rsid w:val="00637B02"/>
    <w:rsid w:val="0064027C"/>
    <w:rsid w:val="0064067F"/>
    <w:rsid w:val="00647228"/>
    <w:rsid w:val="00653CB0"/>
    <w:rsid w:val="0066079B"/>
    <w:rsid w:val="00660B19"/>
    <w:rsid w:val="006652FA"/>
    <w:rsid w:val="006720FA"/>
    <w:rsid w:val="006737E5"/>
    <w:rsid w:val="006772B6"/>
    <w:rsid w:val="006808EF"/>
    <w:rsid w:val="00682BDD"/>
    <w:rsid w:val="00683A84"/>
    <w:rsid w:val="006859E0"/>
    <w:rsid w:val="00690E62"/>
    <w:rsid w:val="00696CF7"/>
    <w:rsid w:val="00696E46"/>
    <w:rsid w:val="00697D85"/>
    <w:rsid w:val="006A06C1"/>
    <w:rsid w:val="006A0B89"/>
    <w:rsid w:val="006A1831"/>
    <w:rsid w:val="006A41A2"/>
    <w:rsid w:val="006A4A9D"/>
    <w:rsid w:val="006A4CE7"/>
    <w:rsid w:val="006A69E9"/>
    <w:rsid w:val="006B0614"/>
    <w:rsid w:val="006B0EEF"/>
    <w:rsid w:val="006B2CA3"/>
    <w:rsid w:val="006B3CA5"/>
    <w:rsid w:val="006B42A4"/>
    <w:rsid w:val="006B673A"/>
    <w:rsid w:val="006B6F44"/>
    <w:rsid w:val="006C1591"/>
    <w:rsid w:val="006C679B"/>
    <w:rsid w:val="006D1391"/>
    <w:rsid w:val="006D260B"/>
    <w:rsid w:val="006E7746"/>
    <w:rsid w:val="006E7DD8"/>
    <w:rsid w:val="006F438E"/>
    <w:rsid w:val="007033C9"/>
    <w:rsid w:val="0070723D"/>
    <w:rsid w:val="007103E6"/>
    <w:rsid w:val="00711544"/>
    <w:rsid w:val="00713437"/>
    <w:rsid w:val="0071662C"/>
    <w:rsid w:val="007236A7"/>
    <w:rsid w:val="00727303"/>
    <w:rsid w:val="007344D7"/>
    <w:rsid w:val="00736A54"/>
    <w:rsid w:val="00740C06"/>
    <w:rsid w:val="0074137B"/>
    <w:rsid w:val="007445C0"/>
    <w:rsid w:val="00750C6F"/>
    <w:rsid w:val="0075406B"/>
    <w:rsid w:val="007574D2"/>
    <w:rsid w:val="007608F5"/>
    <w:rsid w:val="007625F3"/>
    <w:rsid w:val="00765167"/>
    <w:rsid w:val="00785261"/>
    <w:rsid w:val="00791530"/>
    <w:rsid w:val="00794F02"/>
    <w:rsid w:val="007A4D39"/>
    <w:rsid w:val="007B0256"/>
    <w:rsid w:val="007B71FC"/>
    <w:rsid w:val="007C4B4E"/>
    <w:rsid w:val="007C522B"/>
    <w:rsid w:val="007C5DD2"/>
    <w:rsid w:val="007D5D32"/>
    <w:rsid w:val="007E2C03"/>
    <w:rsid w:val="007E5083"/>
    <w:rsid w:val="007E5C6F"/>
    <w:rsid w:val="007E7B3A"/>
    <w:rsid w:val="00801DEE"/>
    <w:rsid w:val="00802C8B"/>
    <w:rsid w:val="00803D73"/>
    <w:rsid w:val="00810488"/>
    <w:rsid w:val="0081312B"/>
    <w:rsid w:val="0081583C"/>
    <w:rsid w:val="00821EC7"/>
    <w:rsid w:val="00823871"/>
    <w:rsid w:val="00823D59"/>
    <w:rsid w:val="0082413F"/>
    <w:rsid w:val="00824C6A"/>
    <w:rsid w:val="0082507E"/>
    <w:rsid w:val="00825E4B"/>
    <w:rsid w:val="00825EB9"/>
    <w:rsid w:val="00826BB1"/>
    <w:rsid w:val="0083177B"/>
    <w:rsid w:val="008344F0"/>
    <w:rsid w:val="008379DB"/>
    <w:rsid w:val="00837C40"/>
    <w:rsid w:val="00840033"/>
    <w:rsid w:val="0084666C"/>
    <w:rsid w:val="008515B4"/>
    <w:rsid w:val="008515FC"/>
    <w:rsid w:val="0086232C"/>
    <w:rsid w:val="00862FE5"/>
    <w:rsid w:val="00865C10"/>
    <w:rsid w:val="008661EC"/>
    <w:rsid w:val="00877949"/>
    <w:rsid w:val="00877F95"/>
    <w:rsid w:val="00883C6C"/>
    <w:rsid w:val="008841A9"/>
    <w:rsid w:val="008843DE"/>
    <w:rsid w:val="008A0E6D"/>
    <w:rsid w:val="008A0F4A"/>
    <w:rsid w:val="008A4A81"/>
    <w:rsid w:val="008A565F"/>
    <w:rsid w:val="008A6766"/>
    <w:rsid w:val="008B4B2F"/>
    <w:rsid w:val="008B4EC2"/>
    <w:rsid w:val="008B6356"/>
    <w:rsid w:val="008B69C8"/>
    <w:rsid w:val="008C1943"/>
    <w:rsid w:val="008C2C33"/>
    <w:rsid w:val="008C639F"/>
    <w:rsid w:val="008C66DD"/>
    <w:rsid w:val="008D5ED3"/>
    <w:rsid w:val="008D7E1B"/>
    <w:rsid w:val="008E569D"/>
    <w:rsid w:val="008E647D"/>
    <w:rsid w:val="008E6C5E"/>
    <w:rsid w:val="008E72C2"/>
    <w:rsid w:val="008E75D5"/>
    <w:rsid w:val="008E7B9A"/>
    <w:rsid w:val="008F36C3"/>
    <w:rsid w:val="0091035B"/>
    <w:rsid w:val="00921CDE"/>
    <w:rsid w:val="009225F0"/>
    <w:rsid w:val="009238DA"/>
    <w:rsid w:val="00926492"/>
    <w:rsid w:val="009319C3"/>
    <w:rsid w:val="0093258F"/>
    <w:rsid w:val="00932EE5"/>
    <w:rsid w:val="0093462C"/>
    <w:rsid w:val="00935C66"/>
    <w:rsid w:val="00941482"/>
    <w:rsid w:val="00946D84"/>
    <w:rsid w:val="00947234"/>
    <w:rsid w:val="009472DF"/>
    <w:rsid w:val="009502F6"/>
    <w:rsid w:val="00953795"/>
    <w:rsid w:val="00954BD9"/>
    <w:rsid w:val="00957262"/>
    <w:rsid w:val="00962E59"/>
    <w:rsid w:val="00965AE7"/>
    <w:rsid w:val="00972D30"/>
    <w:rsid w:val="0097389B"/>
    <w:rsid w:val="00974189"/>
    <w:rsid w:val="0097607D"/>
    <w:rsid w:val="00983888"/>
    <w:rsid w:val="00985917"/>
    <w:rsid w:val="009903D2"/>
    <w:rsid w:val="00990B40"/>
    <w:rsid w:val="00994D56"/>
    <w:rsid w:val="00995B0F"/>
    <w:rsid w:val="009A046E"/>
    <w:rsid w:val="009A1015"/>
    <w:rsid w:val="009A7E93"/>
    <w:rsid w:val="009B2D5B"/>
    <w:rsid w:val="009B2DA8"/>
    <w:rsid w:val="009B3E2D"/>
    <w:rsid w:val="009C0737"/>
    <w:rsid w:val="009C2906"/>
    <w:rsid w:val="009D123C"/>
    <w:rsid w:val="009D6430"/>
    <w:rsid w:val="009D6B0C"/>
    <w:rsid w:val="009D76ED"/>
    <w:rsid w:val="009E7770"/>
    <w:rsid w:val="009F19A9"/>
    <w:rsid w:val="00A21754"/>
    <w:rsid w:val="00A24A04"/>
    <w:rsid w:val="00A2570B"/>
    <w:rsid w:val="00A25904"/>
    <w:rsid w:val="00A36067"/>
    <w:rsid w:val="00A4471E"/>
    <w:rsid w:val="00A50C35"/>
    <w:rsid w:val="00A50EDC"/>
    <w:rsid w:val="00A51FBF"/>
    <w:rsid w:val="00A528E1"/>
    <w:rsid w:val="00A56679"/>
    <w:rsid w:val="00A56905"/>
    <w:rsid w:val="00A57856"/>
    <w:rsid w:val="00A57AA7"/>
    <w:rsid w:val="00A61E81"/>
    <w:rsid w:val="00A63201"/>
    <w:rsid w:val="00A63CE7"/>
    <w:rsid w:val="00A64955"/>
    <w:rsid w:val="00A65AA0"/>
    <w:rsid w:val="00A65E30"/>
    <w:rsid w:val="00A65E5A"/>
    <w:rsid w:val="00A66D72"/>
    <w:rsid w:val="00A67A0B"/>
    <w:rsid w:val="00A7055D"/>
    <w:rsid w:val="00A70F54"/>
    <w:rsid w:val="00A7133E"/>
    <w:rsid w:val="00A72520"/>
    <w:rsid w:val="00A73869"/>
    <w:rsid w:val="00A77FEB"/>
    <w:rsid w:val="00A805E6"/>
    <w:rsid w:val="00A81911"/>
    <w:rsid w:val="00A841C0"/>
    <w:rsid w:val="00A9515F"/>
    <w:rsid w:val="00A95374"/>
    <w:rsid w:val="00A96166"/>
    <w:rsid w:val="00A96811"/>
    <w:rsid w:val="00AA0C26"/>
    <w:rsid w:val="00AA0F57"/>
    <w:rsid w:val="00AA69C9"/>
    <w:rsid w:val="00AA7DCB"/>
    <w:rsid w:val="00AB006C"/>
    <w:rsid w:val="00AB00C0"/>
    <w:rsid w:val="00AB56FC"/>
    <w:rsid w:val="00AC018F"/>
    <w:rsid w:val="00AC3229"/>
    <w:rsid w:val="00AC421B"/>
    <w:rsid w:val="00AD3C8E"/>
    <w:rsid w:val="00AD54FE"/>
    <w:rsid w:val="00AE0088"/>
    <w:rsid w:val="00AE0C15"/>
    <w:rsid w:val="00AE159E"/>
    <w:rsid w:val="00AF1618"/>
    <w:rsid w:val="00AF3155"/>
    <w:rsid w:val="00AF4E1A"/>
    <w:rsid w:val="00AF5D70"/>
    <w:rsid w:val="00AF6C25"/>
    <w:rsid w:val="00B00125"/>
    <w:rsid w:val="00B04ED8"/>
    <w:rsid w:val="00B05511"/>
    <w:rsid w:val="00B13016"/>
    <w:rsid w:val="00B13880"/>
    <w:rsid w:val="00B150BE"/>
    <w:rsid w:val="00B15D08"/>
    <w:rsid w:val="00B15FE4"/>
    <w:rsid w:val="00B20D70"/>
    <w:rsid w:val="00B211E4"/>
    <w:rsid w:val="00B407CB"/>
    <w:rsid w:val="00B41A19"/>
    <w:rsid w:val="00B44DE2"/>
    <w:rsid w:val="00B467B1"/>
    <w:rsid w:val="00B50315"/>
    <w:rsid w:val="00B516D6"/>
    <w:rsid w:val="00B52DAA"/>
    <w:rsid w:val="00B5421D"/>
    <w:rsid w:val="00B57EB5"/>
    <w:rsid w:val="00B66E21"/>
    <w:rsid w:val="00B67F43"/>
    <w:rsid w:val="00B71408"/>
    <w:rsid w:val="00B73149"/>
    <w:rsid w:val="00B766FB"/>
    <w:rsid w:val="00B80C93"/>
    <w:rsid w:val="00B87EB3"/>
    <w:rsid w:val="00B91E3E"/>
    <w:rsid w:val="00B92A89"/>
    <w:rsid w:val="00BA2DB9"/>
    <w:rsid w:val="00BA355C"/>
    <w:rsid w:val="00BA5AFF"/>
    <w:rsid w:val="00BA5B46"/>
    <w:rsid w:val="00BA70D7"/>
    <w:rsid w:val="00BA756D"/>
    <w:rsid w:val="00BB064E"/>
    <w:rsid w:val="00BB43CB"/>
    <w:rsid w:val="00BB6EB6"/>
    <w:rsid w:val="00BB703D"/>
    <w:rsid w:val="00BB76FD"/>
    <w:rsid w:val="00BB78B3"/>
    <w:rsid w:val="00BC1011"/>
    <w:rsid w:val="00BC4E53"/>
    <w:rsid w:val="00BC5026"/>
    <w:rsid w:val="00BC6A4F"/>
    <w:rsid w:val="00BD1B40"/>
    <w:rsid w:val="00BD2C83"/>
    <w:rsid w:val="00BD2F1E"/>
    <w:rsid w:val="00BE1294"/>
    <w:rsid w:val="00BE2430"/>
    <w:rsid w:val="00BE38A7"/>
    <w:rsid w:val="00BE4D67"/>
    <w:rsid w:val="00BE7148"/>
    <w:rsid w:val="00BF4A13"/>
    <w:rsid w:val="00BF56FA"/>
    <w:rsid w:val="00BF7963"/>
    <w:rsid w:val="00BF7F97"/>
    <w:rsid w:val="00C001EA"/>
    <w:rsid w:val="00C0110F"/>
    <w:rsid w:val="00C02276"/>
    <w:rsid w:val="00C0464E"/>
    <w:rsid w:val="00C05EBF"/>
    <w:rsid w:val="00C174E2"/>
    <w:rsid w:val="00C220AD"/>
    <w:rsid w:val="00C24B22"/>
    <w:rsid w:val="00C25D52"/>
    <w:rsid w:val="00C30273"/>
    <w:rsid w:val="00C43F6A"/>
    <w:rsid w:val="00C4674B"/>
    <w:rsid w:val="00C50B62"/>
    <w:rsid w:val="00C60BC0"/>
    <w:rsid w:val="00C615FE"/>
    <w:rsid w:val="00C61BC4"/>
    <w:rsid w:val="00C64BAB"/>
    <w:rsid w:val="00C74D54"/>
    <w:rsid w:val="00C75508"/>
    <w:rsid w:val="00C77246"/>
    <w:rsid w:val="00C84DD7"/>
    <w:rsid w:val="00C906B4"/>
    <w:rsid w:val="00C91E35"/>
    <w:rsid w:val="00C91E78"/>
    <w:rsid w:val="00C94892"/>
    <w:rsid w:val="00C9499D"/>
    <w:rsid w:val="00C95FE9"/>
    <w:rsid w:val="00C9650E"/>
    <w:rsid w:val="00C968A9"/>
    <w:rsid w:val="00CA011F"/>
    <w:rsid w:val="00CA643D"/>
    <w:rsid w:val="00CB07FC"/>
    <w:rsid w:val="00CB5863"/>
    <w:rsid w:val="00CB6266"/>
    <w:rsid w:val="00CB6B0D"/>
    <w:rsid w:val="00CB6EEC"/>
    <w:rsid w:val="00CC0443"/>
    <w:rsid w:val="00CC0D43"/>
    <w:rsid w:val="00CC3B0C"/>
    <w:rsid w:val="00CD0E24"/>
    <w:rsid w:val="00CD2ACE"/>
    <w:rsid w:val="00CD34BA"/>
    <w:rsid w:val="00CD3B8A"/>
    <w:rsid w:val="00CD58E3"/>
    <w:rsid w:val="00CD5C31"/>
    <w:rsid w:val="00CD6D50"/>
    <w:rsid w:val="00CE62C0"/>
    <w:rsid w:val="00CE6494"/>
    <w:rsid w:val="00D03232"/>
    <w:rsid w:val="00D0557F"/>
    <w:rsid w:val="00D063C0"/>
    <w:rsid w:val="00D10ED6"/>
    <w:rsid w:val="00D17A44"/>
    <w:rsid w:val="00D24892"/>
    <w:rsid w:val="00D3035D"/>
    <w:rsid w:val="00D31918"/>
    <w:rsid w:val="00D359CA"/>
    <w:rsid w:val="00D37AAC"/>
    <w:rsid w:val="00D50ACF"/>
    <w:rsid w:val="00D51640"/>
    <w:rsid w:val="00D53E6C"/>
    <w:rsid w:val="00D559B5"/>
    <w:rsid w:val="00D5756A"/>
    <w:rsid w:val="00D61686"/>
    <w:rsid w:val="00D662A2"/>
    <w:rsid w:val="00D67DCE"/>
    <w:rsid w:val="00D725F9"/>
    <w:rsid w:val="00D737C6"/>
    <w:rsid w:val="00D757A2"/>
    <w:rsid w:val="00D80B61"/>
    <w:rsid w:val="00D85260"/>
    <w:rsid w:val="00D900C6"/>
    <w:rsid w:val="00D92DD2"/>
    <w:rsid w:val="00D94BBF"/>
    <w:rsid w:val="00D9762A"/>
    <w:rsid w:val="00DA1349"/>
    <w:rsid w:val="00DA243A"/>
    <w:rsid w:val="00DA47D9"/>
    <w:rsid w:val="00DB2721"/>
    <w:rsid w:val="00DB6DB6"/>
    <w:rsid w:val="00DC1F34"/>
    <w:rsid w:val="00DC2A8A"/>
    <w:rsid w:val="00DC2E8E"/>
    <w:rsid w:val="00DC3436"/>
    <w:rsid w:val="00DC4D1D"/>
    <w:rsid w:val="00DC59FF"/>
    <w:rsid w:val="00DC71E5"/>
    <w:rsid w:val="00DC7F8C"/>
    <w:rsid w:val="00DD3637"/>
    <w:rsid w:val="00DD6964"/>
    <w:rsid w:val="00DD7BC1"/>
    <w:rsid w:val="00DE2F27"/>
    <w:rsid w:val="00DF635C"/>
    <w:rsid w:val="00DF7537"/>
    <w:rsid w:val="00E00F0A"/>
    <w:rsid w:val="00E0149A"/>
    <w:rsid w:val="00E02F22"/>
    <w:rsid w:val="00E06CAF"/>
    <w:rsid w:val="00E10807"/>
    <w:rsid w:val="00E14BAA"/>
    <w:rsid w:val="00E15EF4"/>
    <w:rsid w:val="00E25216"/>
    <w:rsid w:val="00E273E4"/>
    <w:rsid w:val="00E34663"/>
    <w:rsid w:val="00E3708A"/>
    <w:rsid w:val="00E37D09"/>
    <w:rsid w:val="00E42210"/>
    <w:rsid w:val="00E433E3"/>
    <w:rsid w:val="00E439E9"/>
    <w:rsid w:val="00E44DDF"/>
    <w:rsid w:val="00E50CA2"/>
    <w:rsid w:val="00E519FB"/>
    <w:rsid w:val="00E51C8A"/>
    <w:rsid w:val="00E52E04"/>
    <w:rsid w:val="00E540DA"/>
    <w:rsid w:val="00E62246"/>
    <w:rsid w:val="00E642D6"/>
    <w:rsid w:val="00E67AA8"/>
    <w:rsid w:val="00E71D57"/>
    <w:rsid w:val="00E72403"/>
    <w:rsid w:val="00E75EAA"/>
    <w:rsid w:val="00E77F7B"/>
    <w:rsid w:val="00E85C1F"/>
    <w:rsid w:val="00E87ED9"/>
    <w:rsid w:val="00E93004"/>
    <w:rsid w:val="00E93924"/>
    <w:rsid w:val="00EA3F70"/>
    <w:rsid w:val="00EA6787"/>
    <w:rsid w:val="00EB2878"/>
    <w:rsid w:val="00EB37CB"/>
    <w:rsid w:val="00EB4A2A"/>
    <w:rsid w:val="00EB64A4"/>
    <w:rsid w:val="00EC0FBC"/>
    <w:rsid w:val="00EC3990"/>
    <w:rsid w:val="00EC7B80"/>
    <w:rsid w:val="00ED098E"/>
    <w:rsid w:val="00ED5655"/>
    <w:rsid w:val="00EF5141"/>
    <w:rsid w:val="00EF7B9F"/>
    <w:rsid w:val="00F011C3"/>
    <w:rsid w:val="00F02D15"/>
    <w:rsid w:val="00F0709B"/>
    <w:rsid w:val="00F16105"/>
    <w:rsid w:val="00F21F93"/>
    <w:rsid w:val="00F25146"/>
    <w:rsid w:val="00F30AFE"/>
    <w:rsid w:val="00F3227A"/>
    <w:rsid w:val="00F32B02"/>
    <w:rsid w:val="00F405F3"/>
    <w:rsid w:val="00F40E78"/>
    <w:rsid w:val="00F44D68"/>
    <w:rsid w:val="00F50DF1"/>
    <w:rsid w:val="00F51F04"/>
    <w:rsid w:val="00F55E11"/>
    <w:rsid w:val="00F57712"/>
    <w:rsid w:val="00F61D80"/>
    <w:rsid w:val="00F62C92"/>
    <w:rsid w:val="00F65AF2"/>
    <w:rsid w:val="00F677B6"/>
    <w:rsid w:val="00F71A93"/>
    <w:rsid w:val="00F81B8F"/>
    <w:rsid w:val="00F8422C"/>
    <w:rsid w:val="00F85933"/>
    <w:rsid w:val="00F92227"/>
    <w:rsid w:val="00F94903"/>
    <w:rsid w:val="00FA2177"/>
    <w:rsid w:val="00FA2B58"/>
    <w:rsid w:val="00FC1AA3"/>
    <w:rsid w:val="00FC57E2"/>
    <w:rsid w:val="00FD3EE1"/>
    <w:rsid w:val="00FD7A0C"/>
    <w:rsid w:val="00FE0DCC"/>
    <w:rsid w:val="00FF533B"/>
    <w:rsid w:val="00FF667F"/>
    <w:rsid w:val="0160B407"/>
    <w:rsid w:val="020F953C"/>
    <w:rsid w:val="02F4ED19"/>
    <w:rsid w:val="0324ABC4"/>
    <w:rsid w:val="032E8AEE"/>
    <w:rsid w:val="035DF249"/>
    <w:rsid w:val="0507A13D"/>
    <w:rsid w:val="06038B3A"/>
    <w:rsid w:val="06166EB0"/>
    <w:rsid w:val="062226B2"/>
    <w:rsid w:val="067F2117"/>
    <w:rsid w:val="06B0A4AD"/>
    <w:rsid w:val="06CFC7E3"/>
    <w:rsid w:val="06E5E9FC"/>
    <w:rsid w:val="0780E564"/>
    <w:rsid w:val="08652023"/>
    <w:rsid w:val="08666228"/>
    <w:rsid w:val="091CBF1A"/>
    <w:rsid w:val="0958B6F1"/>
    <w:rsid w:val="09E0362C"/>
    <w:rsid w:val="09FC8124"/>
    <w:rsid w:val="0A12B1C0"/>
    <w:rsid w:val="0ACC114E"/>
    <w:rsid w:val="0AF47CEC"/>
    <w:rsid w:val="0B1D82AF"/>
    <w:rsid w:val="0B3666EC"/>
    <w:rsid w:val="0C0182E9"/>
    <w:rsid w:val="0C512A45"/>
    <w:rsid w:val="0D089E11"/>
    <w:rsid w:val="0D59EBC9"/>
    <w:rsid w:val="0E9DC696"/>
    <w:rsid w:val="0EEFDEA6"/>
    <w:rsid w:val="0F82C826"/>
    <w:rsid w:val="107F67D6"/>
    <w:rsid w:val="10E3D0B2"/>
    <w:rsid w:val="11749CC0"/>
    <w:rsid w:val="118367C3"/>
    <w:rsid w:val="1194E7F1"/>
    <w:rsid w:val="11E4BFF1"/>
    <w:rsid w:val="129CD9BF"/>
    <w:rsid w:val="12E1E13D"/>
    <w:rsid w:val="1338B5D4"/>
    <w:rsid w:val="13E6B16E"/>
    <w:rsid w:val="140F46BE"/>
    <w:rsid w:val="14F504F1"/>
    <w:rsid w:val="153C197B"/>
    <w:rsid w:val="16BB19C1"/>
    <w:rsid w:val="1737292E"/>
    <w:rsid w:val="1737A738"/>
    <w:rsid w:val="1760FDF4"/>
    <w:rsid w:val="17C59AD4"/>
    <w:rsid w:val="17DC87A1"/>
    <w:rsid w:val="18951BAF"/>
    <w:rsid w:val="18D95136"/>
    <w:rsid w:val="19AAEB68"/>
    <w:rsid w:val="19DDC5F7"/>
    <w:rsid w:val="1A972DEF"/>
    <w:rsid w:val="1B2A2CB1"/>
    <w:rsid w:val="1B56AFB6"/>
    <w:rsid w:val="1B5E8BBD"/>
    <w:rsid w:val="1BAFA1BF"/>
    <w:rsid w:val="1BEEB94B"/>
    <w:rsid w:val="1DE4043B"/>
    <w:rsid w:val="1EB50A72"/>
    <w:rsid w:val="1F1B9837"/>
    <w:rsid w:val="1F72C549"/>
    <w:rsid w:val="1F8030DD"/>
    <w:rsid w:val="1FCBF3FB"/>
    <w:rsid w:val="20B6BECE"/>
    <w:rsid w:val="21A50710"/>
    <w:rsid w:val="21E0773C"/>
    <w:rsid w:val="264C800F"/>
    <w:rsid w:val="26530BF3"/>
    <w:rsid w:val="26E19A65"/>
    <w:rsid w:val="26E5F9E0"/>
    <w:rsid w:val="2711DBA2"/>
    <w:rsid w:val="28328510"/>
    <w:rsid w:val="28EE55CA"/>
    <w:rsid w:val="28F7CB47"/>
    <w:rsid w:val="290F194F"/>
    <w:rsid w:val="298BE7E4"/>
    <w:rsid w:val="29C761A5"/>
    <w:rsid w:val="29FC6325"/>
    <w:rsid w:val="2A4100EA"/>
    <w:rsid w:val="2A4AB6BF"/>
    <w:rsid w:val="2B6ADE63"/>
    <w:rsid w:val="2C1640BD"/>
    <w:rsid w:val="2D674B1A"/>
    <w:rsid w:val="2D6F6266"/>
    <w:rsid w:val="2E10544F"/>
    <w:rsid w:val="2E6251FC"/>
    <w:rsid w:val="2F40BD42"/>
    <w:rsid w:val="3003F938"/>
    <w:rsid w:val="30216083"/>
    <w:rsid w:val="310052D3"/>
    <w:rsid w:val="314498D6"/>
    <w:rsid w:val="31DD3987"/>
    <w:rsid w:val="31ECE350"/>
    <w:rsid w:val="322B8BEE"/>
    <w:rsid w:val="32A46637"/>
    <w:rsid w:val="32B7A980"/>
    <w:rsid w:val="332E6F1E"/>
    <w:rsid w:val="338B5AAB"/>
    <w:rsid w:val="3393C0B9"/>
    <w:rsid w:val="343A239B"/>
    <w:rsid w:val="34F30401"/>
    <w:rsid w:val="38A6922C"/>
    <w:rsid w:val="394A759C"/>
    <w:rsid w:val="39AE12AC"/>
    <w:rsid w:val="3A811A54"/>
    <w:rsid w:val="3B3D1484"/>
    <w:rsid w:val="3B8D1312"/>
    <w:rsid w:val="3BA3D0E8"/>
    <w:rsid w:val="3C8E4811"/>
    <w:rsid w:val="3E8B0F40"/>
    <w:rsid w:val="3EB2BCB1"/>
    <w:rsid w:val="4081924D"/>
    <w:rsid w:val="414CD862"/>
    <w:rsid w:val="41B6BE16"/>
    <w:rsid w:val="4222C607"/>
    <w:rsid w:val="43119BA3"/>
    <w:rsid w:val="44020FA3"/>
    <w:rsid w:val="44C18273"/>
    <w:rsid w:val="44F6BC46"/>
    <w:rsid w:val="485CA307"/>
    <w:rsid w:val="49AFFF3D"/>
    <w:rsid w:val="49C83BD1"/>
    <w:rsid w:val="4A774ABD"/>
    <w:rsid w:val="4B842E4A"/>
    <w:rsid w:val="4B95DA24"/>
    <w:rsid w:val="4BDD50A4"/>
    <w:rsid w:val="4C5C7A95"/>
    <w:rsid w:val="4C8852F0"/>
    <w:rsid w:val="4E2B0F88"/>
    <w:rsid w:val="4E2EA195"/>
    <w:rsid w:val="4E6D703A"/>
    <w:rsid w:val="4E965472"/>
    <w:rsid w:val="4EB61530"/>
    <w:rsid w:val="50530538"/>
    <w:rsid w:val="5075215F"/>
    <w:rsid w:val="5146AF6D"/>
    <w:rsid w:val="51628007"/>
    <w:rsid w:val="5253B168"/>
    <w:rsid w:val="5326A0FC"/>
    <w:rsid w:val="533B795C"/>
    <w:rsid w:val="53558FB6"/>
    <w:rsid w:val="539B5B76"/>
    <w:rsid w:val="546FBC4E"/>
    <w:rsid w:val="54D71531"/>
    <w:rsid w:val="552455EF"/>
    <w:rsid w:val="558EF9F2"/>
    <w:rsid w:val="561D0987"/>
    <w:rsid w:val="56F10E73"/>
    <w:rsid w:val="574382F0"/>
    <w:rsid w:val="57D2414E"/>
    <w:rsid w:val="58210BEA"/>
    <w:rsid w:val="582B5A81"/>
    <w:rsid w:val="58DDC29D"/>
    <w:rsid w:val="58F60980"/>
    <w:rsid w:val="59D5A717"/>
    <w:rsid w:val="5A51DDCA"/>
    <w:rsid w:val="5A5D1518"/>
    <w:rsid w:val="5B237DAD"/>
    <w:rsid w:val="5B437248"/>
    <w:rsid w:val="5B48CFB6"/>
    <w:rsid w:val="5C1A1679"/>
    <w:rsid w:val="5C3ED0D1"/>
    <w:rsid w:val="5E432B8E"/>
    <w:rsid w:val="5ECBE9C0"/>
    <w:rsid w:val="5FC3C730"/>
    <w:rsid w:val="5FC7CD1F"/>
    <w:rsid w:val="60060FDE"/>
    <w:rsid w:val="61C8EC68"/>
    <w:rsid w:val="6253EAB3"/>
    <w:rsid w:val="62842E91"/>
    <w:rsid w:val="63278521"/>
    <w:rsid w:val="645AADD1"/>
    <w:rsid w:val="64FA32E2"/>
    <w:rsid w:val="66571D02"/>
    <w:rsid w:val="6683921A"/>
    <w:rsid w:val="67951DD7"/>
    <w:rsid w:val="67B1228D"/>
    <w:rsid w:val="68991C07"/>
    <w:rsid w:val="68C5A9E8"/>
    <w:rsid w:val="69DE605B"/>
    <w:rsid w:val="6A760E38"/>
    <w:rsid w:val="6A8ECED4"/>
    <w:rsid w:val="6B1B6740"/>
    <w:rsid w:val="6B3FCB4E"/>
    <w:rsid w:val="6C1A0266"/>
    <w:rsid w:val="6C59DD06"/>
    <w:rsid w:val="6D1334A1"/>
    <w:rsid w:val="6D1B198C"/>
    <w:rsid w:val="6D59A06A"/>
    <w:rsid w:val="6E6864A2"/>
    <w:rsid w:val="6F6D549D"/>
    <w:rsid w:val="6F9FEE3B"/>
    <w:rsid w:val="6FE53B02"/>
    <w:rsid w:val="6FEBA219"/>
    <w:rsid w:val="703CC7DB"/>
    <w:rsid w:val="716FC7B9"/>
    <w:rsid w:val="718C2150"/>
    <w:rsid w:val="71B10253"/>
    <w:rsid w:val="71C953A0"/>
    <w:rsid w:val="71F72422"/>
    <w:rsid w:val="7361B9FB"/>
    <w:rsid w:val="73D8DFAE"/>
    <w:rsid w:val="75643E19"/>
    <w:rsid w:val="75F8000D"/>
    <w:rsid w:val="76333779"/>
    <w:rsid w:val="766C1932"/>
    <w:rsid w:val="7692C891"/>
    <w:rsid w:val="775941DE"/>
    <w:rsid w:val="786C0AAD"/>
    <w:rsid w:val="787B278B"/>
    <w:rsid w:val="78998DA1"/>
    <w:rsid w:val="78B4894E"/>
    <w:rsid w:val="78BE449B"/>
    <w:rsid w:val="7A24433F"/>
    <w:rsid w:val="7A310058"/>
    <w:rsid w:val="7A4360E3"/>
    <w:rsid w:val="7A91ED12"/>
    <w:rsid w:val="7B345BC3"/>
    <w:rsid w:val="7C244038"/>
    <w:rsid w:val="7D3F0739"/>
    <w:rsid w:val="7D94272E"/>
    <w:rsid w:val="7E74B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hyperlink" Target="https://humanrights.gov.au/about-us/what-we-do/corporate-publications/policies/commission-policies/privacy" TargetMode="External"/><Relationship Id="rId68" Type="http://schemas.openxmlformats.org/officeDocument/2006/relationships/image" Target="media/image55.png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1.png"/><Relationship Id="rId79" Type="http://schemas.openxmlformats.org/officeDocument/2006/relationships/image" Target="media/image65.jpeg"/><Relationship Id="rId5" Type="http://schemas.openxmlformats.org/officeDocument/2006/relationships/numbering" Target="numbering.xml"/><Relationship Id="rId90" Type="http://schemas.openxmlformats.org/officeDocument/2006/relationships/theme" Target="theme/theme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2.png"/><Relationship Id="rId69" Type="http://schemas.openxmlformats.org/officeDocument/2006/relationships/image" Target="media/image56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59.png"/><Relationship Id="rId80" Type="http://schemas.openxmlformats.org/officeDocument/2006/relationships/hyperlink" Target="https://humanrights.gov.au/about-us/what-we-do/corporate-publications/policies/commission-policies/privacy" TargetMode="External"/><Relationship Id="rId85" Type="http://schemas.openxmlformats.org/officeDocument/2006/relationships/footer" Target="footer1.xml"/><Relationship Id="rId93" Type="http://schemas.openxmlformats.org/officeDocument/2006/relationships/customXml" Target="../customXml/item7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hyperlink" Target="https://www.health.gov.au/resources/publications/privacy-policy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91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3.png"/><Relationship Id="rId73" Type="http://schemas.openxmlformats.org/officeDocument/2006/relationships/image" Target="media/image60.png"/><Relationship Id="rId78" Type="http://schemas.openxmlformats.org/officeDocument/2006/relationships/hyperlink" Target="mailto:privacy@humanrights.gov.au" TargetMode="External"/><Relationship Id="rId81" Type="http://schemas.openxmlformats.org/officeDocument/2006/relationships/hyperlink" Target="mailto:privacy@health.gov.au" TargetMode="External"/><Relationship Id="rId86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jpe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3.jpeg"/><Relationship Id="rId7" Type="http://schemas.openxmlformats.org/officeDocument/2006/relationships/settings" Target="settings.xml"/><Relationship Id="rId71" Type="http://schemas.openxmlformats.org/officeDocument/2006/relationships/image" Target="media/image58.png"/><Relationship Id="rId9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4.png"/><Relationship Id="rId87" Type="http://schemas.openxmlformats.org/officeDocument/2006/relationships/header" Target="header3.xml"/><Relationship Id="rId61" Type="http://schemas.openxmlformats.org/officeDocument/2006/relationships/image" Target="media/image50.png"/><Relationship Id="rId82" Type="http://schemas.openxmlformats.org/officeDocument/2006/relationships/hyperlink" Target="https://www.health.gov.au/resources/publications/privacy-policy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7.png"/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WEV44C3EEZP4-1056255319-14057</_dlc_DocId>
    <_dlc_DocIdUrl xmlns="6500fe01-343b-4fb9-a1b0-68ac19d62e01">
      <Url>https://australianhrc.sharepoint.com/sites/DisabilityRights/_layouts/15/DocIdRedir.aspx?ID=WEV44C3EEZP4-1056255319-14057</Url>
      <Description>WEV44C3EEZP4-1056255319-14057</Description>
    </_dlc_DocIdUrl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8D4DE-7A18-4323-9A02-D6BB19C9F55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2.xml><?xml version="1.0" encoding="utf-8"?>
<ds:datastoreItem xmlns:ds="http://schemas.openxmlformats.org/officeDocument/2006/customXml" ds:itemID="{D1535E4D-595F-480D-A1C7-C941628EE5FB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658448-2DB4-4F8A-9E9B-9EB36343D43E}"/>
</file>

<file path=customXml/itemProps5.xml><?xml version="1.0" encoding="utf-8"?>
<ds:datastoreItem xmlns:ds="http://schemas.openxmlformats.org/officeDocument/2006/customXml" ds:itemID="{101C5783-90A6-4A35-88BF-ED1852A7BB56}"/>
</file>

<file path=customXml/itemProps6.xml><?xml version="1.0" encoding="utf-8"?>
<ds:datastoreItem xmlns:ds="http://schemas.openxmlformats.org/officeDocument/2006/customXml" ds:itemID="{01FE6A2D-FF87-4A01-9FD2-26ED14C40539}"/>
</file>

<file path=customXml/itemProps7.xml><?xml version="1.0" encoding="utf-8"?>
<ds:datastoreItem xmlns:ds="http://schemas.openxmlformats.org/officeDocument/2006/customXml" ds:itemID="{5C4DEB7E-0736-4A96-9911-364C67E49B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1202</Words>
  <Characters>5953</Characters>
  <Application>Microsoft Office Word</Application>
  <DocSecurity>0</DocSecurity>
  <Lines>606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Privacy Collection Notice</dc:title>
  <dc:subject/>
  <dc:creator>SARTORI, Nicole</dc:creator>
  <cp:keywords>[SEC=OFFICIAL]</cp:keywords>
  <dc:description/>
  <cp:lastModifiedBy>FILMER, Krista</cp:lastModifiedBy>
  <cp:revision>3</cp:revision>
  <cp:lastPrinted>2026-09-15T03:03:00Z</cp:lastPrinted>
  <dcterms:created xsi:type="dcterms:W3CDTF">2026-09-21T04:57:00Z</dcterms:created>
  <dcterms:modified xsi:type="dcterms:W3CDTF">2026-09-21T05:09:00Z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b1b45468-8591-4d28-be33-b4995938fba1</vt:lpwstr>
  </property>
</Properties>
</file>