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docProps/core.xml" ContentType="application/vnd.openxmlformats-package.core-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69B553" w14:textId="77777777" w:rsidR="00A50EDC" w:rsidRDefault="00A50EDC" w:rsidP="00A50EDC">
      <w:pPr>
        <w:pStyle w:val="EasyRead14"/>
      </w:pPr>
    </w:p>
    <w:p w14:paraId="1EBD562D" w14:textId="77777777" w:rsidR="00A50EDC" w:rsidRDefault="00A50EDC" w:rsidP="00A50EDC">
      <w:pPr>
        <w:pStyle w:val="EasyRead14"/>
      </w:pPr>
    </w:p>
    <w:p w14:paraId="2E014929" w14:textId="7DFDA332" w:rsidR="00750C6F" w:rsidRPr="00A67A0B" w:rsidRDefault="00265586" w:rsidP="6F6D549D">
      <w:pPr>
        <w:pStyle w:val="EasyReadTitle"/>
        <w:spacing w:line="360" w:lineRule="auto"/>
      </w:pPr>
      <w:r>
        <w:t>Supporting participation program</w:t>
      </w:r>
    </w:p>
    <w:p w14:paraId="3588BA8D" w14:textId="71589C69" w:rsidR="7A310058" w:rsidRDefault="00265586" w:rsidP="003F5F2F">
      <w:pPr>
        <w:pStyle w:val="EasyReadSubtitle"/>
      </w:pPr>
      <w:r w:rsidRPr="3F49C62E">
        <w:t>Common questions</w:t>
      </w:r>
    </w:p>
    <w:p w14:paraId="6495528D" w14:textId="0BB8222D" w:rsidR="3ECB483D" w:rsidRDefault="3ECB483D" w:rsidP="003F5F2F">
      <w:pPr>
        <w:pStyle w:val="EasyReadSubtitle"/>
      </w:pPr>
      <w:r>
        <w:t>Part 4</w:t>
      </w:r>
    </w:p>
    <w:p w14:paraId="475CECC5" w14:textId="1B9BFCC3" w:rsidR="4FE4C4BF" w:rsidRDefault="4FE4C4BF" w:rsidP="593FFEBB">
      <w:pPr>
        <w:pStyle w:val="EasyReadSubtitle"/>
      </w:pPr>
      <w:r>
        <w:t xml:space="preserve">Going to the </w:t>
      </w:r>
      <w:proofErr w:type="gramStart"/>
      <w:r>
        <w:t>forum</w:t>
      </w:r>
      <w:proofErr w:type="gramEnd"/>
    </w:p>
    <w:p w14:paraId="4DBAB02D" w14:textId="02DEC5F3" w:rsidR="4FE4C4BF" w:rsidRDefault="162C4B83" w:rsidP="593FFEBB">
      <w:pPr>
        <w:pStyle w:val="EasyReadSubtitle"/>
      </w:pPr>
      <w:r>
        <w:t>P</w:t>
      </w:r>
      <w:r w:rsidR="00521CE8">
        <w:t>utting in</w:t>
      </w:r>
      <w:r w:rsidR="47AF7EA9">
        <w:t xml:space="preserve"> the application</w:t>
      </w:r>
    </w:p>
    <w:p w14:paraId="1D4FA4D9" w14:textId="60B51FC2" w:rsidR="00DC7F8C" w:rsidRDefault="007913BD" w:rsidP="00DC7F8C">
      <w:r w:rsidRPr="007913BD">
        <w:rPr>
          <w:noProof/>
        </w:rPr>
        <w:drawing>
          <wp:inline distT="0" distB="0" distL="0" distR="0" wp14:anchorId="51F9A053" wp14:editId="46CF43B3">
            <wp:extent cx="3505200" cy="3505200"/>
            <wp:effectExtent l="0" t="0" r="0" b="0"/>
            <wp:docPr id="312478034" name="Picture 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478034" name="Picture 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3492" cy="3513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7F8C">
        <w:br w:type="page"/>
      </w:r>
    </w:p>
    <w:tbl>
      <w:tblPr>
        <w:tblStyle w:val="TableGrid"/>
        <w:tblW w:w="90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9"/>
        <w:gridCol w:w="5933"/>
      </w:tblGrid>
      <w:tr w:rsidR="00BB0EFA" w:rsidRPr="003B5073" w14:paraId="38B65FAD" w14:textId="77777777" w:rsidTr="0099239B">
        <w:trPr>
          <w:cantSplit/>
          <w:trHeight w:val="2835"/>
        </w:trPr>
        <w:tc>
          <w:tcPr>
            <w:tcW w:w="3159" w:type="dxa"/>
            <w:hideMark/>
          </w:tcPr>
          <w:p w14:paraId="15EE060E" w14:textId="77777777" w:rsidR="00BB0EFA" w:rsidRPr="003B5073" w:rsidRDefault="00BB0EFA" w:rsidP="006A0F05">
            <w:pPr>
              <w:pStyle w:val="EasyRead14"/>
            </w:pPr>
            <w:r w:rsidRPr="003B5073">
              <w:rPr>
                <w:noProof/>
              </w:rPr>
              <w:lastRenderedPageBreak/>
              <w:drawing>
                <wp:inline distT="0" distB="0" distL="0" distR="0" wp14:anchorId="2AA3E6F7" wp14:editId="6287022F">
                  <wp:extent cx="1781175" cy="1400175"/>
                  <wp:effectExtent l="0" t="0" r="9525" b="9525"/>
                  <wp:docPr id="1013182835" name="Picture 2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676B11F0" w14:textId="77777777" w:rsidR="00BB0EFA" w:rsidRPr="003B5073" w:rsidRDefault="00BB0EFA" w:rsidP="00BB0EFA">
            <w:pPr>
              <w:pStyle w:val="EasyRead14"/>
              <w:numPr>
                <w:ilvl w:val="0"/>
                <w:numId w:val="41"/>
              </w:numPr>
            </w:pPr>
            <w:r w:rsidRPr="003B5073">
              <w:t xml:space="preserve">The Australian Government Department of Health Disability and Ageing </w:t>
            </w:r>
          </w:p>
          <w:p w14:paraId="119C0FA3" w14:textId="77777777" w:rsidR="00BB0EFA" w:rsidRPr="003B5073" w:rsidRDefault="00BB0EFA" w:rsidP="006A0F05">
            <w:pPr>
              <w:pStyle w:val="EasyRead14"/>
            </w:pPr>
          </w:p>
          <w:p w14:paraId="2B10A5D3" w14:textId="77777777" w:rsidR="00BB0EFA" w:rsidRPr="003B5073" w:rsidRDefault="00BB0EFA" w:rsidP="006A0F05">
            <w:pPr>
              <w:pStyle w:val="EasyRead14"/>
            </w:pPr>
            <w:r w:rsidRPr="003B5073">
              <w:t xml:space="preserve">We say </w:t>
            </w:r>
            <w:r w:rsidRPr="003B5073">
              <w:rPr>
                <w:b/>
                <w:bCs/>
              </w:rPr>
              <w:t>DHDA</w:t>
            </w:r>
            <w:r w:rsidRPr="003B5073">
              <w:t xml:space="preserve"> for short.</w:t>
            </w:r>
          </w:p>
        </w:tc>
      </w:tr>
      <w:tr w:rsidR="00BB0EFA" w:rsidRPr="003B5073" w14:paraId="71B93E30" w14:textId="77777777" w:rsidTr="0099239B">
        <w:trPr>
          <w:cantSplit/>
          <w:trHeight w:val="3402"/>
        </w:trPr>
        <w:tc>
          <w:tcPr>
            <w:tcW w:w="3159" w:type="dxa"/>
            <w:hideMark/>
          </w:tcPr>
          <w:p w14:paraId="47814963" w14:textId="77777777" w:rsidR="00BB0EFA" w:rsidRPr="003B5073" w:rsidRDefault="00BB0EFA" w:rsidP="006A0F05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7577F525" wp14:editId="06EA3885">
                  <wp:extent cx="1800225" cy="628650"/>
                  <wp:effectExtent l="0" t="0" r="9525" b="0"/>
                  <wp:docPr id="1214116606" name="Pictur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45E93720" w14:textId="77777777" w:rsidR="00BB0EFA" w:rsidRPr="003B5073" w:rsidRDefault="00BB0EFA" w:rsidP="00BB0EFA">
            <w:pPr>
              <w:pStyle w:val="EasyRead14"/>
              <w:numPr>
                <w:ilvl w:val="0"/>
                <w:numId w:val="41"/>
              </w:numPr>
            </w:pPr>
            <w:r w:rsidRPr="003B5073">
              <w:t>The Australian Human Rights Commission</w:t>
            </w:r>
          </w:p>
          <w:p w14:paraId="1EF4B080" w14:textId="77777777" w:rsidR="00BB0EFA" w:rsidRPr="003B5073" w:rsidRDefault="00BB0EFA" w:rsidP="006A0F05">
            <w:pPr>
              <w:pStyle w:val="EasyRead14"/>
            </w:pPr>
          </w:p>
          <w:p w14:paraId="2C23EB3A" w14:textId="77777777" w:rsidR="00BB0EFA" w:rsidRPr="003B5073" w:rsidRDefault="00BB0EFA" w:rsidP="006A0F05">
            <w:pPr>
              <w:pStyle w:val="EasyRead14"/>
            </w:pPr>
            <w:r w:rsidRPr="003B5073">
              <w:t xml:space="preserve">We say </w:t>
            </w:r>
            <w:r w:rsidRPr="003B5073">
              <w:rPr>
                <w:b/>
                <w:bCs/>
              </w:rPr>
              <w:t>AHRC</w:t>
            </w:r>
            <w:r w:rsidRPr="003B5073">
              <w:t xml:space="preserve"> for short.</w:t>
            </w:r>
          </w:p>
          <w:p w14:paraId="7903E9E8" w14:textId="77777777" w:rsidR="00BB0EFA" w:rsidRPr="003B5073" w:rsidRDefault="00BB0EFA" w:rsidP="006A0F05">
            <w:pPr>
              <w:pStyle w:val="EasyRead14"/>
            </w:pPr>
          </w:p>
          <w:p w14:paraId="26316151" w14:textId="77777777" w:rsidR="00BB0EFA" w:rsidRPr="003B5073" w:rsidRDefault="00BB0EFA" w:rsidP="006A0F05">
            <w:pPr>
              <w:pStyle w:val="EasyRead14"/>
            </w:pPr>
            <w:r w:rsidRPr="003B5073">
              <w:t xml:space="preserve">Wrote this together. </w:t>
            </w:r>
          </w:p>
          <w:p w14:paraId="4F6F39F7" w14:textId="77777777" w:rsidR="00BB0EFA" w:rsidRPr="003B5073" w:rsidRDefault="00BB0EFA" w:rsidP="006A0F05">
            <w:pPr>
              <w:pStyle w:val="EasyRead14"/>
            </w:pPr>
          </w:p>
          <w:p w14:paraId="790F94E4" w14:textId="77777777" w:rsidR="00BB0EFA" w:rsidRPr="003B5073" w:rsidRDefault="00BB0EFA" w:rsidP="006A0F05">
            <w:pPr>
              <w:pStyle w:val="EasyRead14"/>
            </w:pPr>
            <w:r w:rsidRPr="003B5073">
              <w:t xml:space="preserve">When you see the </w:t>
            </w:r>
            <w:proofErr w:type="gramStart"/>
            <w:r w:rsidRPr="003B5073">
              <w:t>word</w:t>
            </w:r>
            <w:proofErr w:type="gramEnd"/>
            <w:r w:rsidRPr="003B5073">
              <w:t xml:space="preserve"> </w:t>
            </w:r>
            <w:r w:rsidRPr="003B5073">
              <w:rPr>
                <w:b/>
                <w:bCs/>
              </w:rPr>
              <w:t>we</w:t>
            </w:r>
            <w:r w:rsidRPr="003B5073">
              <w:t xml:space="preserve"> it means </w:t>
            </w:r>
          </w:p>
          <w:p w14:paraId="65CFD8B3" w14:textId="77777777" w:rsidR="00BB0EFA" w:rsidRPr="003B5073" w:rsidRDefault="00BB0EFA" w:rsidP="006A0F05">
            <w:pPr>
              <w:pStyle w:val="EasyRead14"/>
            </w:pPr>
            <w:r w:rsidRPr="003B5073">
              <w:t>DHDA and AHRC.</w:t>
            </w:r>
          </w:p>
        </w:tc>
      </w:tr>
      <w:tr w:rsidR="00BB0EFA" w:rsidRPr="003B5073" w14:paraId="4597B622" w14:textId="77777777" w:rsidTr="0099239B">
        <w:trPr>
          <w:cantSplit/>
          <w:trHeight w:val="2835"/>
        </w:trPr>
        <w:tc>
          <w:tcPr>
            <w:tcW w:w="3159" w:type="dxa"/>
            <w:hideMark/>
          </w:tcPr>
          <w:p w14:paraId="6A93BE9B" w14:textId="77777777" w:rsidR="00BB0EFA" w:rsidRPr="003B5073" w:rsidRDefault="00BB0EFA" w:rsidP="006A0F05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44418DF8" wp14:editId="7DD8F2DE">
                  <wp:extent cx="1866900" cy="1866900"/>
                  <wp:effectExtent l="0" t="0" r="0" b="0"/>
                  <wp:docPr id="1009910384" name="Picture 1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41043439" w14:textId="77777777" w:rsidR="00BB0EFA" w:rsidRPr="003B5073" w:rsidRDefault="00BB0EFA" w:rsidP="006A0F05">
            <w:pPr>
              <w:pStyle w:val="EasyRead14"/>
            </w:pPr>
          </w:p>
          <w:p w14:paraId="59544878" w14:textId="77777777" w:rsidR="00BB0EFA" w:rsidRPr="003B5073" w:rsidRDefault="00BB0EFA" w:rsidP="006A0F05">
            <w:pPr>
              <w:pStyle w:val="EasyRead14"/>
            </w:pPr>
            <w:r w:rsidRPr="003B5073">
              <w:t xml:space="preserve">We wrote this in an </w:t>
            </w:r>
            <w:proofErr w:type="gramStart"/>
            <w:r w:rsidRPr="003B5073">
              <w:t>easy to read</w:t>
            </w:r>
            <w:proofErr w:type="gramEnd"/>
            <w:r w:rsidRPr="003B5073">
              <w:t xml:space="preserve"> way.</w:t>
            </w:r>
          </w:p>
          <w:p w14:paraId="116D14AA" w14:textId="77777777" w:rsidR="00BB0EFA" w:rsidRPr="003B5073" w:rsidRDefault="00BB0EFA" w:rsidP="006A0F05">
            <w:pPr>
              <w:pStyle w:val="EasyRead14"/>
            </w:pPr>
          </w:p>
          <w:p w14:paraId="20BE74E8" w14:textId="77777777" w:rsidR="00BB0EFA" w:rsidRPr="003B5073" w:rsidRDefault="00BB0EFA" w:rsidP="006A0F05">
            <w:pPr>
              <w:pStyle w:val="EasyRead14"/>
            </w:pPr>
            <w:r w:rsidRPr="003B5073">
              <w:t>We use pictures to explain some ideas.</w:t>
            </w:r>
          </w:p>
        </w:tc>
      </w:tr>
      <w:tr w:rsidR="00BB0EFA" w:rsidRPr="003B5073" w14:paraId="00FE9742" w14:textId="77777777" w:rsidTr="0099239B">
        <w:trPr>
          <w:cantSplit/>
          <w:trHeight w:val="2268"/>
        </w:trPr>
        <w:tc>
          <w:tcPr>
            <w:tcW w:w="3159" w:type="dxa"/>
            <w:hideMark/>
          </w:tcPr>
          <w:p w14:paraId="683305A0" w14:textId="77777777" w:rsidR="00BB0EFA" w:rsidRPr="003B5073" w:rsidRDefault="00BB0EFA" w:rsidP="006A0F05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182D90B3" wp14:editId="07F5DAD6">
                  <wp:extent cx="1809750" cy="1552575"/>
                  <wp:effectExtent l="0" t="0" r="0" b="9525"/>
                  <wp:docPr id="1874644595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552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086BABB6" w14:textId="77777777" w:rsidR="00BB0EFA" w:rsidRPr="003B5073" w:rsidRDefault="00BB0EFA" w:rsidP="006A0F05">
            <w:pPr>
              <w:pStyle w:val="EasyRead14"/>
            </w:pPr>
            <w:r w:rsidRPr="003B5073">
              <w:t xml:space="preserve">We have some words in </w:t>
            </w:r>
            <w:r w:rsidRPr="003B5073">
              <w:rPr>
                <w:b/>
                <w:bCs/>
              </w:rPr>
              <w:t>bold</w:t>
            </w:r>
            <w:r w:rsidRPr="003B5073">
              <w:t xml:space="preserve">. </w:t>
            </w:r>
          </w:p>
          <w:p w14:paraId="25A71DC4" w14:textId="77777777" w:rsidR="00BB0EFA" w:rsidRPr="003B5073" w:rsidRDefault="00BB0EFA" w:rsidP="006A0F05">
            <w:pPr>
              <w:pStyle w:val="EasyRead14"/>
            </w:pPr>
          </w:p>
          <w:p w14:paraId="172DA7F8" w14:textId="77777777" w:rsidR="00BB0EFA" w:rsidRPr="003B5073" w:rsidRDefault="00BB0EFA" w:rsidP="006A0F05">
            <w:pPr>
              <w:pStyle w:val="EasyRead14"/>
            </w:pPr>
            <w:r w:rsidRPr="003B5073">
              <w:t>This means the letters are thicker and darker.</w:t>
            </w:r>
          </w:p>
          <w:p w14:paraId="4D919EAC" w14:textId="77777777" w:rsidR="00BB0EFA" w:rsidRPr="003B5073" w:rsidRDefault="00BB0EFA" w:rsidP="006A0F05">
            <w:pPr>
              <w:pStyle w:val="EasyRead14"/>
            </w:pPr>
          </w:p>
          <w:p w14:paraId="6681148F" w14:textId="77777777" w:rsidR="00BB0EFA" w:rsidRPr="003B5073" w:rsidRDefault="00BB0EFA" w:rsidP="006A0F05">
            <w:pPr>
              <w:pStyle w:val="EasyRead14"/>
            </w:pPr>
            <w:r w:rsidRPr="003B5073">
              <w:t>These are important words.</w:t>
            </w:r>
          </w:p>
        </w:tc>
      </w:tr>
      <w:tr w:rsidR="00BB0EFA" w:rsidRPr="003B5073" w14:paraId="363795A1" w14:textId="77777777" w:rsidTr="0099239B">
        <w:trPr>
          <w:cantSplit/>
          <w:trHeight w:val="2694"/>
        </w:trPr>
        <w:tc>
          <w:tcPr>
            <w:tcW w:w="3159" w:type="dxa"/>
            <w:hideMark/>
          </w:tcPr>
          <w:p w14:paraId="41FD6245" w14:textId="77777777" w:rsidR="00BB0EFA" w:rsidRPr="003B5073" w:rsidRDefault="00BB0EFA" w:rsidP="006A0F05">
            <w:pPr>
              <w:pStyle w:val="EasyRead14"/>
            </w:pPr>
            <w:r w:rsidRPr="003B5073">
              <w:rPr>
                <w:noProof/>
              </w:rPr>
              <w:lastRenderedPageBreak/>
              <w:drawing>
                <wp:inline distT="0" distB="0" distL="0" distR="0" wp14:anchorId="6464D0D2" wp14:editId="784847C2">
                  <wp:extent cx="1543050" cy="1543050"/>
                  <wp:effectExtent l="0" t="0" r="0" b="0"/>
                  <wp:docPr id="1721147468" name="Picture 1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30AFB9C0" w14:textId="77777777" w:rsidR="00BB0EFA" w:rsidRPr="003B5073" w:rsidRDefault="00BB0EFA" w:rsidP="006A0F05">
            <w:pPr>
              <w:pStyle w:val="EasyRead14"/>
            </w:pPr>
          </w:p>
          <w:p w14:paraId="6075C108" w14:textId="77777777" w:rsidR="00BB0EFA" w:rsidRPr="003B5073" w:rsidRDefault="00BB0EFA" w:rsidP="006A0F05">
            <w:pPr>
              <w:pStyle w:val="EasyRead14"/>
            </w:pPr>
            <w:r w:rsidRPr="003B5073">
              <w:t>This is an Easy Read summary of another document.</w:t>
            </w:r>
          </w:p>
          <w:p w14:paraId="207B3849" w14:textId="77777777" w:rsidR="00BB0EFA" w:rsidRPr="003B5073" w:rsidRDefault="00BB0EFA" w:rsidP="006A0F05">
            <w:pPr>
              <w:pStyle w:val="EasyRead14"/>
            </w:pPr>
          </w:p>
          <w:p w14:paraId="322AFCF8" w14:textId="77777777" w:rsidR="00BB0EFA" w:rsidRPr="003B5073" w:rsidRDefault="00BB0EFA" w:rsidP="006A0F05">
            <w:pPr>
              <w:pStyle w:val="EasyRead14"/>
            </w:pPr>
            <w:r w:rsidRPr="003B5073">
              <w:t>This means it has the most important ideas.</w:t>
            </w:r>
          </w:p>
        </w:tc>
      </w:tr>
      <w:tr w:rsidR="00BB0EFA" w:rsidRPr="003B5073" w14:paraId="61865253" w14:textId="77777777" w:rsidTr="0099239B">
        <w:trPr>
          <w:cantSplit/>
          <w:trHeight w:val="2268"/>
        </w:trPr>
        <w:tc>
          <w:tcPr>
            <w:tcW w:w="3159" w:type="dxa"/>
            <w:hideMark/>
          </w:tcPr>
          <w:p w14:paraId="0D740BAC" w14:textId="77777777" w:rsidR="00BB0EFA" w:rsidRPr="003B5073" w:rsidRDefault="00BB0EFA" w:rsidP="006A0F05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002B70DC" wp14:editId="68D2C123">
                  <wp:extent cx="1409700" cy="1562100"/>
                  <wp:effectExtent l="0" t="0" r="0" b="0"/>
                  <wp:docPr id="268406664" name="Picture 1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751068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97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37F07238" w14:textId="77777777" w:rsidR="00BB0EFA" w:rsidRPr="003B5073" w:rsidRDefault="00BB0EFA" w:rsidP="006A0F05">
            <w:pPr>
              <w:pStyle w:val="EasyRead14"/>
            </w:pPr>
          </w:p>
          <w:p w14:paraId="1E5A92AE" w14:textId="77777777" w:rsidR="00BB0EFA" w:rsidRPr="003B5073" w:rsidRDefault="00BB0EFA" w:rsidP="006A0F05">
            <w:pPr>
              <w:pStyle w:val="EasyRead14"/>
            </w:pPr>
            <w:r w:rsidRPr="003B5073">
              <w:t>We can answer any questions by email.</w:t>
            </w:r>
          </w:p>
          <w:p w14:paraId="13B9E9DE" w14:textId="77777777" w:rsidR="00BB0EFA" w:rsidRPr="003B5073" w:rsidRDefault="00BB0EFA" w:rsidP="006A0F05">
            <w:pPr>
              <w:pStyle w:val="EasyRead14"/>
            </w:pPr>
          </w:p>
          <w:p w14:paraId="5E4D9628" w14:textId="77777777" w:rsidR="00BB0EFA" w:rsidRPr="003B5073" w:rsidRDefault="00BB0EFA" w:rsidP="006A0F05">
            <w:pPr>
              <w:pStyle w:val="EasyRead14"/>
            </w:pPr>
            <w:r w:rsidRPr="003B5073">
              <w:t xml:space="preserve">Email us </w:t>
            </w:r>
            <w:hyperlink r:id="rId18" w:history="1">
              <w:r w:rsidRPr="003B5073">
                <w:rPr>
                  <w:rStyle w:val="Hyperlink"/>
                </w:rPr>
                <w:t>disability@humanrights.gov.au</w:t>
              </w:r>
            </w:hyperlink>
            <w:r w:rsidRPr="003B5073">
              <w:t xml:space="preserve"> </w:t>
            </w:r>
          </w:p>
        </w:tc>
      </w:tr>
      <w:tr w:rsidR="00BB0EFA" w:rsidRPr="003B5073" w14:paraId="1F0E676B" w14:textId="77777777" w:rsidTr="0099239B">
        <w:trPr>
          <w:cantSplit/>
          <w:trHeight w:val="2835"/>
        </w:trPr>
        <w:tc>
          <w:tcPr>
            <w:tcW w:w="3159" w:type="dxa"/>
            <w:hideMark/>
          </w:tcPr>
          <w:p w14:paraId="7911132A" w14:textId="77777777" w:rsidR="00BB0EFA" w:rsidRPr="003B5073" w:rsidRDefault="00BB0EFA" w:rsidP="006A0F05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07E87253" wp14:editId="0E8A4055">
                  <wp:extent cx="1866900" cy="1838325"/>
                  <wp:effectExtent l="0" t="0" r="0" b="9525"/>
                  <wp:docPr id="2114908686" name="Picture 1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83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1F192A5F" w14:textId="77777777" w:rsidR="00BB0EFA" w:rsidRPr="003B5073" w:rsidRDefault="00BB0EFA" w:rsidP="006A0F05">
            <w:pPr>
              <w:pStyle w:val="EasyRead14"/>
            </w:pPr>
            <w:r w:rsidRPr="003B5073">
              <w:t>You can ask for help to read this document.</w:t>
            </w:r>
          </w:p>
          <w:p w14:paraId="237B3895" w14:textId="77777777" w:rsidR="00BB0EFA" w:rsidRPr="003B5073" w:rsidRDefault="00BB0EFA" w:rsidP="006A0F05">
            <w:pPr>
              <w:pStyle w:val="EasyRead14"/>
            </w:pPr>
          </w:p>
          <w:p w14:paraId="49367D33" w14:textId="77777777" w:rsidR="00BB0EFA" w:rsidRPr="003B5073" w:rsidRDefault="00BB0EFA" w:rsidP="006A0F05">
            <w:pPr>
              <w:pStyle w:val="EasyRead14"/>
            </w:pPr>
            <w:r w:rsidRPr="003B5073">
              <w:t>You can ask</w:t>
            </w:r>
          </w:p>
          <w:p w14:paraId="4A6DFBE5" w14:textId="77777777" w:rsidR="00BB0EFA" w:rsidRPr="003B5073" w:rsidRDefault="00BB0EFA" w:rsidP="006A0F05">
            <w:pPr>
              <w:pStyle w:val="EasyRead14"/>
            </w:pPr>
          </w:p>
          <w:p w14:paraId="78656F62" w14:textId="77777777" w:rsidR="00BB0EFA" w:rsidRPr="003B5073" w:rsidRDefault="00BB0EFA" w:rsidP="00BB0EFA">
            <w:pPr>
              <w:pStyle w:val="EasyRead14"/>
              <w:numPr>
                <w:ilvl w:val="0"/>
                <w:numId w:val="3"/>
              </w:numPr>
            </w:pPr>
            <w:r w:rsidRPr="003B5073">
              <w:t>A friend</w:t>
            </w:r>
          </w:p>
          <w:p w14:paraId="666EF1B8" w14:textId="77777777" w:rsidR="00BB0EFA" w:rsidRPr="003B5073" w:rsidRDefault="00BB0EFA" w:rsidP="00BB0EFA">
            <w:pPr>
              <w:pStyle w:val="EasyRead14"/>
              <w:numPr>
                <w:ilvl w:val="0"/>
                <w:numId w:val="3"/>
              </w:numPr>
            </w:pPr>
            <w:r w:rsidRPr="003B5073">
              <w:t>Family members</w:t>
            </w:r>
          </w:p>
          <w:p w14:paraId="493C0812" w14:textId="77777777" w:rsidR="00BB0EFA" w:rsidRPr="003B5073" w:rsidRDefault="00BB0EFA" w:rsidP="00BB0EFA">
            <w:pPr>
              <w:pStyle w:val="EasyRead14"/>
              <w:numPr>
                <w:ilvl w:val="0"/>
                <w:numId w:val="3"/>
              </w:numPr>
            </w:pPr>
            <w:r w:rsidRPr="003B5073">
              <w:t>A support person.</w:t>
            </w:r>
          </w:p>
        </w:tc>
      </w:tr>
      <w:tr w:rsidR="00BB0EFA" w:rsidRPr="003B5073" w14:paraId="0907B825" w14:textId="77777777" w:rsidTr="0099239B">
        <w:trPr>
          <w:cantSplit/>
          <w:trHeight w:val="2649"/>
        </w:trPr>
        <w:tc>
          <w:tcPr>
            <w:tcW w:w="3159" w:type="dxa"/>
            <w:hideMark/>
          </w:tcPr>
          <w:p w14:paraId="06A2354A" w14:textId="77777777" w:rsidR="00BB0EFA" w:rsidRPr="003B5073" w:rsidRDefault="00BB0EFA" w:rsidP="006A0F05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0DAE5077" wp14:editId="7DBE748D">
                  <wp:extent cx="914400" cy="1371600"/>
                  <wp:effectExtent l="0" t="0" r="0" b="0"/>
                  <wp:docPr id="165519719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17E2FAF4" w14:textId="77777777" w:rsidR="00BB0EFA" w:rsidRPr="003B5073" w:rsidRDefault="00BB0EFA" w:rsidP="006A0F05">
            <w:pPr>
              <w:pStyle w:val="EasyRead14"/>
            </w:pPr>
          </w:p>
          <w:p w14:paraId="25E2CE0E" w14:textId="77777777" w:rsidR="00BB0EFA" w:rsidRPr="003B5073" w:rsidRDefault="00BB0EFA" w:rsidP="006A0F05">
            <w:pPr>
              <w:pStyle w:val="EasyRead14"/>
            </w:pPr>
            <w:r w:rsidRPr="003B5073">
              <w:t xml:space="preserve">We recognise Aboriginal and Torres Strait Islander people as the </w:t>
            </w:r>
            <w:r w:rsidRPr="003B5073">
              <w:rPr>
                <w:b/>
                <w:bCs/>
              </w:rPr>
              <w:t>Traditional Owners</w:t>
            </w:r>
            <w:r w:rsidRPr="003B5073">
              <w:t xml:space="preserve"> of the land we live on.</w:t>
            </w:r>
          </w:p>
        </w:tc>
      </w:tr>
      <w:tr w:rsidR="00BB0EFA" w:rsidRPr="003B5073" w14:paraId="6DD1F4A9" w14:textId="77777777" w:rsidTr="0099239B">
        <w:trPr>
          <w:cantSplit/>
          <w:trHeight w:val="2268"/>
        </w:trPr>
        <w:tc>
          <w:tcPr>
            <w:tcW w:w="3159" w:type="dxa"/>
            <w:hideMark/>
          </w:tcPr>
          <w:p w14:paraId="08301ABE" w14:textId="77777777" w:rsidR="00BB0EFA" w:rsidRPr="003B5073" w:rsidRDefault="00BB0EFA" w:rsidP="006A0F05">
            <w:pPr>
              <w:pStyle w:val="EasyRead14"/>
            </w:pPr>
            <w:r w:rsidRPr="003B5073">
              <w:rPr>
                <w:noProof/>
              </w:rPr>
              <w:drawing>
                <wp:inline distT="0" distB="0" distL="0" distR="0" wp14:anchorId="1EA0CF4E" wp14:editId="71C3C08A">
                  <wp:extent cx="1485900" cy="1514475"/>
                  <wp:effectExtent l="0" t="0" r="0" b="0"/>
                  <wp:docPr id="1462529178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3" w:type="dxa"/>
          </w:tcPr>
          <w:p w14:paraId="387EA073" w14:textId="77777777" w:rsidR="00BB0EFA" w:rsidRPr="003B5073" w:rsidRDefault="00BB0EFA" w:rsidP="006A0F05">
            <w:pPr>
              <w:pStyle w:val="EasyRead14"/>
            </w:pPr>
            <w:r w:rsidRPr="003B5073">
              <w:t xml:space="preserve">They were the </w:t>
            </w:r>
            <w:r w:rsidRPr="003B5073">
              <w:rPr>
                <w:b/>
                <w:bCs/>
              </w:rPr>
              <w:t>first people</w:t>
            </w:r>
            <w:r w:rsidRPr="003B5073">
              <w:t xml:space="preserve"> to live on and use the</w:t>
            </w:r>
          </w:p>
          <w:p w14:paraId="6CDE22CF" w14:textId="77777777" w:rsidR="00BB0EFA" w:rsidRPr="003B5073" w:rsidRDefault="00BB0EFA" w:rsidP="006A0F05">
            <w:pPr>
              <w:pStyle w:val="EasyRead14"/>
            </w:pPr>
          </w:p>
          <w:p w14:paraId="20EA4089" w14:textId="77777777" w:rsidR="00BB0EFA" w:rsidRPr="003B5073" w:rsidRDefault="00BB0EFA" w:rsidP="00BB0EFA">
            <w:pPr>
              <w:pStyle w:val="EasyRead14"/>
              <w:numPr>
                <w:ilvl w:val="0"/>
                <w:numId w:val="11"/>
              </w:numPr>
            </w:pPr>
            <w:r w:rsidRPr="003B5073">
              <w:t>Land</w:t>
            </w:r>
          </w:p>
          <w:p w14:paraId="55BA7972" w14:textId="77777777" w:rsidR="00BB0EFA" w:rsidRPr="003B5073" w:rsidRDefault="00BB0EFA" w:rsidP="00BB0EFA">
            <w:pPr>
              <w:pStyle w:val="EasyRead14"/>
              <w:numPr>
                <w:ilvl w:val="0"/>
                <w:numId w:val="11"/>
              </w:numPr>
            </w:pPr>
            <w:r w:rsidRPr="003B5073">
              <w:t>Waters.</w:t>
            </w:r>
          </w:p>
        </w:tc>
      </w:tr>
    </w:tbl>
    <w:p w14:paraId="6844E4D2" w14:textId="593189E5" w:rsidR="00B15FE4" w:rsidRPr="00727303" w:rsidRDefault="00B15FE4" w:rsidP="5C1A1679">
      <w:pPr>
        <w:pStyle w:val="EasyReadContents"/>
        <w:rPr>
          <w:sz w:val="52"/>
          <w:szCs w:val="52"/>
        </w:rPr>
      </w:pPr>
      <w:r w:rsidRPr="00727303">
        <w:rPr>
          <w:sz w:val="52"/>
          <w:szCs w:val="52"/>
        </w:rPr>
        <w:lastRenderedPageBreak/>
        <w:t>Contents</w:t>
      </w:r>
    </w:p>
    <w:p w14:paraId="2BF310D0" w14:textId="77777777" w:rsidR="00D9762A" w:rsidRPr="00D51640" w:rsidRDefault="00D9762A" w:rsidP="00D9762A">
      <w:pPr>
        <w:pStyle w:val="EasyRead14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8"/>
        <w:gridCol w:w="1508"/>
      </w:tblGrid>
      <w:tr w:rsidR="00727303" w:rsidRPr="00AF64B8" w14:paraId="164A5E44" w14:textId="77777777" w:rsidTr="00AF64B8">
        <w:trPr>
          <w:trHeight w:val="1134"/>
        </w:trPr>
        <w:tc>
          <w:tcPr>
            <w:tcW w:w="7508" w:type="dxa"/>
          </w:tcPr>
          <w:p w14:paraId="37365405" w14:textId="474B2B19" w:rsidR="00C4674B" w:rsidRPr="00AF64B8" w:rsidRDefault="00974ED8" w:rsidP="00F16105">
            <w:pPr>
              <w:pStyle w:val="EasyReadContentsItems"/>
              <w:rPr>
                <w:sz w:val="36"/>
                <w:szCs w:val="36"/>
              </w:rPr>
            </w:pPr>
            <w:r w:rsidRPr="00AF64B8">
              <w:rPr>
                <w:sz w:val="36"/>
                <w:szCs w:val="36"/>
              </w:rPr>
              <w:t xml:space="preserve">About the Supporting </w:t>
            </w:r>
            <w:r w:rsidR="0057520E" w:rsidRPr="00AF64B8">
              <w:rPr>
                <w:sz w:val="36"/>
                <w:szCs w:val="36"/>
              </w:rPr>
              <w:t>Participation Program</w:t>
            </w:r>
          </w:p>
        </w:tc>
        <w:tc>
          <w:tcPr>
            <w:tcW w:w="1508" w:type="dxa"/>
          </w:tcPr>
          <w:p w14:paraId="3A422320" w14:textId="2CC32BDF" w:rsidR="00C4674B" w:rsidRPr="00AF64B8" w:rsidRDefault="00B315FD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AF64B8">
              <w:rPr>
                <w:color w:val="358189"/>
                <w:sz w:val="36"/>
                <w:szCs w:val="36"/>
              </w:rPr>
              <w:t>5</w:t>
            </w:r>
          </w:p>
        </w:tc>
      </w:tr>
      <w:tr w:rsidR="00727303" w:rsidRPr="00AF64B8" w14:paraId="0CFF5240" w14:textId="77777777" w:rsidTr="00AF64B8">
        <w:trPr>
          <w:trHeight w:val="1134"/>
        </w:trPr>
        <w:tc>
          <w:tcPr>
            <w:tcW w:w="7508" w:type="dxa"/>
          </w:tcPr>
          <w:p w14:paraId="555032D2" w14:textId="2F7455AB" w:rsidR="00C4674B" w:rsidRPr="00AF64B8" w:rsidRDefault="0057520E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AF64B8">
              <w:rPr>
                <w:color w:val="358189"/>
                <w:sz w:val="36"/>
                <w:szCs w:val="36"/>
              </w:rPr>
              <w:t>About this document</w:t>
            </w:r>
          </w:p>
        </w:tc>
        <w:tc>
          <w:tcPr>
            <w:tcW w:w="1508" w:type="dxa"/>
          </w:tcPr>
          <w:p w14:paraId="00BA7AA2" w14:textId="5676DBFB" w:rsidR="00C4674B" w:rsidRPr="00AF64B8" w:rsidRDefault="00B315FD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AF64B8">
              <w:rPr>
                <w:color w:val="358189"/>
                <w:sz w:val="36"/>
                <w:szCs w:val="36"/>
              </w:rPr>
              <w:t>9</w:t>
            </w:r>
          </w:p>
        </w:tc>
      </w:tr>
      <w:tr w:rsidR="00727303" w:rsidRPr="00AF64B8" w14:paraId="7188D68E" w14:textId="77777777" w:rsidTr="00AF64B8">
        <w:trPr>
          <w:trHeight w:val="1134"/>
        </w:trPr>
        <w:tc>
          <w:tcPr>
            <w:tcW w:w="7508" w:type="dxa"/>
          </w:tcPr>
          <w:p w14:paraId="6A4D555E" w14:textId="607F4BAE" w:rsidR="00C4674B" w:rsidRPr="00AF64B8" w:rsidRDefault="0057520E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AF64B8">
              <w:rPr>
                <w:color w:val="358189"/>
                <w:sz w:val="36"/>
                <w:szCs w:val="36"/>
              </w:rPr>
              <w:t>Do I need to be</w:t>
            </w:r>
            <w:r w:rsidR="001D4AD7" w:rsidRPr="00AF64B8">
              <w:rPr>
                <w:color w:val="358189"/>
                <w:sz w:val="36"/>
                <w:szCs w:val="36"/>
              </w:rPr>
              <w:t xml:space="preserve"> part of an organisation</w:t>
            </w:r>
          </w:p>
        </w:tc>
        <w:tc>
          <w:tcPr>
            <w:tcW w:w="1508" w:type="dxa"/>
          </w:tcPr>
          <w:p w14:paraId="33D0EFB6" w14:textId="0629F686" w:rsidR="00C4674B" w:rsidRPr="00AF64B8" w:rsidRDefault="00B315FD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AF64B8">
              <w:rPr>
                <w:color w:val="358189"/>
                <w:sz w:val="36"/>
                <w:szCs w:val="36"/>
              </w:rPr>
              <w:t>12</w:t>
            </w:r>
          </w:p>
        </w:tc>
      </w:tr>
      <w:tr w:rsidR="00727303" w:rsidRPr="00AF64B8" w14:paraId="36FE107C" w14:textId="77777777" w:rsidTr="00AF64B8">
        <w:trPr>
          <w:trHeight w:val="1134"/>
        </w:trPr>
        <w:tc>
          <w:tcPr>
            <w:tcW w:w="7508" w:type="dxa"/>
          </w:tcPr>
          <w:p w14:paraId="65A08568" w14:textId="1D68C8AB" w:rsidR="00C4674B" w:rsidRPr="00AF64B8" w:rsidRDefault="00395879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AF64B8">
              <w:rPr>
                <w:color w:val="358189"/>
                <w:sz w:val="36"/>
                <w:szCs w:val="36"/>
              </w:rPr>
              <w:t>Do I have to go to the whole forum</w:t>
            </w:r>
          </w:p>
        </w:tc>
        <w:tc>
          <w:tcPr>
            <w:tcW w:w="1508" w:type="dxa"/>
          </w:tcPr>
          <w:p w14:paraId="5A2ACCC2" w14:textId="2D58B3EE" w:rsidR="00C4674B" w:rsidRPr="00AF64B8" w:rsidRDefault="00B315FD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AF64B8">
              <w:rPr>
                <w:color w:val="358189"/>
                <w:sz w:val="36"/>
                <w:szCs w:val="36"/>
              </w:rPr>
              <w:t>15</w:t>
            </w:r>
          </w:p>
        </w:tc>
      </w:tr>
      <w:tr w:rsidR="00727303" w:rsidRPr="00AF64B8" w14:paraId="737F23D0" w14:textId="77777777" w:rsidTr="00AF64B8">
        <w:trPr>
          <w:trHeight w:val="1134"/>
        </w:trPr>
        <w:tc>
          <w:tcPr>
            <w:tcW w:w="7508" w:type="dxa"/>
          </w:tcPr>
          <w:p w14:paraId="60975D8B" w14:textId="7E408878" w:rsidR="00C77246" w:rsidRPr="00AF64B8" w:rsidRDefault="00395879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AF64B8">
              <w:rPr>
                <w:color w:val="358189"/>
                <w:sz w:val="36"/>
                <w:szCs w:val="36"/>
              </w:rPr>
              <w:t>When should I put in my application</w:t>
            </w:r>
          </w:p>
        </w:tc>
        <w:tc>
          <w:tcPr>
            <w:tcW w:w="1508" w:type="dxa"/>
          </w:tcPr>
          <w:p w14:paraId="29EC90E3" w14:textId="534F9851" w:rsidR="00C77246" w:rsidRPr="00AF64B8" w:rsidRDefault="00B315FD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AF64B8">
              <w:rPr>
                <w:color w:val="358189"/>
                <w:sz w:val="36"/>
                <w:szCs w:val="36"/>
              </w:rPr>
              <w:t>17</w:t>
            </w:r>
          </w:p>
        </w:tc>
      </w:tr>
      <w:tr w:rsidR="00727303" w:rsidRPr="00AF64B8" w14:paraId="0C3CA5D3" w14:textId="77777777" w:rsidTr="00B315FD">
        <w:trPr>
          <w:trHeight w:val="1985"/>
        </w:trPr>
        <w:tc>
          <w:tcPr>
            <w:tcW w:w="7508" w:type="dxa"/>
          </w:tcPr>
          <w:p w14:paraId="0F458561" w14:textId="17E6A3C8" w:rsidR="00C77246" w:rsidRPr="00AF64B8" w:rsidRDefault="00372E71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AF64B8">
              <w:rPr>
                <w:color w:val="358189"/>
                <w:sz w:val="36"/>
                <w:szCs w:val="36"/>
              </w:rPr>
              <w:t>What to do if I do not get an email after putting in my application</w:t>
            </w:r>
          </w:p>
        </w:tc>
        <w:tc>
          <w:tcPr>
            <w:tcW w:w="1508" w:type="dxa"/>
          </w:tcPr>
          <w:p w14:paraId="791A97C0" w14:textId="1019CFB0" w:rsidR="00C77246" w:rsidRPr="00AF64B8" w:rsidRDefault="00B315FD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AF64B8">
              <w:rPr>
                <w:color w:val="358189"/>
                <w:sz w:val="36"/>
                <w:szCs w:val="36"/>
              </w:rPr>
              <w:t>1</w:t>
            </w:r>
            <w:r w:rsidR="00695E74">
              <w:rPr>
                <w:color w:val="358189"/>
                <w:sz w:val="36"/>
                <w:szCs w:val="36"/>
              </w:rPr>
              <w:t>9</w:t>
            </w:r>
          </w:p>
        </w:tc>
      </w:tr>
      <w:tr w:rsidR="00372E71" w:rsidRPr="00AF64B8" w14:paraId="6411FA1B" w14:textId="77777777" w:rsidTr="00B315FD">
        <w:trPr>
          <w:trHeight w:val="1106"/>
        </w:trPr>
        <w:tc>
          <w:tcPr>
            <w:tcW w:w="7508" w:type="dxa"/>
          </w:tcPr>
          <w:p w14:paraId="75A9A09E" w14:textId="36C073E3" w:rsidR="00372E71" w:rsidRPr="00AF64B8" w:rsidRDefault="00372E71" w:rsidP="00D51640">
            <w:pPr>
              <w:spacing w:line="360" w:lineRule="auto"/>
              <w:rPr>
                <w:color w:val="358189"/>
                <w:sz w:val="36"/>
                <w:szCs w:val="36"/>
              </w:rPr>
            </w:pPr>
            <w:r w:rsidRPr="00AF64B8">
              <w:rPr>
                <w:color w:val="358189"/>
                <w:sz w:val="36"/>
                <w:szCs w:val="36"/>
              </w:rPr>
              <w:t>Can I change my application after I have put it in</w:t>
            </w:r>
          </w:p>
        </w:tc>
        <w:tc>
          <w:tcPr>
            <w:tcW w:w="1508" w:type="dxa"/>
          </w:tcPr>
          <w:p w14:paraId="0783BDB8" w14:textId="6964F499" w:rsidR="00372E71" w:rsidRPr="00AF64B8" w:rsidRDefault="00B315FD" w:rsidP="008B6356">
            <w:pPr>
              <w:spacing w:line="360" w:lineRule="auto"/>
              <w:jc w:val="center"/>
              <w:rPr>
                <w:color w:val="358189"/>
                <w:sz w:val="36"/>
                <w:szCs w:val="36"/>
              </w:rPr>
            </w:pPr>
            <w:r w:rsidRPr="00AF64B8">
              <w:rPr>
                <w:color w:val="358189"/>
                <w:sz w:val="36"/>
                <w:szCs w:val="36"/>
              </w:rPr>
              <w:t>2</w:t>
            </w:r>
            <w:r w:rsidR="00695E74">
              <w:rPr>
                <w:color w:val="358189"/>
                <w:sz w:val="36"/>
                <w:szCs w:val="36"/>
              </w:rPr>
              <w:t>1</w:t>
            </w:r>
          </w:p>
        </w:tc>
      </w:tr>
    </w:tbl>
    <w:p w14:paraId="71C0E48E" w14:textId="360B3E55" w:rsidR="00B15FE4" w:rsidRDefault="00B15FE4">
      <w:r>
        <w:br w:type="page"/>
      </w:r>
    </w:p>
    <w:p w14:paraId="6C6CB213" w14:textId="77777777" w:rsidR="001404DC" w:rsidRDefault="001404DC" w:rsidP="001404DC">
      <w:pPr>
        <w:pStyle w:val="EasyReadPageHeader"/>
        <w:rPr>
          <w:color w:val="358189"/>
          <w:sz w:val="48"/>
          <w:szCs w:val="48"/>
        </w:rPr>
      </w:pPr>
      <w:r w:rsidRPr="00C71626">
        <w:rPr>
          <w:color w:val="358189"/>
          <w:sz w:val="48"/>
          <w:szCs w:val="48"/>
        </w:rPr>
        <w:lastRenderedPageBreak/>
        <w:t>About the Supporting Participation Program</w:t>
      </w:r>
    </w:p>
    <w:p w14:paraId="20F86EBA" w14:textId="77777777" w:rsidR="001404DC" w:rsidRPr="00AA36ED" w:rsidRDefault="001404DC" w:rsidP="001404DC">
      <w:pPr>
        <w:pStyle w:val="EasyRead14"/>
        <w:rPr>
          <w:sz w:val="22"/>
          <w:szCs w:val="22"/>
        </w:rPr>
      </w:pP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AD2067" w:rsidRPr="008E647D" w14:paraId="4C8DCA6A" w14:textId="77777777" w:rsidTr="6D8D4698">
        <w:trPr>
          <w:cantSplit/>
          <w:trHeight w:val="4253"/>
        </w:trPr>
        <w:tc>
          <w:tcPr>
            <w:tcW w:w="3053" w:type="dxa"/>
          </w:tcPr>
          <w:p w14:paraId="48C362D5" w14:textId="77777777" w:rsidR="00AD2067" w:rsidRPr="000F3CBC" w:rsidRDefault="00AD2067" w:rsidP="006A0F05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35559AE" wp14:editId="61DCE17F">
                  <wp:extent cx="1801495" cy="1801495"/>
                  <wp:effectExtent l="0" t="0" r="8255" b="8255"/>
                  <wp:docPr id="1313429739" name="Picture 7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3429739" name="Picture 7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AB35A5A" w14:textId="77777777" w:rsidR="00AD2067" w:rsidRPr="008E647D" w:rsidRDefault="00AD2067" w:rsidP="006A0F0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D9DE16D" w14:textId="77777777" w:rsidR="00AD2067" w:rsidRDefault="00AD2067" w:rsidP="006A0F05">
            <w:pPr>
              <w:pStyle w:val="EasyRead16"/>
              <w:rPr>
                <w:sz w:val="28"/>
                <w:szCs w:val="28"/>
              </w:rPr>
            </w:pPr>
          </w:p>
          <w:p w14:paraId="4CDDC4F3" w14:textId="77777777" w:rsidR="00AD2067" w:rsidRDefault="00AD2067" w:rsidP="006A0F05">
            <w:pPr>
              <w:pStyle w:val="EasyRead16"/>
              <w:rPr>
                <w:sz w:val="28"/>
                <w:szCs w:val="28"/>
              </w:rPr>
            </w:pPr>
            <w:r w:rsidRPr="6D8D4698">
              <w:rPr>
                <w:sz w:val="28"/>
                <w:szCs w:val="28"/>
              </w:rPr>
              <w:t xml:space="preserve">This talks about the </w:t>
            </w:r>
          </w:p>
          <w:p w14:paraId="72D97A83" w14:textId="77777777" w:rsidR="00AD2067" w:rsidRDefault="00AD2067" w:rsidP="006A0F05">
            <w:pPr>
              <w:pStyle w:val="EasyRead16"/>
              <w:rPr>
                <w:sz w:val="28"/>
                <w:szCs w:val="28"/>
              </w:rPr>
            </w:pPr>
            <w:r w:rsidRPr="00003907">
              <w:rPr>
                <w:b/>
                <w:bCs/>
                <w:sz w:val="28"/>
                <w:szCs w:val="28"/>
              </w:rPr>
              <w:t>Supporting Participation Program</w:t>
            </w:r>
            <w:r>
              <w:rPr>
                <w:sz w:val="28"/>
                <w:szCs w:val="28"/>
              </w:rPr>
              <w:t>.</w:t>
            </w:r>
          </w:p>
          <w:p w14:paraId="1C3DE46F" w14:textId="77777777" w:rsidR="00AD2067" w:rsidRDefault="00AD2067" w:rsidP="006A0F05">
            <w:pPr>
              <w:pStyle w:val="EasyRead16"/>
              <w:rPr>
                <w:sz w:val="28"/>
                <w:szCs w:val="28"/>
              </w:rPr>
            </w:pPr>
          </w:p>
          <w:p w14:paraId="0D713F15" w14:textId="77777777" w:rsidR="00AD2067" w:rsidRDefault="00AD2067" w:rsidP="006A0F0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call it </w:t>
            </w:r>
            <w:r w:rsidRPr="00003907">
              <w:rPr>
                <w:b/>
                <w:bCs/>
                <w:sz w:val="28"/>
                <w:szCs w:val="28"/>
              </w:rPr>
              <w:t>SPP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AD2067" w:rsidRPr="00372800" w14:paraId="6102B462" w14:textId="77777777" w:rsidTr="6D8D4698">
        <w:trPr>
          <w:cantSplit/>
          <w:trHeight w:val="4253"/>
        </w:trPr>
        <w:tc>
          <w:tcPr>
            <w:tcW w:w="3053" w:type="dxa"/>
            <w:hideMark/>
          </w:tcPr>
          <w:p w14:paraId="769B30C7" w14:textId="77777777" w:rsidR="00AD2067" w:rsidRPr="00372800" w:rsidRDefault="00AD2067" w:rsidP="006A0F05">
            <w:pPr>
              <w:pStyle w:val="EasyRead16"/>
              <w:rPr>
                <w:noProof/>
              </w:rPr>
            </w:pPr>
            <w:r w:rsidRPr="00372800">
              <w:rPr>
                <w:noProof/>
              </w:rPr>
              <w:drawing>
                <wp:inline distT="0" distB="0" distL="0" distR="0" wp14:anchorId="2BF84645" wp14:editId="6D72A2CF">
                  <wp:extent cx="1800225" cy="1800225"/>
                  <wp:effectExtent l="0" t="0" r="9525" b="9525"/>
                  <wp:docPr id="1713459909" name="Picture 2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AAB2E31" w14:textId="77777777" w:rsidR="00AD2067" w:rsidRPr="00372800" w:rsidRDefault="00AD2067" w:rsidP="006A0F05">
            <w:pPr>
              <w:pStyle w:val="EasyRead16"/>
              <w:rPr>
                <w:noProof/>
              </w:rPr>
            </w:pPr>
          </w:p>
        </w:tc>
        <w:tc>
          <w:tcPr>
            <w:tcW w:w="5828" w:type="dxa"/>
          </w:tcPr>
          <w:p w14:paraId="5417D6DB" w14:textId="77777777" w:rsidR="00AD2067" w:rsidRPr="00372800" w:rsidRDefault="00AD2067" w:rsidP="006A0F05">
            <w:pPr>
              <w:pStyle w:val="EasyRead16"/>
              <w:rPr>
                <w:noProof/>
              </w:rPr>
            </w:pPr>
          </w:p>
          <w:p w14:paraId="319A6D38" w14:textId="77777777" w:rsidR="00AD2067" w:rsidRPr="00003907" w:rsidRDefault="00AD2067" w:rsidP="006A0F05">
            <w:pPr>
              <w:pStyle w:val="EasyRead16"/>
              <w:rPr>
                <w:noProof/>
                <w:sz w:val="28"/>
                <w:szCs w:val="28"/>
              </w:rPr>
            </w:pPr>
          </w:p>
          <w:p w14:paraId="0C5CD922" w14:textId="77777777" w:rsidR="00AD2067" w:rsidRPr="00372800" w:rsidRDefault="00AD2067" w:rsidP="006A0F05">
            <w:pPr>
              <w:pStyle w:val="EasyRead16"/>
              <w:rPr>
                <w:noProof/>
              </w:rPr>
            </w:pPr>
            <w:r w:rsidRPr="00003907">
              <w:rPr>
                <w:noProof/>
                <w:sz w:val="28"/>
                <w:szCs w:val="28"/>
              </w:rPr>
              <w:t>Participation means taking part in something.</w:t>
            </w:r>
          </w:p>
        </w:tc>
      </w:tr>
      <w:tr w:rsidR="00AD2067" w:rsidRPr="00372800" w14:paraId="43C62169" w14:textId="77777777" w:rsidTr="6D8D4698">
        <w:trPr>
          <w:cantSplit/>
          <w:trHeight w:val="2835"/>
        </w:trPr>
        <w:tc>
          <w:tcPr>
            <w:tcW w:w="3053" w:type="dxa"/>
            <w:hideMark/>
          </w:tcPr>
          <w:p w14:paraId="3FCEF4EF" w14:textId="77777777" w:rsidR="00AD2067" w:rsidRPr="00372800" w:rsidRDefault="00AD2067" w:rsidP="006A0F05">
            <w:pPr>
              <w:pStyle w:val="EasyRead16"/>
              <w:rPr>
                <w:noProof/>
              </w:rPr>
            </w:pPr>
            <w:r w:rsidRPr="00372800">
              <w:rPr>
                <w:noProof/>
              </w:rPr>
              <w:drawing>
                <wp:inline distT="0" distB="0" distL="0" distR="0" wp14:anchorId="6BB5A5DA" wp14:editId="69333B30">
                  <wp:extent cx="1800225" cy="1800225"/>
                  <wp:effectExtent l="0" t="0" r="0" b="9525"/>
                  <wp:docPr id="62840825" name="Picture 2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1974CCB" w14:textId="77777777" w:rsidR="00AD2067" w:rsidRPr="00372800" w:rsidRDefault="00AD2067" w:rsidP="006A0F05">
            <w:pPr>
              <w:pStyle w:val="EasyRead16"/>
              <w:rPr>
                <w:noProof/>
              </w:rPr>
            </w:pPr>
          </w:p>
        </w:tc>
        <w:tc>
          <w:tcPr>
            <w:tcW w:w="5828" w:type="dxa"/>
          </w:tcPr>
          <w:p w14:paraId="2469C4AA" w14:textId="77777777" w:rsidR="00AD2067" w:rsidRPr="00372800" w:rsidRDefault="00AD2067" w:rsidP="006A0F05">
            <w:pPr>
              <w:pStyle w:val="EasyRead16"/>
              <w:rPr>
                <w:noProof/>
              </w:rPr>
            </w:pPr>
          </w:p>
          <w:p w14:paraId="08AA7B17" w14:textId="77777777" w:rsidR="00AD2067" w:rsidRPr="00003907" w:rsidRDefault="00AD2067" w:rsidP="006A0F05">
            <w:pPr>
              <w:pStyle w:val="EasyRead16"/>
              <w:rPr>
                <w:noProof/>
                <w:sz w:val="28"/>
                <w:szCs w:val="28"/>
              </w:rPr>
            </w:pPr>
          </w:p>
          <w:p w14:paraId="0F40CB5B" w14:textId="77777777" w:rsidR="00AD2067" w:rsidRPr="00372800" w:rsidRDefault="00AD2067" w:rsidP="006A0F05">
            <w:pPr>
              <w:pStyle w:val="EasyRead16"/>
              <w:rPr>
                <w:noProof/>
              </w:rPr>
            </w:pPr>
            <w:r w:rsidRPr="00003907">
              <w:rPr>
                <w:noProof/>
                <w:sz w:val="28"/>
                <w:szCs w:val="28"/>
              </w:rPr>
              <w:t>Programs are done to support people in the community.</w:t>
            </w:r>
          </w:p>
        </w:tc>
      </w:tr>
      <w:tr w:rsidR="00AD2067" w:rsidRPr="008E647D" w14:paraId="16798E9F" w14:textId="77777777" w:rsidTr="6D8D4698">
        <w:trPr>
          <w:cantSplit/>
          <w:trHeight w:val="5103"/>
        </w:trPr>
        <w:tc>
          <w:tcPr>
            <w:tcW w:w="3053" w:type="dxa"/>
          </w:tcPr>
          <w:p w14:paraId="22FC95F2" w14:textId="77777777" w:rsidR="00AD2067" w:rsidRPr="008E647D" w:rsidRDefault="00AD2067" w:rsidP="006A0F05">
            <w:pPr>
              <w:pStyle w:val="EasyRead16"/>
              <w:rPr>
                <w:sz w:val="28"/>
                <w:szCs w:val="28"/>
              </w:rPr>
            </w:pPr>
            <w:r w:rsidRPr="000F3CBC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0859D441" wp14:editId="1F7BBDF6">
                  <wp:extent cx="1801495" cy="1801495"/>
                  <wp:effectExtent l="0" t="0" r="8255" b="0"/>
                  <wp:docPr id="1031359786" name="Picture 6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8656483" name="Picture 6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F112A26" w14:textId="77777777" w:rsidR="00AD2067" w:rsidRPr="008E647D" w:rsidRDefault="00AD2067" w:rsidP="006A0F0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08AC759" w14:textId="77777777" w:rsidR="00AD2067" w:rsidRDefault="00AD2067" w:rsidP="006A0F05">
            <w:pPr>
              <w:pStyle w:val="EasyRead16"/>
              <w:rPr>
                <w:sz w:val="28"/>
                <w:szCs w:val="28"/>
              </w:rPr>
            </w:pPr>
          </w:p>
          <w:p w14:paraId="470E8F7A" w14:textId="77777777" w:rsidR="00AD2067" w:rsidRDefault="00AD2067" w:rsidP="006A0F05">
            <w:pPr>
              <w:pStyle w:val="EasyRead16"/>
              <w:rPr>
                <w:sz w:val="28"/>
                <w:szCs w:val="28"/>
              </w:rPr>
            </w:pPr>
          </w:p>
          <w:p w14:paraId="14A3159D" w14:textId="77777777" w:rsidR="00AD2067" w:rsidRDefault="00AD2067" w:rsidP="006A0F05">
            <w:pPr>
              <w:pStyle w:val="EasyRead16"/>
            </w:pPr>
            <w:r w:rsidRPr="4C6AD29D">
              <w:rPr>
                <w:sz w:val="28"/>
                <w:szCs w:val="28"/>
              </w:rPr>
              <w:t xml:space="preserve">SPP supports people with disability to go to </w:t>
            </w:r>
            <w:r w:rsidRPr="4C6AD29D">
              <w:rPr>
                <w:b/>
                <w:bCs/>
                <w:sz w:val="28"/>
                <w:szCs w:val="28"/>
              </w:rPr>
              <w:t>international forums</w:t>
            </w:r>
            <w:r w:rsidRPr="4C6AD29D">
              <w:rPr>
                <w:sz w:val="28"/>
                <w:szCs w:val="28"/>
              </w:rPr>
              <w:t xml:space="preserve"> on </w:t>
            </w:r>
            <w:r w:rsidRPr="4C6AD29D">
              <w:rPr>
                <w:b/>
                <w:bCs/>
                <w:sz w:val="28"/>
                <w:szCs w:val="28"/>
              </w:rPr>
              <w:t>human rights</w:t>
            </w:r>
            <w:r w:rsidRPr="4C6AD29D">
              <w:rPr>
                <w:sz w:val="28"/>
                <w:szCs w:val="28"/>
              </w:rPr>
              <w:t>.</w:t>
            </w:r>
          </w:p>
          <w:p w14:paraId="4F80D6CA" w14:textId="77777777" w:rsidR="00AD2067" w:rsidRDefault="00AD2067" w:rsidP="006A0F05">
            <w:pPr>
              <w:pStyle w:val="EasyRead16"/>
              <w:rPr>
                <w:sz w:val="28"/>
                <w:szCs w:val="28"/>
              </w:rPr>
            </w:pPr>
          </w:p>
          <w:p w14:paraId="1CBCEA69" w14:textId="77777777" w:rsidR="00AD2067" w:rsidRPr="004F2A45" w:rsidRDefault="00AD2067" w:rsidP="006A0F05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7BA57005">
              <w:rPr>
                <w:sz w:val="28"/>
                <w:szCs w:val="28"/>
              </w:rPr>
              <w:t xml:space="preserve">Like the </w:t>
            </w:r>
            <w:r w:rsidRPr="00FF0327">
              <w:rPr>
                <w:b/>
                <w:bCs/>
                <w:sz w:val="28"/>
                <w:szCs w:val="28"/>
              </w:rPr>
              <w:t>United Nations</w:t>
            </w:r>
            <w:r w:rsidRPr="7BA57005">
              <w:rPr>
                <w:sz w:val="28"/>
                <w:szCs w:val="28"/>
              </w:rPr>
              <w:t xml:space="preserve"> </w:t>
            </w:r>
            <w:r w:rsidRPr="7BA57005">
              <w:rPr>
                <w:b/>
                <w:bCs/>
                <w:sz w:val="28"/>
                <w:szCs w:val="28"/>
              </w:rPr>
              <w:t>Conference of States Parties.</w:t>
            </w:r>
          </w:p>
        </w:tc>
      </w:tr>
      <w:tr w:rsidR="00AD2067" w:rsidRPr="008E647D" w14:paraId="3D5A1F2C" w14:textId="77777777" w:rsidTr="6D8D4698">
        <w:trPr>
          <w:cantSplit/>
          <w:trHeight w:val="5670"/>
        </w:trPr>
        <w:tc>
          <w:tcPr>
            <w:tcW w:w="3053" w:type="dxa"/>
          </w:tcPr>
          <w:p w14:paraId="50612062" w14:textId="77777777" w:rsidR="00AD2067" w:rsidRPr="00FA6872" w:rsidRDefault="00AD2067" w:rsidP="006A0F05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4FFCE65" wp14:editId="233ABD45">
                  <wp:extent cx="1801495" cy="1801495"/>
                  <wp:effectExtent l="0" t="0" r="0" b="0"/>
                  <wp:docPr id="622948390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82102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9243967" w14:textId="77777777" w:rsidR="00AD2067" w:rsidRPr="008E647D" w:rsidRDefault="00AD2067" w:rsidP="006A0F0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DBAEA2D" w14:textId="77777777" w:rsidR="00AD2067" w:rsidRDefault="00AD2067" w:rsidP="006A0F05">
            <w:pPr>
              <w:pStyle w:val="EasyRead16"/>
              <w:rPr>
                <w:sz w:val="28"/>
                <w:szCs w:val="28"/>
              </w:rPr>
            </w:pPr>
          </w:p>
          <w:p w14:paraId="46B69E4F" w14:textId="77777777" w:rsidR="00AD2067" w:rsidRPr="005E50C1" w:rsidRDefault="00AD2067" w:rsidP="006A0F05">
            <w:p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The </w:t>
            </w:r>
            <w:r w:rsidRPr="28E086E3">
              <w:rPr>
                <w:b/>
                <w:bCs/>
                <w:sz w:val="28"/>
                <w:szCs w:val="28"/>
              </w:rPr>
              <w:t>United Nations</w:t>
            </w:r>
            <w:r w:rsidRPr="28E086E3">
              <w:rPr>
                <w:sz w:val="28"/>
                <w:szCs w:val="28"/>
              </w:rPr>
              <w:t xml:space="preserve"> is an organisation where countries come together to</w:t>
            </w:r>
          </w:p>
          <w:p w14:paraId="66E40DFF" w14:textId="77777777" w:rsidR="00AD2067" w:rsidRPr="005E50C1" w:rsidRDefault="00AD2067" w:rsidP="006A0F05">
            <w:pPr>
              <w:spacing w:line="360" w:lineRule="auto"/>
              <w:rPr>
                <w:sz w:val="28"/>
                <w:szCs w:val="28"/>
              </w:rPr>
            </w:pPr>
          </w:p>
          <w:p w14:paraId="55F9CC8C" w14:textId="77777777" w:rsidR="00AD2067" w:rsidRPr="005E50C1" w:rsidRDefault="00AD2067" w:rsidP="00AD2067">
            <w:pPr>
              <w:pStyle w:val="ListParagraph"/>
              <w:numPr>
                <w:ilvl w:val="0"/>
                <w:numId w:val="33"/>
              </w:num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Talk about world issues</w:t>
            </w:r>
          </w:p>
          <w:p w14:paraId="6B28F9B0" w14:textId="77777777" w:rsidR="00AD2067" w:rsidRPr="005E50C1" w:rsidRDefault="00AD2067" w:rsidP="00AD2067">
            <w:pPr>
              <w:pStyle w:val="ListParagraph"/>
              <w:numPr>
                <w:ilvl w:val="0"/>
                <w:numId w:val="33"/>
              </w:num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Fix world issues.</w:t>
            </w:r>
          </w:p>
          <w:p w14:paraId="1DFFC52F" w14:textId="77777777" w:rsidR="00AD2067" w:rsidRPr="005E50C1" w:rsidRDefault="00AD2067" w:rsidP="006A0F05">
            <w:pPr>
              <w:spacing w:line="360" w:lineRule="auto"/>
              <w:rPr>
                <w:sz w:val="28"/>
                <w:szCs w:val="28"/>
              </w:rPr>
            </w:pPr>
          </w:p>
          <w:p w14:paraId="783C5371" w14:textId="77777777" w:rsidR="00AD2067" w:rsidRDefault="00AD2067" w:rsidP="006A0F05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call it the </w:t>
            </w:r>
            <w:r w:rsidRPr="28E086E3">
              <w:rPr>
                <w:b/>
                <w:bCs/>
                <w:sz w:val="28"/>
                <w:szCs w:val="28"/>
              </w:rPr>
              <w:t xml:space="preserve">UN </w:t>
            </w:r>
            <w:r w:rsidRPr="28E086E3">
              <w:rPr>
                <w:sz w:val="28"/>
                <w:szCs w:val="28"/>
              </w:rPr>
              <w:t>for short.</w:t>
            </w:r>
          </w:p>
        </w:tc>
      </w:tr>
      <w:tr w:rsidR="00AD2067" w:rsidRPr="008E647D" w14:paraId="1324F1E6" w14:textId="77777777" w:rsidTr="6D8D4698">
        <w:trPr>
          <w:cantSplit/>
          <w:trHeight w:val="2835"/>
        </w:trPr>
        <w:tc>
          <w:tcPr>
            <w:tcW w:w="3053" w:type="dxa"/>
          </w:tcPr>
          <w:p w14:paraId="456A9E0C" w14:textId="77777777" w:rsidR="00AD2067" w:rsidRPr="00CD2BD0" w:rsidRDefault="00AD2067" w:rsidP="006A0F05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6BC3067" wp14:editId="3BAE27D4">
                  <wp:extent cx="1801495" cy="1801495"/>
                  <wp:effectExtent l="0" t="0" r="8255" b="0"/>
                  <wp:docPr id="1838514728" name="Picture 1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6341412" name="Picture 1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63DFBA4" w14:textId="77777777" w:rsidR="00AD2067" w:rsidRPr="008E647D" w:rsidRDefault="00AD2067" w:rsidP="006A0F0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2EB8EC8" w14:textId="77777777" w:rsidR="00AD2067" w:rsidRDefault="00AD2067" w:rsidP="006A0F05">
            <w:pPr>
              <w:pStyle w:val="EasyRead16"/>
              <w:rPr>
                <w:sz w:val="28"/>
                <w:szCs w:val="28"/>
              </w:rPr>
            </w:pPr>
          </w:p>
          <w:p w14:paraId="11D15E15" w14:textId="77777777" w:rsidR="00AD2067" w:rsidRDefault="00AD2067" w:rsidP="006A0F05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The </w:t>
            </w:r>
            <w:r w:rsidRPr="28E086E3">
              <w:rPr>
                <w:b/>
                <w:bCs/>
                <w:sz w:val="28"/>
                <w:szCs w:val="28"/>
              </w:rPr>
              <w:t>Conference of States Parties</w:t>
            </w:r>
            <w:r w:rsidRPr="28E086E3">
              <w:rPr>
                <w:sz w:val="28"/>
                <w:szCs w:val="28"/>
              </w:rPr>
              <w:t xml:space="preserve"> is a meeting for all countries that agreed to support the rights of people with disability.</w:t>
            </w:r>
          </w:p>
          <w:p w14:paraId="281313C9" w14:textId="77777777" w:rsidR="00AD2067" w:rsidRDefault="00AD2067" w:rsidP="006A0F05">
            <w:pPr>
              <w:pStyle w:val="EasyRead16"/>
              <w:rPr>
                <w:sz w:val="28"/>
                <w:szCs w:val="28"/>
              </w:rPr>
            </w:pPr>
          </w:p>
          <w:p w14:paraId="7EEADCC8" w14:textId="77777777" w:rsidR="00AD2067" w:rsidRDefault="00AD2067" w:rsidP="006A0F05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call it </w:t>
            </w:r>
            <w:r w:rsidRPr="28E086E3">
              <w:rPr>
                <w:b/>
                <w:bCs/>
                <w:sz w:val="28"/>
                <w:szCs w:val="28"/>
              </w:rPr>
              <w:t>COSP</w:t>
            </w:r>
            <w:r w:rsidRPr="28E086E3">
              <w:rPr>
                <w:sz w:val="28"/>
                <w:szCs w:val="28"/>
              </w:rPr>
              <w:t xml:space="preserve"> for short.</w:t>
            </w:r>
          </w:p>
        </w:tc>
      </w:tr>
      <w:tr w:rsidR="00AD2067" w:rsidRPr="008E647D" w14:paraId="2B2CFF83" w14:textId="77777777" w:rsidTr="6D8D4698">
        <w:trPr>
          <w:cantSplit/>
          <w:trHeight w:val="5103"/>
        </w:trPr>
        <w:tc>
          <w:tcPr>
            <w:tcW w:w="3053" w:type="dxa"/>
          </w:tcPr>
          <w:p w14:paraId="0B60C72B" w14:textId="77777777" w:rsidR="00AD2067" w:rsidRPr="008E647D" w:rsidRDefault="00AD2067" w:rsidP="006A0F05">
            <w:pPr>
              <w:pStyle w:val="EasyRead16"/>
              <w:rPr>
                <w:sz w:val="28"/>
                <w:szCs w:val="28"/>
              </w:rPr>
            </w:pPr>
            <w:r w:rsidRPr="00CD2BD0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130B4C21" wp14:editId="7265850D">
                  <wp:extent cx="1801495" cy="1801495"/>
                  <wp:effectExtent l="0" t="0" r="8255" b="0"/>
                  <wp:docPr id="355006235" name="Picture 7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5289677" name="Picture 7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AC58275" w14:textId="77777777" w:rsidR="00AD2067" w:rsidRPr="008E647D" w:rsidRDefault="00AD2067" w:rsidP="006A0F0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62A8112" w14:textId="77777777" w:rsidR="00AD2067" w:rsidRDefault="00AD2067" w:rsidP="006A0F05">
            <w:pPr>
              <w:pStyle w:val="EasyRead16"/>
              <w:rPr>
                <w:sz w:val="28"/>
                <w:szCs w:val="28"/>
              </w:rPr>
            </w:pPr>
          </w:p>
          <w:p w14:paraId="47A65CB7" w14:textId="77777777" w:rsidR="00AD2067" w:rsidRDefault="00AD2067" w:rsidP="006A0F05">
            <w:pPr>
              <w:pStyle w:val="EasyRead16"/>
            </w:pPr>
            <w:r w:rsidRPr="28E086E3">
              <w:rPr>
                <w:sz w:val="28"/>
                <w:szCs w:val="28"/>
              </w:rPr>
              <w:t>International forums are meetings where people from different countries talk about important issues.</w:t>
            </w:r>
          </w:p>
          <w:p w14:paraId="543FB5C4" w14:textId="77777777" w:rsidR="00AD2067" w:rsidRDefault="00AD2067" w:rsidP="006A0F05">
            <w:pPr>
              <w:pStyle w:val="EasyRead16"/>
              <w:rPr>
                <w:sz w:val="28"/>
                <w:szCs w:val="28"/>
              </w:rPr>
            </w:pPr>
          </w:p>
        </w:tc>
      </w:tr>
      <w:tr w:rsidR="00AD2067" w:rsidRPr="008E647D" w14:paraId="611AC310" w14:textId="77777777" w:rsidTr="6D8D4698">
        <w:trPr>
          <w:cantSplit/>
          <w:trHeight w:val="5103"/>
        </w:trPr>
        <w:tc>
          <w:tcPr>
            <w:tcW w:w="3053" w:type="dxa"/>
          </w:tcPr>
          <w:p w14:paraId="78532039" w14:textId="77777777" w:rsidR="00AD2067" w:rsidRPr="008E647D" w:rsidRDefault="00AD2067" w:rsidP="006A0F05">
            <w:pPr>
              <w:pStyle w:val="EasyRead16"/>
              <w:rPr>
                <w:sz w:val="28"/>
                <w:szCs w:val="28"/>
              </w:rPr>
            </w:pPr>
            <w:r w:rsidRPr="004C366B">
              <w:rPr>
                <w:noProof/>
                <w:sz w:val="28"/>
                <w:szCs w:val="28"/>
              </w:rPr>
              <w:drawing>
                <wp:inline distT="0" distB="0" distL="0" distR="0" wp14:anchorId="11A959BF" wp14:editId="6A6CFE52">
                  <wp:extent cx="1801495" cy="1801495"/>
                  <wp:effectExtent l="0" t="0" r="8255" b="8255"/>
                  <wp:docPr id="602500533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6696870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8083088" w14:textId="77777777" w:rsidR="00AD2067" w:rsidRPr="008E647D" w:rsidRDefault="00AD2067" w:rsidP="006A0F0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D3A94C4" w14:textId="77777777" w:rsidR="00AD2067" w:rsidRDefault="00AD2067" w:rsidP="006A0F0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Human rights are rights that everyone has.</w:t>
            </w:r>
          </w:p>
          <w:p w14:paraId="2B6A085C" w14:textId="77777777" w:rsidR="00AD2067" w:rsidRDefault="00AD2067" w:rsidP="006A0F05">
            <w:pPr>
              <w:pStyle w:val="EasyRead16"/>
              <w:rPr>
                <w:sz w:val="28"/>
                <w:szCs w:val="28"/>
              </w:rPr>
            </w:pPr>
          </w:p>
          <w:p w14:paraId="1DCF6D24" w14:textId="77777777" w:rsidR="00AD2067" w:rsidRDefault="00AD2067" w:rsidP="006A0F05">
            <w:p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 xml:space="preserve">Rights are </w:t>
            </w:r>
            <w:r w:rsidRPr="000049CC">
              <w:rPr>
                <w:b/>
                <w:bCs/>
                <w:sz w:val="28"/>
                <w:szCs w:val="28"/>
              </w:rPr>
              <w:t>rules</w:t>
            </w:r>
            <w:r w:rsidRPr="000049CC">
              <w:rPr>
                <w:sz w:val="28"/>
                <w:szCs w:val="28"/>
              </w:rPr>
              <w:t xml:space="preserve"> about treating everyone</w:t>
            </w:r>
          </w:p>
          <w:p w14:paraId="399ACF00" w14:textId="77777777" w:rsidR="00AD2067" w:rsidRPr="000049CC" w:rsidRDefault="00AD2067" w:rsidP="006A0F05">
            <w:pPr>
              <w:spacing w:line="360" w:lineRule="auto"/>
              <w:rPr>
                <w:sz w:val="28"/>
                <w:szCs w:val="28"/>
              </w:rPr>
            </w:pPr>
          </w:p>
          <w:p w14:paraId="03041370" w14:textId="77777777" w:rsidR="00AD2067" w:rsidRPr="000049CC" w:rsidRDefault="00AD2067" w:rsidP="00AD2067">
            <w:pPr>
              <w:numPr>
                <w:ilvl w:val="0"/>
                <w:numId w:val="34"/>
              </w:num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>Fair</w:t>
            </w:r>
          </w:p>
          <w:p w14:paraId="4E6A5A65" w14:textId="77777777" w:rsidR="00AD2067" w:rsidRPr="005F43F7" w:rsidRDefault="00AD2067" w:rsidP="00AD2067">
            <w:pPr>
              <w:numPr>
                <w:ilvl w:val="0"/>
                <w:numId w:val="35"/>
              </w:numPr>
              <w:spacing w:line="360" w:lineRule="auto"/>
              <w:rPr>
                <w:sz w:val="28"/>
                <w:szCs w:val="28"/>
              </w:rPr>
            </w:pPr>
            <w:r w:rsidRPr="000049CC">
              <w:rPr>
                <w:sz w:val="28"/>
                <w:szCs w:val="28"/>
              </w:rPr>
              <w:t>Equal.</w:t>
            </w:r>
          </w:p>
        </w:tc>
      </w:tr>
      <w:tr w:rsidR="00AD2067" w:rsidRPr="008E647D" w14:paraId="12D66EEF" w14:textId="77777777" w:rsidTr="6D8D4698">
        <w:trPr>
          <w:cantSplit/>
          <w:trHeight w:val="2835"/>
        </w:trPr>
        <w:tc>
          <w:tcPr>
            <w:tcW w:w="3053" w:type="dxa"/>
          </w:tcPr>
          <w:p w14:paraId="5ABA1CA5" w14:textId="77777777" w:rsidR="00AD2067" w:rsidRPr="00FA6872" w:rsidRDefault="00AD2067" w:rsidP="006A0F05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6DA9D06" wp14:editId="266E2422">
                  <wp:extent cx="1801495" cy="1801495"/>
                  <wp:effectExtent l="0" t="0" r="8255" b="8255"/>
                  <wp:docPr id="1108812687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6546747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0E9CBFF" w14:textId="77777777" w:rsidR="00AD2067" w:rsidRPr="008E647D" w:rsidRDefault="00AD2067" w:rsidP="006A0F0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443B840" w14:textId="77777777" w:rsidR="00AD2067" w:rsidRDefault="00AD2067" w:rsidP="006A0F05">
            <w:pPr>
              <w:pStyle w:val="EasyRead16"/>
              <w:rPr>
                <w:sz w:val="28"/>
                <w:szCs w:val="28"/>
              </w:rPr>
            </w:pPr>
          </w:p>
          <w:p w14:paraId="05003516" w14:textId="77777777" w:rsidR="00AD2067" w:rsidRDefault="00AD2067" w:rsidP="006A0F05">
            <w:pPr>
              <w:pStyle w:val="EasyRead16"/>
            </w:pPr>
            <w:r w:rsidRPr="28E086E3">
              <w:rPr>
                <w:sz w:val="28"/>
                <w:szCs w:val="28"/>
              </w:rPr>
              <w:t xml:space="preserve">SPP helps Australia to follow the </w:t>
            </w:r>
          </w:p>
          <w:p w14:paraId="74014B8E" w14:textId="77777777" w:rsidR="00AD2067" w:rsidRDefault="00AD2067" w:rsidP="006A0F05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70BC7A1F" w14:textId="77777777" w:rsidR="00AD2067" w:rsidRDefault="00AD2067" w:rsidP="00AD2067">
            <w:pPr>
              <w:pStyle w:val="EasyRead16"/>
              <w:numPr>
                <w:ilvl w:val="0"/>
                <w:numId w:val="31"/>
              </w:numPr>
              <w:rPr>
                <w:b/>
                <w:bCs/>
                <w:sz w:val="28"/>
                <w:szCs w:val="28"/>
              </w:rPr>
            </w:pPr>
            <w:r w:rsidRPr="7BA57005">
              <w:rPr>
                <w:b/>
                <w:bCs/>
                <w:sz w:val="28"/>
                <w:szCs w:val="28"/>
              </w:rPr>
              <w:t>UN Convention on the Rights of Persons with Disabilities.</w:t>
            </w:r>
          </w:p>
          <w:p w14:paraId="09A5FB10" w14:textId="77777777" w:rsidR="00AD2067" w:rsidRDefault="00AD2067" w:rsidP="006A0F05">
            <w:pPr>
              <w:pStyle w:val="EasyRead16"/>
              <w:rPr>
                <w:b/>
                <w:bCs/>
                <w:sz w:val="28"/>
                <w:szCs w:val="28"/>
              </w:rPr>
            </w:pPr>
          </w:p>
          <w:p w14:paraId="3F9D5BC5" w14:textId="77777777" w:rsidR="00AD2067" w:rsidRDefault="00AD2067" w:rsidP="006A0F05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We say </w:t>
            </w:r>
            <w:r w:rsidRPr="28E086E3">
              <w:rPr>
                <w:b/>
                <w:bCs/>
                <w:sz w:val="28"/>
                <w:szCs w:val="28"/>
              </w:rPr>
              <w:t>CRPD</w:t>
            </w:r>
            <w:r w:rsidRPr="28E086E3">
              <w:rPr>
                <w:sz w:val="28"/>
                <w:szCs w:val="28"/>
              </w:rPr>
              <w:t xml:space="preserve"> for short.</w:t>
            </w:r>
          </w:p>
        </w:tc>
      </w:tr>
      <w:tr w:rsidR="00AD2067" w:rsidRPr="008E647D" w14:paraId="7B070E65" w14:textId="77777777" w:rsidTr="6D8D4698">
        <w:trPr>
          <w:cantSplit/>
          <w:trHeight w:val="5103"/>
        </w:trPr>
        <w:tc>
          <w:tcPr>
            <w:tcW w:w="3053" w:type="dxa"/>
          </w:tcPr>
          <w:p w14:paraId="476A7C8C" w14:textId="77777777" w:rsidR="00AD2067" w:rsidRPr="00FA6872" w:rsidRDefault="00AD2067" w:rsidP="006A0F05">
            <w:pPr>
              <w:pStyle w:val="EasyRead16"/>
              <w:rPr>
                <w:noProof/>
                <w:sz w:val="28"/>
                <w:szCs w:val="28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82B27AC" wp14:editId="0AD19C84">
                  <wp:extent cx="1801495" cy="1801495"/>
                  <wp:effectExtent l="0" t="0" r="8255" b="8255"/>
                  <wp:docPr id="1296498375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4674676" name="Picture 1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B38E9C3" w14:textId="77777777" w:rsidR="00AD2067" w:rsidRPr="008E647D" w:rsidRDefault="00AD2067" w:rsidP="006A0F0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16CD50D" w14:textId="77777777" w:rsidR="00AD2067" w:rsidRDefault="00AD2067" w:rsidP="006A0F05">
            <w:pPr>
              <w:pStyle w:val="EasyRead16"/>
              <w:rPr>
                <w:sz w:val="28"/>
                <w:szCs w:val="28"/>
              </w:rPr>
            </w:pPr>
          </w:p>
          <w:p w14:paraId="37362D30" w14:textId="77777777" w:rsidR="00AD2067" w:rsidRDefault="00AD2067" w:rsidP="006A0F05">
            <w:pPr>
              <w:spacing w:line="360" w:lineRule="auto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>CRPD is an agreement between different countries.</w:t>
            </w:r>
          </w:p>
          <w:p w14:paraId="34705FA2" w14:textId="77777777" w:rsidR="00AD2067" w:rsidRDefault="00AD2067" w:rsidP="006A0F05">
            <w:pPr>
              <w:pStyle w:val="EasyRead16"/>
              <w:rPr>
                <w:sz w:val="28"/>
                <w:szCs w:val="28"/>
              </w:rPr>
            </w:pPr>
          </w:p>
          <w:p w14:paraId="5611917B" w14:textId="77777777" w:rsidR="00AD2067" w:rsidRDefault="00AD2067" w:rsidP="006A0F05">
            <w:pPr>
              <w:pStyle w:val="EasyRead16"/>
              <w:rPr>
                <w:sz w:val="28"/>
                <w:szCs w:val="28"/>
              </w:rPr>
            </w:pPr>
            <w:r w:rsidRPr="28E086E3">
              <w:rPr>
                <w:sz w:val="28"/>
                <w:szCs w:val="28"/>
              </w:rPr>
              <w:t xml:space="preserve">CRPD says how people with disability </w:t>
            </w:r>
            <w:r w:rsidRPr="28E086E3">
              <w:rPr>
                <w:b/>
                <w:bCs/>
                <w:sz w:val="28"/>
                <w:szCs w:val="28"/>
              </w:rPr>
              <w:t>must</w:t>
            </w:r>
            <w:r w:rsidRPr="28E086E3">
              <w:rPr>
                <w:sz w:val="28"/>
                <w:szCs w:val="28"/>
              </w:rPr>
              <w:t xml:space="preserve"> have their </w:t>
            </w:r>
            <w:r w:rsidRPr="28E086E3">
              <w:rPr>
                <w:b/>
                <w:bCs/>
                <w:sz w:val="28"/>
                <w:szCs w:val="28"/>
              </w:rPr>
              <w:t>rights</w:t>
            </w:r>
            <w:r w:rsidRPr="28E086E3">
              <w:rPr>
                <w:sz w:val="28"/>
                <w:szCs w:val="28"/>
              </w:rPr>
              <w:t xml:space="preserve"> respected.</w:t>
            </w:r>
          </w:p>
        </w:tc>
      </w:tr>
      <w:tr w:rsidR="00AD2067" w:rsidRPr="008E647D" w14:paraId="396773AF" w14:textId="77777777" w:rsidTr="6D8D4698">
        <w:trPr>
          <w:cantSplit/>
          <w:trHeight w:val="5103"/>
        </w:trPr>
        <w:tc>
          <w:tcPr>
            <w:tcW w:w="3053" w:type="dxa"/>
          </w:tcPr>
          <w:p w14:paraId="58C03C6A" w14:textId="77777777" w:rsidR="00AD2067" w:rsidRPr="008E647D" w:rsidRDefault="00AD2067" w:rsidP="006A0F05">
            <w:pPr>
              <w:pStyle w:val="EasyRead16"/>
              <w:rPr>
                <w:sz w:val="28"/>
                <w:szCs w:val="28"/>
              </w:rPr>
            </w:pPr>
            <w:r w:rsidRPr="00FA6872">
              <w:rPr>
                <w:noProof/>
                <w:sz w:val="28"/>
                <w:szCs w:val="28"/>
              </w:rPr>
              <w:drawing>
                <wp:inline distT="0" distB="0" distL="0" distR="0" wp14:anchorId="53237A19" wp14:editId="7B05065A">
                  <wp:extent cx="1588169" cy="1588169"/>
                  <wp:effectExtent l="0" t="0" r="0" b="0"/>
                  <wp:docPr id="1203485113" name="Picture 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7472768" name="Picture 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8796" cy="15887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1DA94EF" w14:textId="77777777" w:rsidR="00AD2067" w:rsidRPr="008E647D" w:rsidRDefault="00AD2067" w:rsidP="006A0F0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9907A48" w14:textId="77777777" w:rsidR="00AD2067" w:rsidRDefault="00AD2067" w:rsidP="006A0F05">
            <w:pPr>
              <w:pStyle w:val="EasyRead16"/>
              <w:rPr>
                <w:sz w:val="28"/>
                <w:szCs w:val="28"/>
              </w:rPr>
            </w:pPr>
          </w:p>
          <w:p w14:paraId="56AFCD62" w14:textId="77777777" w:rsidR="00AD2067" w:rsidRDefault="00AD2067" w:rsidP="006A0F05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SPP also supports people with disability to</w:t>
            </w:r>
          </w:p>
          <w:p w14:paraId="31670F68" w14:textId="77777777" w:rsidR="00AD2067" w:rsidRDefault="00AD2067" w:rsidP="006A0F05">
            <w:pPr>
              <w:pStyle w:val="EasyRead16"/>
              <w:rPr>
                <w:sz w:val="28"/>
                <w:szCs w:val="28"/>
              </w:rPr>
            </w:pPr>
          </w:p>
          <w:p w14:paraId="59C6C459" w14:textId="77777777" w:rsidR="00AD2067" w:rsidRPr="008E647D" w:rsidRDefault="00AD2067" w:rsidP="00AD2067">
            <w:pPr>
              <w:pStyle w:val="EasyRead16"/>
              <w:numPr>
                <w:ilvl w:val="0"/>
                <w:numId w:val="3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Speak up about their rights</w:t>
            </w:r>
          </w:p>
        </w:tc>
      </w:tr>
      <w:tr w:rsidR="00AD2067" w:rsidRPr="008E647D" w14:paraId="6AABFEA8" w14:textId="77777777" w:rsidTr="6D8D4698">
        <w:trPr>
          <w:cantSplit/>
          <w:trHeight w:val="2684"/>
        </w:trPr>
        <w:tc>
          <w:tcPr>
            <w:tcW w:w="3053" w:type="dxa"/>
          </w:tcPr>
          <w:p w14:paraId="50CDC2E3" w14:textId="77777777" w:rsidR="00AD2067" w:rsidRPr="008E647D" w:rsidRDefault="00AD2067" w:rsidP="006A0F05">
            <w:pPr>
              <w:pStyle w:val="EasyRead16"/>
              <w:rPr>
                <w:sz w:val="28"/>
                <w:szCs w:val="28"/>
              </w:rPr>
            </w:pPr>
            <w:r w:rsidRPr="00A676FB">
              <w:rPr>
                <w:noProof/>
                <w:sz w:val="28"/>
                <w:szCs w:val="28"/>
              </w:rPr>
              <w:drawing>
                <wp:inline distT="0" distB="0" distL="0" distR="0" wp14:anchorId="670456C3" wp14:editId="79317FE9">
                  <wp:extent cx="1801495" cy="1612232"/>
                  <wp:effectExtent l="0" t="0" r="8255" b="7620"/>
                  <wp:docPr id="618460255" name="Picture 8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6803075" name="Picture 8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612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0BA4ECB" w14:textId="77777777" w:rsidR="00AD2067" w:rsidRPr="008E647D" w:rsidRDefault="00AD2067" w:rsidP="006A0F05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66D6A70" w14:textId="77777777" w:rsidR="00AD2067" w:rsidRDefault="00AD2067" w:rsidP="006A0F05">
            <w:pPr>
              <w:pStyle w:val="EasyRead16"/>
              <w:rPr>
                <w:sz w:val="28"/>
                <w:szCs w:val="28"/>
              </w:rPr>
            </w:pPr>
          </w:p>
          <w:p w14:paraId="2E98F001" w14:textId="77777777" w:rsidR="00AD2067" w:rsidRDefault="00AD2067" w:rsidP="006A0F05">
            <w:pPr>
              <w:pStyle w:val="EasyRead16"/>
              <w:rPr>
                <w:sz w:val="28"/>
                <w:szCs w:val="28"/>
              </w:rPr>
            </w:pPr>
          </w:p>
          <w:p w14:paraId="3C3C26DF" w14:textId="77777777" w:rsidR="00AD2067" w:rsidRDefault="00AD2067" w:rsidP="00AD2067">
            <w:pPr>
              <w:pStyle w:val="EasyRead16"/>
              <w:numPr>
                <w:ilvl w:val="0"/>
                <w:numId w:val="3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Represent their organisation.</w:t>
            </w:r>
          </w:p>
        </w:tc>
      </w:tr>
    </w:tbl>
    <w:p w14:paraId="7F412B94" w14:textId="77777777" w:rsidR="001404DC" w:rsidRDefault="001404DC" w:rsidP="001404DC">
      <w:r>
        <w:br w:type="page"/>
      </w:r>
    </w:p>
    <w:p w14:paraId="4EBED248" w14:textId="241979C1" w:rsidR="006C2406" w:rsidRPr="00727303" w:rsidRDefault="006C2406" w:rsidP="006C2406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About this document</w:t>
      </w:r>
    </w:p>
    <w:p w14:paraId="0995F6B1" w14:textId="77777777" w:rsidR="006C2406" w:rsidRDefault="006C2406" w:rsidP="006C2406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BF1BAA" w:rsidRPr="008E647D" w14:paraId="3035682E" w14:textId="77777777" w:rsidTr="6D8D4698">
        <w:trPr>
          <w:cantSplit/>
          <w:trHeight w:val="2835"/>
        </w:trPr>
        <w:tc>
          <w:tcPr>
            <w:tcW w:w="3053" w:type="dxa"/>
          </w:tcPr>
          <w:p w14:paraId="0B6FF384" w14:textId="77777777" w:rsidR="00BF1BAA" w:rsidRPr="008E647D" w:rsidRDefault="00BF1BAA" w:rsidP="00B56616">
            <w:pPr>
              <w:pStyle w:val="EasyRead16"/>
              <w:rPr>
                <w:sz w:val="28"/>
                <w:szCs w:val="28"/>
              </w:rPr>
            </w:pPr>
            <w:r w:rsidRPr="00B877CD">
              <w:rPr>
                <w:noProof/>
                <w:sz w:val="28"/>
                <w:szCs w:val="28"/>
              </w:rPr>
              <w:drawing>
                <wp:inline distT="0" distB="0" distL="0" distR="0" wp14:anchorId="5F7EE90F" wp14:editId="189DCF97">
                  <wp:extent cx="1801495" cy="1801495"/>
                  <wp:effectExtent l="0" t="0" r="0" b="8255"/>
                  <wp:docPr id="597016416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7016416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0DDB3BE" w14:textId="77777777" w:rsidR="00BF1BAA" w:rsidRPr="008E647D" w:rsidRDefault="00BF1BAA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44560FB" w14:textId="77777777" w:rsidR="00BF1BAA" w:rsidRDefault="00BF1BAA" w:rsidP="00B56616">
            <w:pPr>
              <w:pStyle w:val="EasyRead16"/>
              <w:rPr>
                <w:sz w:val="28"/>
                <w:szCs w:val="28"/>
              </w:rPr>
            </w:pPr>
          </w:p>
          <w:p w14:paraId="64A658AB" w14:textId="77777777" w:rsidR="00BF1BAA" w:rsidRDefault="00BF1BAA" w:rsidP="00B56616">
            <w:pPr>
              <w:pStyle w:val="EasyRead16"/>
              <w:rPr>
                <w:sz w:val="28"/>
                <w:szCs w:val="28"/>
              </w:rPr>
            </w:pPr>
          </w:p>
          <w:p w14:paraId="5CA49001" w14:textId="77777777" w:rsidR="00BF1BAA" w:rsidRPr="008E647D" w:rsidRDefault="00BF1BAA" w:rsidP="00B5661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document has </w:t>
            </w:r>
            <w:r w:rsidRPr="00D65551">
              <w:rPr>
                <w:b/>
                <w:bCs/>
                <w:sz w:val="28"/>
                <w:szCs w:val="28"/>
              </w:rPr>
              <w:t>4 parts</w:t>
            </w:r>
            <w:r>
              <w:rPr>
                <w:sz w:val="28"/>
                <w:szCs w:val="28"/>
              </w:rPr>
              <w:t>.</w:t>
            </w:r>
          </w:p>
        </w:tc>
      </w:tr>
      <w:tr w:rsidR="00BF1BAA" w:rsidRPr="008E647D" w14:paraId="5FC0F632" w14:textId="77777777" w:rsidTr="6D8D4698">
        <w:trPr>
          <w:cantSplit/>
          <w:trHeight w:val="3667"/>
        </w:trPr>
        <w:tc>
          <w:tcPr>
            <w:tcW w:w="3053" w:type="dxa"/>
          </w:tcPr>
          <w:p w14:paraId="0BEA832F" w14:textId="77777777" w:rsidR="00BF1BAA" w:rsidRPr="008E647D" w:rsidRDefault="00BF1BAA" w:rsidP="00B56616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46946B9" wp14:editId="19637C21">
                  <wp:extent cx="1801495" cy="1801495"/>
                  <wp:effectExtent l="0" t="0" r="8255" b="8255"/>
                  <wp:docPr id="1970750537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0750537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EB746B7" w14:textId="77777777" w:rsidR="00BF1BAA" w:rsidRPr="008E647D" w:rsidRDefault="00BF1BAA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820AD81" w14:textId="77777777" w:rsidR="00BF1BAA" w:rsidRDefault="00BF1BAA" w:rsidP="00B56616">
            <w:pPr>
              <w:pStyle w:val="EasyRead16"/>
              <w:rPr>
                <w:sz w:val="28"/>
                <w:szCs w:val="28"/>
              </w:rPr>
            </w:pPr>
          </w:p>
          <w:p w14:paraId="38ACEB3B" w14:textId="7FBE3F52" w:rsidR="00BF1BAA" w:rsidRDefault="00BF1BAA">
            <w:pPr>
              <w:pStyle w:val="EasyRead16"/>
              <w:rPr>
                <w:sz w:val="28"/>
                <w:szCs w:val="28"/>
              </w:rPr>
            </w:pPr>
            <w:r w:rsidRPr="6D8D4698">
              <w:rPr>
                <w:b/>
                <w:bCs/>
                <w:sz w:val="28"/>
                <w:szCs w:val="28"/>
              </w:rPr>
              <w:t>Part 1</w:t>
            </w:r>
            <w:r w:rsidR="00D43F4B">
              <w:rPr>
                <w:b/>
                <w:bCs/>
                <w:sz w:val="28"/>
                <w:szCs w:val="28"/>
              </w:rPr>
              <w:t xml:space="preserve"> </w:t>
            </w:r>
            <w:r w:rsidR="50615ED4" w:rsidRPr="6D8D4698">
              <w:rPr>
                <w:sz w:val="28"/>
                <w:szCs w:val="28"/>
              </w:rPr>
              <w:t xml:space="preserve">is </w:t>
            </w:r>
            <w:r w:rsidRPr="6D8D4698">
              <w:rPr>
                <w:sz w:val="28"/>
                <w:szCs w:val="28"/>
              </w:rPr>
              <w:t>about</w:t>
            </w:r>
          </w:p>
          <w:p w14:paraId="5CC90734" w14:textId="77777777" w:rsidR="00BF1BAA" w:rsidRDefault="00BF1BAA" w:rsidP="00B56616">
            <w:pPr>
              <w:pStyle w:val="EasyRead16"/>
              <w:rPr>
                <w:sz w:val="28"/>
                <w:szCs w:val="28"/>
              </w:rPr>
            </w:pPr>
          </w:p>
          <w:p w14:paraId="27264EC0" w14:textId="77777777" w:rsidR="00BF1BAA" w:rsidRDefault="00BF1BAA" w:rsidP="00BF1BAA">
            <w:pPr>
              <w:pStyle w:val="EasyRead16"/>
              <w:numPr>
                <w:ilvl w:val="0"/>
                <w:numId w:val="3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The </w:t>
            </w:r>
            <w:r w:rsidRPr="00D65551">
              <w:rPr>
                <w:b/>
                <w:bCs/>
                <w:sz w:val="28"/>
                <w:szCs w:val="28"/>
              </w:rPr>
              <w:t>grant</w:t>
            </w:r>
          </w:p>
          <w:p w14:paraId="03A7F512" w14:textId="77777777" w:rsidR="00BF1BAA" w:rsidRDefault="00BF1BAA" w:rsidP="00B56616">
            <w:pPr>
              <w:pStyle w:val="EasyRead16"/>
              <w:rPr>
                <w:sz w:val="28"/>
                <w:szCs w:val="28"/>
              </w:rPr>
            </w:pPr>
          </w:p>
          <w:p w14:paraId="5D71546E" w14:textId="77777777" w:rsidR="00BF1BAA" w:rsidRDefault="00BF1BAA" w:rsidP="00B56616">
            <w:pPr>
              <w:pStyle w:val="EasyRead16"/>
              <w:rPr>
                <w:sz w:val="28"/>
                <w:szCs w:val="28"/>
              </w:rPr>
            </w:pPr>
            <w:r w:rsidRPr="00076211">
              <w:rPr>
                <w:sz w:val="28"/>
                <w:szCs w:val="28"/>
              </w:rPr>
              <w:t>A grant is when the government gives you money to do something.</w:t>
            </w:r>
          </w:p>
        </w:tc>
      </w:tr>
      <w:tr w:rsidR="00BF1BAA" w:rsidRPr="008E647D" w14:paraId="71D857CD" w14:textId="77777777" w:rsidTr="6D8D4698">
        <w:trPr>
          <w:cantSplit/>
          <w:trHeight w:val="2835"/>
        </w:trPr>
        <w:tc>
          <w:tcPr>
            <w:tcW w:w="3053" w:type="dxa"/>
          </w:tcPr>
          <w:p w14:paraId="08B1CE22" w14:textId="77777777" w:rsidR="00BF1BAA" w:rsidRPr="003E4AF9" w:rsidRDefault="00BF1BAA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F01745">
              <w:rPr>
                <w:noProof/>
                <w:sz w:val="28"/>
                <w:szCs w:val="28"/>
              </w:rPr>
              <w:drawing>
                <wp:inline distT="0" distB="0" distL="0" distR="0" wp14:anchorId="17644180" wp14:editId="30E341E3">
                  <wp:extent cx="1801495" cy="1658679"/>
                  <wp:effectExtent l="0" t="0" r="0" b="0"/>
                  <wp:docPr id="2073169562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3169562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6586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83DAC65" w14:textId="77777777" w:rsidR="00BF1BAA" w:rsidRPr="008E647D" w:rsidRDefault="00BF1BAA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10B6173" w14:textId="77777777" w:rsidR="00BF1BAA" w:rsidRDefault="00BF1BAA" w:rsidP="00B56616">
            <w:pPr>
              <w:pStyle w:val="EasyRead16"/>
              <w:rPr>
                <w:sz w:val="28"/>
                <w:szCs w:val="28"/>
              </w:rPr>
            </w:pPr>
          </w:p>
          <w:p w14:paraId="0CA672EA" w14:textId="77777777" w:rsidR="00BF1BAA" w:rsidRDefault="00BF1BAA" w:rsidP="00B56616">
            <w:pPr>
              <w:pStyle w:val="EasyRead16"/>
              <w:rPr>
                <w:sz w:val="28"/>
                <w:szCs w:val="28"/>
              </w:rPr>
            </w:pPr>
          </w:p>
          <w:p w14:paraId="68933154" w14:textId="77777777" w:rsidR="00BF1BAA" w:rsidRDefault="00BF1BAA" w:rsidP="00BF1BAA">
            <w:pPr>
              <w:pStyle w:val="EasyRead16"/>
              <w:numPr>
                <w:ilvl w:val="0"/>
                <w:numId w:val="3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Where to find information about the grant</w:t>
            </w:r>
          </w:p>
        </w:tc>
      </w:tr>
      <w:tr w:rsidR="00BF1BAA" w:rsidRPr="008E647D" w14:paraId="7ADC97CD" w14:textId="77777777" w:rsidTr="6D8D4698">
        <w:trPr>
          <w:cantSplit/>
          <w:trHeight w:val="2835"/>
        </w:trPr>
        <w:tc>
          <w:tcPr>
            <w:tcW w:w="3053" w:type="dxa"/>
          </w:tcPr>
          <w:p w14:paraId="13AD5015" w14:textId="77777777" w:rsidR="00BF1BAA" w:rsidRPr="003E4AF9" w:rsidRDefault="00BF1BAA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7407C3">
              <w:rPr>
                <w:noProof/>
                <w:sz w:val="28"/>
                <w:szCs w:val="28"/>
              </w:rPr>
              <w:drawing>
                <wp:inline distT="0" distB="0" distL="0" distR="0" wp14:anchorId="13F1F6B3" wp14:editId="5038DF81">
                  <wp:extent cx="1801495" cy="1679944"/>
                  <wp:effectExtent l="0" t="0" r="0" b="0"/>
                  <wp:docPr id="1511793280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1793280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6799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AE5EBCC" w14:textId="77777777" w:rsidR="00BF1BAA" w:rsidRPr="008E647D" w:rsidRDefault="00BF1BAA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193FDD3" w14:textId="77777777" w:rsidR="00BF1BAA" w:rsidRDefault="00BF1BAA" w:rsidP="00B56616">
            <w:pPr>
              <w:pStyle w:val="EasyRead16"/>
              <w:rPr>
                <w:sz w:val="28"/>
                <w:szCs w:val="28"/>
              </w:rPr>
            </w:pPr>
          </w:p>
          <w:p w14:paraId="057D664A" w14:textId="77777777" w:rsidR="00BF1BAA" w:rsidRDefault="00BF1BAA" w:rsidP="00B56616">
            <w:pPr>
              <w:pStyle w:val="EasyRead16"/>
              <w:rPr>
                <w:sz w:val="28"/>
                <w:szCs w:val="28"/>
              </w:rPr>
            </w:pPr>
          </w:p>
          <w:p w14:paraId="36C9E82B" w14:textId="0DFB4243" w:rsidR="00BF1BAA" w:rsidRPr="006F0D3F" w:rsidRDefault="00BF1BAA" w:rsidP="00BF1BAA">
            <w:pPr>
              <w:pStyle w:val="EasyRead16"/>
              <w:numPr>
                <w:ilvl w:val="0"/>
                <w:numId w:val="32"/>
              </w:numPr>
              <w:rPr>
                <w:sz w:val="28"/>
                <w:szCs w:val="28"/>
              </w:rPr>
            </w:pPr>
            <w:r w:rsidRPr="6D8D4698">
              <w:rPr>
                <w:sz w:val="28"/>
                <w:szCs w:val="28"/>
              </w:rPr>
              <w:t>Rules for the grant</w:t>
            </w:r>
            <w:r w:rsidR="09FFD965" w:rsidRPr="6D8D4698">
              <w:rPr>
                <w:sz w:val="28"/>
                <w:szCs w:val="28"/>
              </w:rPr>
              <w:t>.</w:t>
            </w:r>
          </w:p>
        </w:tc>
      </w:tr>
      <w:tr w:rsidR="00BF1BAA" w:rsidRPr="008E647D" w14:paraId="3B39BBEE" w14:textId="77777777" w:rsidTr="6D8D4698">
        <w:trPr>
          <w:cantSplit/>
          <w:trHeight w:val="4101"/>
        </w:trPr>
        <w:tc>
          <w:tcPr>
            <w:tcW w:w="3053" w:type="dxa"/>
          </w:tcPr>
          <w:p w14:paraId="7BB8A009" w14:textId="77777777" w:rsidR="00BF1BAA" w:rsidRPr="003E4AF9" w:rsidRDefault="00BF1BAA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7407C3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D456B89" wp14:editId="7D841C26">
                  <wp:extent cx="1801495" cy="1801495"/>
                  <wp:effectExtent l="0" t="0" r="8255" b="8255"/>
                  <wp:docPr id="718063536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8063536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4E0702E" w14:textId="77777777" w:rsidR="00BF1BAA" w:rsidRPr="008E647D" w:rsidRDefault="00BF1BAA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13C78BD" w14:textId="77777777" w:rsidR="00BF1BAA" w:rsidRDefault="00BF1BAA" w:rsidP="00B56616">
            <w:pPr>
              <w:pStyle w:val="EasyRead16"/>
              <w:rPr>
                <w:sz w:val="28"/>
                <w:szCs w:val="28"/>
              </w:rPr>
            </w:pPr>
          </w:p>
          <w:p w14:paraId="67F0D761" w14:textId="68050E47" w:rsidR="00BF1BAA" w:rsidRDefault="00BF1BAA">
            <w:pPr>
              <w:pStyle w:val="EasyRead16"/>
              <w:rPr>
                <w:sz w:val="28"/>
                <w:szCs w:val="28"/>
              </w:rPr>
            </w:pPr>
            <w:r w:rsidRPr="6D8D4698">
              <w:rPr>
                <w:b/>
                <w:bCs/>
                <w:sz w:val="28"/>
                <w:szCs w:val="28"/>
              </w:rPr>
              <w:t>Part 2</w:t>
            </w:r>
            <w:r w:rsidRPr="6D8D4698">
              <w:rPr>
                <w:sz w:val="28"/>
                <w:szCs w:val="28"/>
              </w:rPr>
              <w:t xml:space="preserve"> </w:t>
            </w:r>
            <w:r w:rsidR="3B9F940F" w:rsidRPr="002D3E14">
              <w:rPr>
                <w:sz w:val="28"/>
                <w:szCs w:val="28"/>
              </w:rPr>
              <w:t>is</w:t>
            </w:r>
            <w:r w:rsidRPr="6D8D4698">
              <w:rPr>
                <w:sz w:val="28"/>
                <w:szCs w:val="28"/>
              </w:rPr>
              <w:t xml:space="preserve"> about</w:t>
            </w:r>
          </w:p>
          <w:p w14:paraId="1D839396" w14:textId="77777777" w:rsidR="00BF1BAA" w:rsidRDefault="00BF1BAA" w:rsidP="00B56616">
            <w:pPr>
              <w:pStyle w:val="EasyRead16"/>
              <w:rPr>
                <w:sz w:val="28"/>
                <w:szCs w:val="28"/>
              </w:rPr>
            </w:pPr>
          </w:p>
          <w:p w14:paraId="5BC191D2" w14:textId="41D0D030" w:rsidR="00BF1BAA" w:rsidRPr="00D65551" w:rsidRDefault="00BF1BAA" w:rsidP="00BF1BAA">
            <w:pPr>
              <w:pStyle w:val="EasyRead16"/>
              <w:numPr>
                <w:ilvl w:val="0"/>
                <w:numId w:val="39"/>
              </w:numPr>
              <w:rPr>
                <w:b/>
                <w:bCs/>
                <w:sz w:val="28"/>
                <w:szCs w:val="28"/>
              </w:rPr>
            </w:pPr>
            <w:r w:rsidRPr="6D8D4698">
              <w:rPr>
                <w:b/>
                <w:bCs/>
                <w:sz w:val="28"/>
                <w:szCs w:val="28"/>
              </w:rPr>
              <w:t>Funding</w:t>
            </w:r>
            <w:r w:rsidR="6261DAD9" w:rsidRPr="6D8D4698">
              <w:rPr>
                <w:b/>
                <w:bCs/>
                <w:sz w:val="28"/>
                <w:szCs w:val="28"/>
              </w:rPr>
              <w:t>.</w:t>
            </w:r>
          </w:p>
          <w:p w14:paraId="2C040533" w14:textId="77777777" w:rsidR="00BF1BAA" w:rsidRDefault="00BF1BAA" w:rsidP="00B56616">
            <w:pPr>
              <w:pStyle w:val="EasyRead16"/>
              <w:rPr>
                <w:sz w:val="28"/>
                <w:szCs w:val="28"/>
              </w:rPr>
            </w:pPr>
          </w:p>
          <w:p w14:paraId="31483C30" w14:textId="77777777" w:rsidR="00BF1BAA" w:rsidRDefault="00BF1BAA" w:rsidP="00B56616">
            <w:pPr>
              <w:spacing w:line="360" w:lineRule="auto"/>
              <w:rPr>
                <w:sz w:val="28"/>
                <w:szCs w:val="28"/>
              </w:rPr>
            </w:pPr>
            <w:r w:rsidRPr="00763969">
              <w:rPr>
                <w:sz w:val="28"/>
                <w:szCs w:val="28"/>
              </w:rPr>
              <w:t xml:space="preserve">Funding is </w:t>
            </w:r>
            <w:r w:rsidRPr="00763969">
              <w:rPr>
                <w:b/>
                <w:sz w:val="28"/>
                <w:szCs w:val="28"/>
              </w:rPr>
              <w:t>money from the government</w:t>
            </w:r>
            <w:r w:rsidRPr="00763969">
              <w:rPr>
                <w:sz w:val="28"/>
                <w:szCs w:val="28"/>
              </w:rPr>
              <w:t xml:space="preserve"> to take part.</w:t>
            </w:r>
          </w:p>
        </w:tc>
      </w:tr>
      <w:tr w:rsidR="00BF1BAA" w:rsidRPr="008E647D" w14:paraId="0C443DC4" w14:textId="77777777" w:rsidTr="6D8D4698">
        <w:trPr>
          <w:cantSplit/>
          <w:trHeight w:val="3402"/>
        </w:trPr>
        <w:tc>
          <w:tcPr>
            <w:tcW w:w="3053" w:type="dxa"/>
          </w:tcPr>
          <w:p w14:paraId="30EB5FAC" w14:textId="77777777" w:rsidR="00BF1BAA" w:rsidRPr="003E4AF9" w:rsidRDefault="00BF1BAA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C96185">
              <w:rPr>
                <w:noProof/>
                <w:sz w:val="28"/>
                <w:szCs w:val="28"/>
              </w:rPr>
              <w:drawing>
                <wp:inline distT="0" distB="0" distL="0" distR="0" wp14:anchorId="0872D1A5" wp14:editId="7DA9FE0C">
                  <wp:extent cx="1801495" cy="1801495"/>
                  <wp:effectExtent l="0" t="0" r="8255" b="8255"/>
                  <wp:docPr id="395253449" name="Picture 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5253449" name="Picture 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0C20487" w14:textId="77777777" w:rsidR="00BF1BAA" w:rsidRPr="008E647D" w:rsidRDefault="00BF1BAA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E348DFA" w14:textId="77777777" w:rsidR="00BF1BAA" w:rsidRDefault="00BF1BAA" w:rsidP="00B56616">
            <w:pPr>
              <w:pStyle w:val="EasyRead16"/>
              <w:rPr>
                <w:sz w:val="28"/>
                <w:szCs w:val="28"/>
              </w:rPr>
            </w:pPr>
          </w:p>
          <w:p w14:paraId="01378EFC" w14:textId="7016EE29" w:rsidR="00BF1BAA" w:rsidRDefault="00BF1BAA">
            <w:pPr>
              <w:pStyle w:val="EasyRead16"/>
              <w:rPr>
                <w:sz w:val="28"/>
                <w:szCs w:val="28"/>
              </w:rPr>
            </w:pPr>
            <w:r w:rsidRPr="6D8D4698">
              <w:rPr>
                <w:b/>
                <w:bCs/>
                <w:sz w:val="28"/>
                <w:szCs w:val="28"/>
              </w:rPr>
              <w:t>Part 3</w:t>
            </w:r>
            <w:r w:rsidRPr="000A6968">
              <w:rPr>
                <w:sz w:val="28"/>
                <w:szCs w:val="28"/>
              </w:rPr>
              <w:t xml:space="preserve"> </w:t>
            </w:r>
            <w:r w:rsidR="4CF2CEB9" w:rsidRPr="00695E74">
              <w:rPr>
                <w:sz w:val="28"/>
                <w:szCs w:val="28"/>
              </w:rPr>
              <w:t>is</w:t>
            </w:r>
            <w:r w:rsidRPr="000A6968">
              <w:rPr>
                <w:sz w:val="28"/>
                <w:szCs w:val="28"/>
              </w:rPr>
              <w:t xml:space="preserve"> </w:t>
            </w:r>
            <w:r w:rsidRPr="6D8D4698">
              <w:rPr>
                <w:sz w:val="28"/>
                <w:szCs w:val="28"/>
              </w:rPr>
              <w:t>about</w:t>
            </w:r>
          </w:p>
          <w:p w14:paraId="4B7500E2" w14:textId="77777777" w:rsidR="00BF1BAA" w:rsidRDefault="00BF1BAA" w:rsidP="00B56616">
            <w:pPr>
              <w:pStyle w:val="EasyRead16"/>
              <w:rPr>
                <w:sz w:val="28"/>
                <w:szCs w:val="28"/>
              </w:rPr>
            </w:pPr>
          </w:p>
          <w:p w14:paraId="62AFC5CD" w14:textId="77777777" w:rsidR="00BF1BAA" w:rsidRDefault="00BF1BAA" w:rsidP="00BF1BAA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What information is needed</w:t>
            </w:r>
          </w:p>
        </w:tc>
      </w:tr>
      <w:tr w:rsidR="00BF1BAA" w:rsidRPr="008E647D" w14:paraId="0B587196" w14:textId="77777777" w:rsidTr="6D8D4698">
        <w:trPr>
          <w:cantSplit/>
          <w:trHeight w:val="3119"/>
        </w:trPr>
        <w:tc>
          <w:tcPr>
            <w:tcW w:w="3053" w:type="dxa"/>
          </w:tcPr>
          <w:p w14:paraId="31023815" w14:textId="77777777" w:rsidR="00BF1BAA" w:rsidRPr="00C96185" w:rsidRDefault="00BF1BAA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065934">
              <w:rPr>
                <w:noProof/>
                <w:sz w:val="28"/>
                <w:szCs w:val="28"/>
              </w:rPr>
              <w:drawing>
                <wp:inline distT="0" distB="0" distL="0" distR="0" wp14:anchorId="5B3F8D94" wp14:editId="6BF052EB">
                  <wp:extent cx="1801495" cy="1801495"/>
                  <wp:effectExtent l="0" t="0" r="8255" b="8255"/>
                  <wp:docPr id="1668387975" name="Picture 1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8387975" name="Picture 1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D2E5A17" w14:textId="77777777" w:rsidR="00BF1BAA" w:rsidRPr="00C96185" w:rsidRDefault="00BF1BAA" w:rsidP="00B56616"/>
        </w:tc>
        <w:tc>
          <w:tcPr>
            <w:tcW w:w="5828" w:type="dxa"/>
          </w:tcPr>
          <w:p w14:paraId="364303BD" w14:textId="77777777" w:rsidR="00BF1BAA" w:rsidRDefault="00BF1BAA" w:rsidP="00B56616">
            <w:pPr>
              <w:pStyle w:val="EasyRead16"/>
              <w:rPr>
                <w:sz w:val="28"/>
                <w:szCs w:val="28"/>
              </w:rPr>
            </w:pPr>
          </w:p>
          <w:p w14:paraId="43F34C44" w14:textId="77777777" w:rsidR="00BF1BAA" w:rsidRDefault="00BF1BAA" w:rsidP="00B56616">
            <w:pPr>
              <w:pStyle w:val="EasyRead16"/>
              <w:rPr>
                <w:sz w:val="28"/>
                <w:szCs w:val="28"/>
              </w:rPr>
            </w:pPr>
          </w:p>
          <w:p w14:paraId="67C1A80A" w14:textId="77777777" w:rsidR="00BF1BAA" w:rsidRDefault="00BF1BAA" w:rsidP="00BF1BAA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Can I get help</w:t>
            </w:r>
          </w:p>
        </w:tc>
      </w:tr>
      <w:tr w:rsidR="00BF1BAA" w:rsidRPr="008E647D" w14:paraId="04F13E46" w14:textId="77777777" w:rsidTr="6D8D4698">
        <w:trPr>
          <w:cantSplit/>
          <w:trHeight w:val="2835"/>
        </w:trPr>
        <w:tc>
          <w:tcPr>
            <w:tcW w:w="3053" w:type="dxa"/>
          </w:tcPr>
          <w:p w14:paraId="5B0A34D3" w14:textId="77777777" w:rsidR="00BF1BAA" w:rsidRPr="003E4AF9" w:rsidRDefault="00BF1BAA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2C6757">
              <w:rPr>
                <w:noProof/>
                <w:sz w:val="28"/>
                <w:szCs w:val="28"/>
              </w:rPr>
              <w:drawing>
                <wp:inline distT="0" distB="0" distL="0" distR="0" wp14:anchorId="6C061611" wp14:editId="07D75BFB">
                  <wp:extent cx="1801495" cy="1801495"/>
                  <wp:effectExtent l="0" t="0" r="8255" b="8255"/>
                  <wp:docPr id="263444536" name="Picture 1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444536" name="Picture 1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199585F" w14:textId="77777777" w:rsidR="00BF1BAA" w:rsidRPr="008E647D" w:rsidRDefault="00BF1BAA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2E0068E" w14:textId="77777777" w:rsidR="00BF1BAA" w:rsidRDefault="00BF1BAA" w:rsidP="00B56616">
            <w:pPr>
              <w:pStyle w:val="EasyRead16"/>
              <w:rPr>
                <w:sz w:val="28"/>
                <w:szCs w:val="28"/>
              </w:rPr>
            </w:pPr>
          </w:p>
          <w:p w14:paraId="476871D1" w14:textId="77777777" w:rsidR="00BF1BAA" w:rsidRDefault="00BF1BAA" w:rsidP="00B56616">
            <w:pPr>
              <w:pStyle w:val="EasyRead16"/>
              <w:rPr>
                <w:sz w:val="28"/>
                <w:szCs w:val="28"/>
              </w:rPr>
            </w:pPr>
          </w:p>
          <w:p w14:paraId="0CE33EEA" w14:textId="6DA16DC9" w:rsidR="00BF1BAA" w:rsidRDefault="00BF1BAA" w:rsidP="00BF1BAA">
            <w:pPr>
              <w:pStyle w:val="EasyRead16"/>
              <w:numPr>
                <w:ilvl w:val="0"/>
                <w:numId w:val="39"/>
              </w:numPr>
              <w:rPr>
                <w:sz w:val="28"/>
                <w:szCs w:val="28"/>
              </w:rPr>
            </w:pPr>
            <w:r w:rsidRPr="6D8D4698">
              <w:rPr>
                <w:sz w:val="28"/>
                <w:szCs w:val="28"/>
              </w:rPr>
              <w:t>How organisations will know if they got a grant</w:t>
            </w:r>
            <w:r w:rsidR="29AE71C8" w:rsidRPr="6D8D4698">
              <w:rPr>
                <w:sz w:val="28"/>
                <w:szCs w:val="28"/>
              </w:rPr>
              <w:t>.</w:t>
            </w:r>
          </w:p>
        </w:tc>
      </w:tr>
      <w:tr w:rsidR="00BF1BAA" w:rsidRPr="008E647D" w14:paraId="338A21BB" w14:textId="77777777" w:rsidTr="6D8D4698">
        <w:trPr>
          <w:cantSplit/>
          <w:trHeight w:val="5103"/>
        </w:trPr>
        <w:tc>
          <w:tcPr>
            <w:tcW w:w="3053" w:type="dxa"/>
          </w:tcPr>
          <w:p w14:paraId="35EEBDCD" w14:textId="77777777" w:rsidR="00BF1BAA" w:rsidRPr="003E4AF9" w:rsidRDefault="00BF1BAA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9B4445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73EB26E2" wp14:editId="48EB598D">
                  <wp:extent cx="1801495" cy="1801495"/>
                  <wp:effectExtent l="0" t="0" r="8255" b="8255"/>
                  <wp:docPr id="705056814" name="Picture 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5056814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2F4280F" w14:textId="77777777" w:rsidR="00BF1BAA" w:rsidRPr="008E647D" w:rsidRDefault="00BF1BAA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BB17EF9" w14:textId="77777777" w:rsidR="00BF1BAA" w:rsidRDefault="00BF1BAA" w:rsidP="00B56616">
            <w:pPr>
              <w:pStyle w:val="EasyRead16"/>
              <w:rPr>
                <w:sz w:val="28"/>
                <w:szCs w:val="28"/>
              </w:rPr>
            </w:pPr>
          </w:p>
          <w:p w14:paraId="3360E0C9" w14:textId="2935D697" w:rsidR="00BF1BAA" w:rsidRDefault="00BF1BAA">
            <w:pPr>
              <w:pStyle w:val="EasyRead16"/>
              <w:rPr>
                <w:sz w:val="28"/>
                <w:szCs w:val="28"/>
              </w:rPr>
            </w:pPr>
            <w:r w:rsidRPr="6D8D4698">
              <w:rPr>
                <w:b/>
                <w:bCs/>
                <w:sz w:val="28"/>
                <w:szCs w:val="28"/>
              </w:rPr>
              <w:t>Part 4</w:t>
            </w:r>
            <w:r w:rsidRPr="6D8D4698">
              <w:rPr>
                <w:sz w:val="28"/>
                <w:szCs w:val="28"/>
              </w:rPr>
              <w:t xml:space="preserve"> </w:t>
            </w:r>
            <w:r w:rsidR="071B99D2" w:rsidRPr="002D3E14">
              <w:rPr>
                <w:sz w:val="28"/>
                <w:szCs w:val="28"/>
              </w:rPr>
              <w:t>is</w:t>
            </w:r>
            <w:r w:rsidRPr="6D8D4698">
              <w:rPr>
                <w:sz w:val="28"/>
                <w:szCs w:val="28"/>
              </w:rPr>
              <w:t xml:space="preserve"> about</w:t>
            </w:r>
          </w:p>
          <w:p w14:paraId="269C600E" w14:textId="77777777" w:rsidR="00BF1BAA" w:rsidRDefault="00BF1BAA" w:rsidP="00B56616">
            <w:pPr>
              <w:pStyle w:val="EasyRead16"/>
              <w:rPr>
                <w:sz w:val="28"/>
                <w:szCs w:val="28"/>
              </w:rPr>
            </w:pPr>
          </w:p>
          <w:p w14:paraId="581DB52D" w14:textId="77777777" w:rsidR="00BF1BAA" w:rsidRDefault="00BF1BAA" w:rsidP="00BF1BAA">
            <w:pPr>
              <w:pStyle w:val="EasyRead16"/>
              <w:numPr>
                <w:ilvl w:val="0"/>
                <w:numId w:val="40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Your </w:t>
            </w:r>
            <w:r w:rsidRPr="00D65551">
              <w:rPr>
                <w:b/>
                <w:bCs/>
                <w:sz w:val="28"/>
                <w:szCs w:val="28"/>
              </w:rPr>
              <w:t>application</w:t>
            </w:r>
          </w:p>
          <w:p w14:paraId="06BC731E" w14:textId="77777777" w:rsidR="00BF1BAA" w:rsidRDefault="00BF1BAA" w:rsidP="00B56616">
            <w:pPr>
              <w:pStyle w:val="EasyRead16"/>
              <w:rPr>
                <w:sz w:val="28"/>
                <w:szCs w:val="28"/>
              </w:rPr>
            </w:pPr>
          </w:p>
          <w:p w14:paraId="0698EB5E" w14:textId="77777777" w:rsidR="00BF1BAA" w:rsidRDefault="00BF1BAA" w:rsidP="00B56616">
            <w:pPr>
              <w:pStyle w:val="EasyRead16"/>
              <w:rPr>
                <w:sz w:val="28"/>
                <w:szCs w:val="28"/>
              </w:rPr>
            </w:pPr>
            <w:r w:rsidRPr="00F56233">
              <w:rPr>
                <w:sz w:val="28"/>
                <w:szCs w:val="28"/>
              </w:rPr>
              <w:t xml:space="preserve">Applications are forms you fill out to say you want </w:t>
            </w:r>
            <w:r>
              <w:rPr>
                <w:sz w:val="28"/>
                <w:szCs w:val="28"/>
              </w:rPr>
              <w:t>funding to go to a forum</w:t>
            </w:r>
            <w:r w:rsidRPr="00F56233">
              <w:rPr>
                <w:sz w:val="28"/>
                <w:szCs w:val="28"/>
              </w:rPr>
              <w:t>.</w:t>
            </w:r>
          </w:p>
        </w:tc>
      </w:tr>
      <w:tr w:rsidR="00BF1BAA" w:rsidRPr="008E647D" w14:paraId="2872BBA7" w14:textId="77777777" w:rsidTr="6D8D4698">
        <w:trPr>
          <w:cantSplit/>
          <w:trHeight w:val="5103"/>
        </w:trPr>
        <w:tc>
          <w:tcPr>
            <w:tcW w:w="3053" w:type="dxa"/>
          </w:tcPr>
          <w:p w14:paraId="553CDFB2" w14:textId="77777777" w:rsidR="00BF1BAA" w:rsidRPr="003E4AF9" w:rsidRDefault="00BF1BAA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AD0482">
              <w:rPr>
                <w:noProof/>
                <w:sz w:val="28"/>
                <w:szCs w:val="28"/>
              </w:rPr>
              <w:drawing>
                <wp:inline distT="0" distB="0" distL="0" distR="0" wp14:anchorId="689C9FD6" wp14:editId="0B0E915D">
                  <wp:extent cx="1801495" cy="1801495"/>
                  <wp:effectExtent l="0" t="0" r="8255" b="0"/>
                  <wp:docPr id="2146724468" name="Picture 1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6724468" name="Picture 1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B5E848F" w14:textId="77777777" w:rsidR="00BF1BAA" w:rsidRPr="008E647D" w:rsidRDefault="00BF1BAA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4103413" w14:textId="77777777" w:rsidR="00BF1BAA" w:rsidRDefault="00BF1BAA" w:rsidP="00B56616">
            <w:pPr>
              <w:pStyle w:val="EasyRead16"/>
              <w:rPr>
                <w:sz w:val="28"/>
                <w:szCs w:val="28"/>
              </w:rPr>
            </w:pPr>
          </w:p>
          <w:p w14:paraId="4CAA7360" w14:textId="77777777" w:rsidR="00BF1BAA" w:rsidRDefault="00BF1BAA" w:rsidP="00B56616">
            <w:pPr>
              <w:pStyle w:val="EasyRead16"/>
              <w:rPr>
                <w:sz w:val="28"/>
                <w:szCs w:val="28"/>
              </w:rPr>
            </w:pPr>
          </w:p>
          <w:p w14:paraId="421905BD" w14:textId="3AFA511A" w:rsidR="00BF1BAA" w:rsidRDefault="00BF1BAA" w:rsidP="00BF1BAA">
            <w:pPr>
              <w:pStyle w:val="EasyRead16"/>
              <w:numPr>
                <w:ilvl w:val="0"/>
                <w:numId w:val="40"/>
              </w:numPr>
              <w:rPr>
                <w:sz w:val="28"/>
                <w:szCs w:val="28"/>
              </w:rPr>
            </w:pPr>
            <w:r w:rsidRPr="6D8D4698">
              <w:rPr>
                <w:sz w:val="28"/>
                <w:szCs w:val="28"/>
              </w:rPr>
              <w:t xml:space="preserve">Going to the </w:t>
            </w:r>
            <w:r w:rsidRPr="6D8D4698">
              <w:rPr>
                <w:b/>
                <w:bCs/>
                <w:sz w:val="28"/>
                <w:szCs w:val="28"/>
              </w:rPr>
              <w:t>forum</w:t>
            </w:r>
            <w:r w:rsidR="182080F0" w:rsidRPr="6D8D4698">
              <w:rPr>
                <w:b/>
                <w:bCs/>
                <w:sz w:val="28"/>
                <w:szCs w:val="28"/>
              </w:rPr>
              <w:t>.</w:t>
            </w:r>
          </w:p>
          <w:p w14:paraId="54FDF1A9" w14:textId="77777777" w:rsidR="00BF1BAA" w:rsidRDefault="00BF1BAA" w:rsidP="00B56616">
            <w:pPr>
              <w:pStyle w:val="EasyRead16"/>
              <w:rPr>
                <w:sz w:val="28"/>
                <w:szCs w:val="28"/>
              </w:rPr>
            </w:pPr>
          </w:p>
          <w:p w14:paraId="2D2CBD9B" w14:textId="77777777" w:rsidR="00BF1BAA" w:rsidRDefault="00BF1BAA" w:rsidP="00B5661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 forum is a meeting to talk about a problem.</w:t>
            </w:r>
          </w:p>
        </w:tc>
      </w:tr>
      <w:tr w:rsidR="00BF1BAA" w:rsidRPr="008E647D" w14:paraId="47D55DDE" w14:textId="77777777" w:rsidTr="6D8D4698">
        <w:trPr>
          <w:cantSplit/>
          <w:trHeight w:val="2835"/>
        </w:trPr>
        <w:tc>
          <w:tcPr>
            <w:tcW w:w="3053" w:type="dxa"/>
          </w:tcPr>
          <w:p w14:paraId="5495AF10" w14:textId="00BAC6CC" w:rsidR="00BF1BAA" w:rsidRPr="003E4AF9" w:rsidRDefault="007913BD" w:rsidP="00B56616">
            <w:pPr>
              <w:pStyle w:val="EasyRead16"/>
              <w:rPr>
                <w:noProof/>
                <w:sz w:val="28"/>
                <w:szCs w:val="28"/>
              </w:rPr>
            </w:pPr>
            <w:r w:rsidRPr="007913BD">
              <w:rPr>
                <w:noProof/>
                <w:sz w:val="28"/>
                <w:szCs w:val="28"/>
              </w:rPr>
              <w:drawing>
                <wp:inline distT="0" distB="0" distL="0" distR="0" wp14:anchorId="24A37119" wp14:editId="75F9CBDB">
                  <wp:extent cx="1801495" cy="1801495"/>
                  <wp:effectExtent l="0" t="0" r="0" b="8255"/>
                  <wp:docPr id="1246274772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6274772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D69D7E6" w14:textId="77777777" w:rsidR="00BF1BAA" w:rsidRPr="008E647D" w:rsidRDefault="00BF1BAA" w:rsidP="00B56616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08C594A" w14:textId="77777777" w:rsidR="00BF1BAA" w:rsidRDefault="00BF1BAA" w:rsidP="00B56616">
            <w:pPr>
              <w:pStyle w:val="EasyRead16"/>
              <w:rPr>
                <w:sz w:val="28"/>
                <w:szCs w:val="28"/>
              </w:rPr>
            </w:pPr>
          </w:p>
          <w:p w14:paraId="134A3158" w14:textId="77777777" w:rsidR="00BF1BAA" w:rsidRDefault="00BF1BAA" w:rsidP="00B56616">
            <w:pPr>
              <w:pStyle w:val="EasyRead16"/>
              <w:rPr>
                <w:sz w:val="28"/>
                <w:szCs w:val="28"/>
              </w:rPr>
            </w:pPr>
          </w:p>
          <w:p w14:paraId="2053BF0F" w14:textId="0D5FE431" w:rsidR="00BF1BAA" w:rsidRDefault="00BF1BAA" w:rsidP="00B56616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is </w:t>
            </w:r>
            <w:r w:rsidRPr="00D65551">
              <w:rPr>
                <w:b/>
                <w:bCs/>
                <w:sz w:val="28"/>
                <w:szCs w:val="28"/>
              </w:rPr>
              <w:t xml:space="preserve">part </w:t>
            </w:r>
            <w:r>
              <w:rPr>
                <w:b/>
                <w:bCs/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7E73422C" w14:textId="77777777" w:rsidR="006C2406" w:rsidRDefault="006C2406" w:rsidP="006C2406">
      <w:r>
        <w:br w:type="page"/>
      </w:r>
    </w:p>
    <w:p w14:paraId="7AE15BEE" w14:textId="1DDD2FDB" w:rsidR="008515B4" w:rsidRPr="00727303" w:rsidRDefault="7D681F54">
      <w:pPr>
        <w:pStyle w:val="Heading2"/>
        <w:spacing w:line="360" w:lineRule="auto"/>
        <w:rPr>
          <w:color w:val="358189"/>
          <w:sz w:val="48"/>
          <w:szCs w:val="48"/>
        </w:rPr>
      </w:pPr>
      <w:r w:rsidRPr="3F49C62E">
        <w:rPr>
          <w:color w:val="358189"/>
          <w:sz w:val="48"/>
          <w:szCs w:val="48"/>
        </w:rPr>
        <w:lastRenderedPageBreak/>
        <w:t>Do I need to be</w:t>
      </w:r>
      <w:r w:rsidR="00186024" w:rsidRPr="3F49C62E">
        <w:rPr>
          <w:color w:val="358189"/>
          <w:sz w:val="48"/>
          <w:szCs w:val="48"/>
        </w:rPr>
        <w:t xml:space="preserve"> part of an organisation</w:t>
      </w:r>
    </w:p>
    <w:p w14:paraId="39A64660" w14:textId="77777777" w:rsidR="008515B4" w:rsidRDefault="008515B4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2C5A1B" w:rsidRPr="008E647D" w14:paraId="4366A131" w14:textId="77777777" w:rsidTr="593FFEBB">
        <w:trPr>
          <w:cantSplit/>
          <w:trHeight w:val="4536"/>
        </w:trPr>
        <w:tc>
          <w:tcPr>
            <w:tcW w:w="3053" w:type="dxa"/>
          </w:tcPr>
          <w:p w14:paraId="7D004E9E" w14:textId="4F4AE362" w:rsidR="002C5A1B" w:rsidRPr="008E647D" w:rsidRDefault="00BD27F8" w:rsidP="0054018D">
            <w:pPr>
              <w:pStyle w:val="EasyRead16"/>
              <w:rPr>
                <w:sz w:val="28"/>
                <w:szCs w:val="28"/>
              </w:rPr>
            </w:pPr>
            <w:r w:rsidRPr="00BD27F8">
              <w:rPr>
                <w:noProof/>
                <w:sz w:val="28"/>
                <w:szCs w:val="28"/>
              </w:rPr>
              <w:drawing>
                <wp:inline distT="0" distB="0" distL="0" distR="0" wp14:anchorId="28D471EF" wp14:editId="79420D01">
                  <wp:extent cx="1801495" cy="1801495"/>
                  <wp:effectExtent l="0" t="0" r="0" b="0"/>
                  <wp:docPr id="593634565" name="Picture 5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3634565" name="Picture 5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FD5075A" w14:textId="77777777" w:rsidR="002C5A1B" w:rsidRPr="008E647D" w:rsidRDefault="002C5A1B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C090C8F" w14:textId="77777777" w:rsidR="002C5A1B" w:rsidRDefault="002C5A1B" w:rsidP="0054018D">
            <w:pPr>
              <w:pStyle w:val="EasyRead16"/>
              <w:rPr>
                <w:sz w:val="28"/>
                <w:szCs w:val="28"/>
              </w:rPr>
            </w:pPr>
          </w:p>
          <w:p w14:paraId="08834A19" w14:textId="43E861B6" w:rsidR="006F6F2C" w:rsidRDefault="76F84457">
            <w:pPr>
              <w:pStyle w:val="EasyRead16"/>
              <w:rPr>
                <w:sz w:val="28"/>
                <w:szCs w:val="28"/>
              </w:rPr>
            </w:pPr>
            <w:r w:rsidRPr="3F49C62E">
              <w:rPr>
                <w:b/>
                <w:bCs/>
                <w:sz w:val="28"/>
                <w:szCs w:val="28"/>
              </w:rPr>
              <w:t>Yes</w:t>
            </w:r>
            <w:r w:rsidR="006F6F2C" w:rsidRPr="3F49C62E">
              <w:rPr>
                <w:sz w:val="28"/>
                <w:szCs w:val="28"/>
              </w:rPr>
              <w:t xml:space="preserve">. </w:t>
            </w:r>
          </w:p>
          <w:p w14:paraId="3473DB79" w14:textId="77777777" w:rsidR="006F6F2C" w:rsidRDefault="006F6F2C" w:rsidP="0054018D">
            <w:pPr>
              <w:pStyle w:val="EasyRead16"/>
              <w:rPr>
                <w:sz w:val="28"/>
                <w:szCs w:val="28"/>
              </w:rPr>
            </w:pPr>
          </w:p>
          <w:p w14:paraId="7A87B639" w14:textId="7E34EA19" w:rsidR="006F6F2C" w:rsidRPr="008E647D" w:rsidRDefault="006F6F2C" w:rsidP="0054018D">
            <w:pPr>
              <w:pStyle w:val="EasyRead16"/>
              <w:rPr>
                <w:sz w:val="28"/>
                <w:szCs w:val="28"/>
              </w:rPr>
            </w:pPr>
            <w:r w:rsidRPr="3F49C62E">
              <w:rPr>
                <w:sz w:val="28"/>
                <w:szCs w:val="28"/>
              </w:rPr>
              <w:t>You need to be part of an organisation</w:t>
            </w:r>
            <w:r w:rsidR="781B6C7B" w:rsidRPr="3F49C62E">
              <w:rPr>
                <w:sz w:val="28"/>
                <w:szCs w:val="28"/>
              </w:rPr>
              <w:t xml:space="preserve"> to apply</w:t>
            </w:r>
            <w:r w:rsidRPr="3F49C62E">
              <w:rPr>
                <w:sz w:val="28"/>
                <w:szCs w:val="28"/>
              </w:rPr>
              <w:t>.</w:t>
            </w:r>
          </w:p>
        </w:tc>
      </w:tr>
      <w:tr w:rsidR="002C5A1B" w:rsidRPr="008E647D" w14:paraId="34034CEA" w14:textId="77777777" w:rsidTr="593FFEBB">
        <w:trPr>
          <w:cantSplit/>
          <w:trHeight w:val="4536"/>
        </w:trPr>
        <w:tc>
          <w:tcPr>
            <w:tcW w:w="3053" w:type="dxa"/>
          </w:tcPr>
          <w:p w14:paraId="5342B1A3" w14:textId="501C82F2" w:rsidR="002C5A1B" w:rsidRPr="008E647D" w:rsidRDefault="00FF7DCC" w:rsidP="0054018D">
            <w:pPr>
              <w:pStyle w:val="EasyRead16"/>
              <w:rPr>
                <w:sz w:val="28"/>
                <w:szCs w:val="28"/>
              </w:rPr>
            </w:pPr>
            <w:r w:rsidRPr="00FF7DCC">
              <w:rPr>
                <w:noProof/>
                <w:sz w:val="28"/>
                <w:szCs w:val="28"/>
              </w:rPr>
              <w:drawing>
                <wp:inline distT="0" distB="0" distL="0" distR="0" wp14:anchorId="1E46B6F9" wp14:editId="58A62764">
                  <wp:extent cx="1801495" cy="1801495"/>
                  <wp:effectExtent l="0" t="0" r="8255" b="8255"/>
                  <wp:docPr id="1225551486" name="Picture 5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5551486" name="Picture 5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0A59614" w14:textId="77777777" w:rsidR="002C5A1B" w:rsidRPr="008E647D" w:rsidRDefault="002C5A1B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D145740" w14:textId="77777777" w:rsidR="002C5A1B" w:rsidRDefault="002C5A1B" w:rsidP="0054018D">
            <w:pPr>
              <w:pStyle w:val="EasyRead16"/>
              <w:rPr>
                <w:sz w:val="28"/>
                <w:szCs w:val="28"/>
              </w:rPr>
            </w:pPr>
          </w:p>
          <w:p w14:paraId="05456D2A" w14:textId="77777777" w:rsidR="006F6F2C" w:rsidRDefault="006F6F2C" w:rsidP="0054018D">
            <w:pPr>
              <w:pStyle w:val="EasyRead16"/>
              <w:rPr>
                <w:sz w:val="28"/>
                <w:szCs w:val="28"/>
              </w:rPr>
            </w:pPr>
          </w:p>
          <w:p w14:paraId="359FB4BA" w14:textId="77777777" w:rsidR="006F6F2C" w:rsidRDefault="006F6F2C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is so you can </w:t>
            </w:r>
            <w:r w:rsidR="00EC2B75" w:rsidRPr="005013ED">
              <w:rPr>
                <w:b/>
                <w:bCs/>
                <w:sz w:val="28"/>
                <w:szCs w:val="28"/>
              </w:rPr>
              <w:t>register</w:t>
            </w:r>
            <w:r w:rsidR="00EC2B75">
              <w:rPr>
                <w:sz w:val="28"/>
                <w:szCs w:val="28"/>
              </w:rPr>
              <w:t xml:space="preserve"> for events.</w:t>
            </w:r>
          </w:p>
          <w:p w14:paraId="4EA9A4BA" w14:textId="77777777" w:rsidR="00EC2B75" w:rsidRDefault="00EC2B75" w:rsidP="0054018D">
            <w:pPr>
              <w:pStyle w:val="EasyRead16"/>
              <w:rPr>
                <w:sz w:val="28"/>
                <w:szCs w:val="28"/>
              </w:rPr>
            </w:pPr>
          </w:p>
          <w:p w14:paraId="2B7B4B44" w14:textId="4AF80A38" w:rsidR="00EC2B75" w:rsidRPr="008E647D" w:rsidRDefault="005013ED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Register means put your name down to go.</w:t>
            </w:r>
          </w:p>
        </w:tc>
      </w:tr>
      <w:tr w:rsidR="002C5A1B" w:rsidRPr="008E647D" w14:paraId="12C5E187" w14:textId="77777777" w:rsidTr="593FFEBB">
        <w:trPr>
          <w:cantSplit/>
          <w:trHeight w:val="2835"/>
        </w:trPr>
        <w:tc>
          <w:tcPr>
            <w:tcW w:w="3053" w:type="dxa"/>
          </w:tcPr>
          <w:p w14:paraId="7DAA8558" w14:textId="2B50FD2F" w:rsidR="002C5A1B" w:rsidRPr="008E647D" w:rsidRDefault="00FF7DCC" w:rsidP="0054018D">
            <w:pPr>
              <w:pStyle w:val="EasyRead16"/>
              <w:rPr>
                <w:sz w:val="28"/>
                <w:szCs w:val="28"/>
              </w:rPr>
            </w:pPr>
            <w:r w:rsidRPr="00FF7DCC">
              <w:rPr>
                <w:noProof/>
                <w:sz w:val="28"/>
                <w:szCs w:val="28"/>
              </w:rPr>
              <w:drawing>
                <wp:inline distT="0" distB="0" distL="0" distR="0" wp14:anchorId="0A0E53C6" wp14:editId="58553A30">
                  <wp:extent cx="1801495" cy="1801495"/>
                  <wp:effectExtent l="0" t="0" r="8255" b="0"/>
                  <wp:docPr id="949362876" name="Picture 5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9362876" name="Picture 5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1CA8718" w14:textId="77777777" w:rsidR="002C5A1B" w:rsidRPr="008E647D" w:rsidRDefault="002C5A1B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F168196" w14:textId="77777777" w:rsidR="002C5A1B" w:rsidRDefault="002C5A1B" w:rsidP="0054018D">
            <w:pPr>
              <w:pStyle w:val="EasyRead16"/>
              <w:rPr>
                <w:sz w:val="28"/>
                <w:szCs w:val="28"/>
              </w:rPr>
            </w:pPr>
          </w:p>
          <w:p w14:paraId="594505E2" w14:textId="56DFA188" w:rsidR="005013ED" w:rsidRDefault="005013ED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contact</w:t>
            </w:r>
            <w:r w:rsidR="00121DA2">
              <w:rPr>
                <w:sz w:val="28"/>
                <w:szCs w:val="28"/>
              </w:rPr>
              <w:t xml:space="preserve"> Australian</w:t>
            </w:r>
          </w:p>
          <w:p w14:paraId="322C8C1A" w14:textId="77777777" w:rsidR="00121DA2" w:rsidRDefault="00121DA2" w:rsidP="0054018D">
            <w:pPr>
              <w:pStyle w:val="EasyRead16"/>
              <w:rPr>
                <w:sz w:val="28"/>
                <w:szCs w:val="28"/>
              </w:rPr>
            </w:pPr>
          </w:p>
          <w:p w14:paraId="4801843B" w14:textId="069CDD01" w:rsidR="00121DA2" w:rsidRPr="00121DA2" w:rsidRDefault="00121DA2" w:rsidP="00121DA2">
            <w:pPr>
              <w:pStyle w:val="EasyRead16"/>
              <w:numPr>
                <w:ilvl w:val="0"/>
                <w:numId w:val="37"/>
              </w:numPr>
              <w:rPr>
                <w:b/>
                <w:bCs/>
                <w:sz w:val="28"/>
                <w:szCs w:val="28"/>
              </w:rPr>
            </w:pPr>
            <w:r w:rsidRPr="766D9943">
              <w:rPr>
                <w:b/>
                <w:bCs/>
                <w:sz w:val="28"/>
                <w:szCs w:val="28"/>
              </w:rPr>
              <w:t>Disability Representative Organisation</w:t>
            </w:r>
            <w:r w:rsidR="79B6AA44" w:rsidRPr="766D9943">
              <w:rPr>
                <w:b/>
                <w:bCs/>
                <w:sz w:val="28"/>
                <w:szCs w:val="28"/>
              </w:rPr>
              <w:t>s</w:t>
            </w:r>
          </w:p>
          <w:p w14:paraId="505E8385" w14:textId="77777777" w:rsidR="00121DA2" w:rsidRDefault="00121DA2" w:rsidP="00121DA2">
            <w:pPr>
              <w:pStyle w:val="EasyRead16"/>
              <w:rPr>
                <w:sz w:val="28"/>
                <w:szCs w:val="28"/>
              </w:rPr>
            </w:pPr>
          </w:p>
          <w:p w14:paraId="21AD5C97" w14:textId="66420570" w:rsidR="00121DA2" w:rsidRPr="008E647D" w:rsidRDefault="00121DA2" w:rsidP="00121DA2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We call them </w:t>
            </w:r>
            <w:r w:rsidRPr="00121DA2">
              <w:rPr>
                <w:b/>
                <w:bCs/>
                <w:sz w:val="28"/>
                <w:szCs w:val="28"/>
              </w:rPr>
              <w:t>DROs</w:t>
            </w:r>
            <w:r>
              <w:rPr>
                <w:sz w:val="28"/>
                <w:szCs w:val="28"/>
              </w:rPr>
              <w:t xml:space="preserve"> for short.</w:t>
            </w:r>
          </w:p>
        </w:tc>
      </w:tr>
      <w:tr w:rsidR="002C5A1B" w:rsidRPr="008E647D" w14:paraId="299D378F" w14:textId="77777777" w:rsidTr="593FFEBB">
        <w:trPr>
          <w:cantSplit/>
          <w:trHeight w:val="4820"/>
        </w:trPr>
        <w:tc>
          <w:tcPr>
            <w:tcW w:w="3053" w:type="dxa"/>
          </w:tcPr>
          <w:p w14:paraId="4C69B542" w14:textId="45C6145C" w:rsidR="002C5A1B" w:rsidRPr="008E647D" w:rsidRDefault="00AF1BE8" w:rsidP="0054018D">
            <w:pPr>
              <w:pStyle w:val="EasyRead16"/>
              <w:rPr>
                <w:sz w:val="28"/>
                <w:szCs w:val="28"/>
              </w:rPr>
            </w:pPr>
            <w:r w:rsidRPr="00AF1BE8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19FC3706" wp14:editId="2EA3ADF4">
                  <wp:extent cx="1801495" cy="1801495"/>
                  <wp:effectExtent l="0" t="0" r="0" b="8255"/>
                  <wp:docPr id="1736174774" name="Picture 5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6174774" name="Picture 5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E5B8E2E" w14:textId="77777777" w:rsidR="002C5A1B" w:rsidRPr="008E647D" w:rsidRDefault="002C5A1B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FD3788F" w14:textId="77777777" w:rsidR="002C5A1B" w:rsidRDefault="002C5A1B" w:rsidP="0054018D">
            <w:pPr>
              <w:pStyle w:val="EasyRead16"/>
              <w:rPr>
                <w:sz w:val="28"/>
                <w:szCs w:val="28"/>
              </w:rPr>
            </w:pPr>
          </w:p>
          <w:p w14:paraId="0552B8E5" w14:textId="49FFB954" w:rsidR="00121DA2" w:rsidRDefault="00121DA2" w:rsidP="00121DA2">
            <w:pPr>
              <w:pStyle w:val="EasyRead16"/>
              <w:numPr>
                <w:ilvl w:val="0"/>
                <w:numId w:val="37"/>
              </w:numPr>
              <w:rPr>
                <w:sz w:val="28"/>
                <w:szCs w:val="28"/>
              </w:rPr>
            </w:pPr>
            <w:r w:rsidRPr="593FFEBB">
              <w:rPr>
                <w:sz w:val="28"/>
                <w:szCs w:val="28"/>
              </w:rPr>
              <w:t xml:space="preserve">Disability </w:t>
            </w:r>
            <w:r w:rsidRPr="593FFEBB">
              <w:rPr>
                <w:b/>
                <w:bCs/>
                <w:sz w:val="28"/>
                <w:szCs w:val="28"/>
              </w:rPr>
              <w:t>advocacy</w:t>
            </w:r>
            <w:r w:rsidRPr="593FFEBB">
              <w:rPr>
                <w:sz w:val="28"/>
                <w:szCs w:val="28"/>
              </w:rPr>
              <w:t xml:space="preserve"> organisation</w:t>
            </w:r>
            <w:r w:rsidR="2C03C21B" w:rsidRPr="593FFEBB">
              <w:rPr>
                <w:sz w:val="28"/>
                <w:szCs w:val="28"/>
              </w:rPr>
              <w:t>s</w:t>
            </w:r>
            <w:r w:rsidR="00E719C9" w:rsidRPr="593FFEBB">
              <w:rPr>
                <w:sz w:val="28"/>
                <w:szCs w:val="28"/>
              </w:rPr>
              <w:t>.</w:t>
            </w:r>
          </w:p>
          <w:p w14:paraId="7AF6FC50" w14:textId="77777777" w:rsidR="00121DA2" w:rsidRDefault="00121DA2" w:rsidP="00121DA2">
            <w:pPr>
              <w:pStyle w:val="EasyRead16"/>
              <w:rPr>
                <w:sz w:val="28"/>
                <w:szCs w:val="28"/>
              </w:rPr>
            </w:pPr>
          </w:p>
          <w:p w14:paraId="696A2F15" w14:textId="1B28206E" w:rsidR="00121DA2" w:rsidRPr="008E647D" w:rsidRDefault="00E719C9" w:rsidP="00E719C9">
            <w:pPr>
              <w:pStyle w:val="EasyRead16"/>
              <w:rPr>
                <w:sz w:val="28"/>
                <w:szCs w:val="28"/>
              </w:rPr>
            </w:pPr>
            <w:r w:rsidRPr="00F56233">
              <w:rPr>
                <w:rFonts w:cs="Arial"/>
                <w:sz w:val="28"/>
                <w:szCs w:val="28"/>
              </w:rPr>
              <w:t xml:space="preserve">Advocacy is when someone supports you to speak up for your </w:t>
            </w:r>
            <w:r w:rsidRPr="00F56233">
              <w:rPr>
                <w:rFonts w:cs="Arial"/>
                <w:b/>
                <w:bCs/>
                <w:sz w:val="28"/>
                <w:szCs w:val="28"/>
              </w:rPr>
              <w:t>rights</w:t>
            </w:r>
            <w:r w:rsidRPr="00F56233">
              <w:rPr>
                <w:rFonts w:cs="Arial"/>
                <w:sz w:val="28"/>
                <w:szCs w:val="28"/>
              </w:rPr>
              <w:t>.</w:t>
            </w:r>
          </w:p>
        </w:tc>
      </w:tr>
      <w:tr w:rsidR="00E719C9" w:rsidRPr="008E647D" w14:paraId="53C4C4F6" w14:textId="77777777" w:rsidTr="593FFEBB">
        <w:trPr>
          <w:cantSplit/>
          <w:trHeight w:val="4820"/>
        </w:trPr>
        <w:tc>
          <w:tcPr>
            <w:tcW w:w="3053" w:type="dxa"/>
          </w:tcPr>
          <w:p w14:paraId="4B3115FB" w14:textId="221599A3" w:rsidR="00E719C9" w:rsidRPr="008E647D" w:rsidRDefault="00AF1BE8" w:rsidP="0054018D">
            <w:pPr>
              <w:pStyle w:val="EasyRead16"/>
              <w:rPr>
                <w:sz w:val="28"/>
                <w:szCs w:val="28"/>
              </w:rPr>
            </w:pPr>
            <w:r w:rsidRPr="00AF1BE8">
              <w:rPr>
                <w:noProof/>
                <w:sz w:val="28"/>
                <w:szCs w:val="28"/>
              </w:rPr>
              <w:drawing>
                <wp:inline distT="0" distB="0" distL="0" distR="0" wp14:anchorId="56E0BD24" wp14:editId="397DEAC1">
                  <wp:extent cx="1801495" cy="1813560"/>
                  <wp:effectExtent l="0" t="0" r="0" b="0"/>
                  <wp:docPr id="1204878075" name="Picture 5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4878075" name="Picture 5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1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52519D2" w14:textId="77777777" w:rsidR="00E719C9" w:rsidRPr="008E647D" w:rsidRDefault="00E719C9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31E6653" w14:textId="77777777" w:rsidR="00E719C9" w:rsidRDefault="00E719C9" w:rsidP="0054018D">
            <w:pPr>
              <w:pStyle w:val="EasyRead16"/>
              <w:rPr>
                <w:sz w:val="28"/>
                <w:szCs w:val="28"/>
              </w:rPr>
            </w:pPr>
          </w:p>
          <w:p w14:paraId="48232ADE" w14:textId="77777777" w:rsidR="00E719C9" w:rsidRDefault="00E719C9" w:rsidP="0054018D">
            <w:pPr>
              <w:pStyle w:val="EasyRead16"/>
              <w:rPr>
                <w:sz w:val="28"/>
                <w:szCs w:val="28"/>
              </w:rPr>
            </w:pPr>
          </w:p>
          <w:p w14:paraId="6B5C6CBF" w14:textId="7AE24E77" w:rsidR="00E719C9" w:rsidRDefault="00E719C9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ask if they will support your application.</w:t>
            </w:r>
          </w:p>
        </w:tc>
      </w:tr>
      <w:tr w:rsidR="00A9135B" w:rsidRPr="008E647D" w14:paraId="46C13707" w14:textId="77777777" w:rsidTr="593FFEBB">
        <w:trPr>
          <w:cantSplit/>
          <w:trHeight w:val="2835"/>
        </w:trPr>
        <w:tc>
          <w:tcPr>
            <w:tcW w:w="3053" w:type="dxa"/>
          </w:tcPr>
          <w:p w14:paraId="5DEC1881" w14:textId="40EF2EDD" w:rsidR="00A9135B" w:rsidRPr="008E647D" w:rsidRDefault="00E52037" w:rsidP="0054018D">
            <w:pPr>
              <w:pStyle w:val="EasyRead16"/>
              <w:rPr>
                <w:sz w:val="28"/>
                <w:szCs w:val="28"/>
              </w:rPr>
            </w:pPr>
            <w:r w:rsidRPr="00E52037">
              <w:rPr>
                <w:noProof/>
                <w:sz w:val="28"/>
                <w:szCs w:val="28"/>
              </w:rPr>
              <w:drawing>
                <wp:inline distT="0" distB="0" distL="0" distR="0" wp14:anchorId="3DF0D86B" wp14:editId="487B33C5">
                  <wp:extent cx="1801495" cy="1806575"/>
                  <wp:effectExtent l="0" t="0" r="0" b="0"/>
                  <wp:docPr id="954145280" name="Picture 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4145280" name="Picture 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575002E" w14:textId="77777777" w:rsidR="00A9135B" w:rsidRPr="008E647D" w:rsidRDefault="00A9135B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BB51D1C" w14:textId="77777777" w:rsidR="00A9135B" w:rsidRDefault="00A9135B" w:rsidP="0054018D">
            <w:pPr>
              <w:pStyle w:val="EasyRead16"/>
              <w:rPr>
                <w:sz w:val="28"/>
                <w:szCs w:val="28"/>
              </w:rPr>
            </w:pPr>
          </w:p>
          <w:p w14:paraId="0D0262E1" w14:textId="14EC6F76" w:rsidR="00A9135B" w:rsidRDefault="2D337C5D" w:rsidP="56EB5050">
            <w:pPr>
              <w:pStyle w:val="EasyRead16"/>
              <w:rPr>
                <w:b/>
                <w:bCs/>
                <w:sz w:val="28"/>
                <w:szCs w:val="28"/>
              </w:rPr>
            </w:pPr>
            <w:r w:rsidRPr="593FFEBB">
              <w:rPr>
                <w:sz w:val="28"/>
                <w:szCs w:val="28"/>
              </w:rPr>
              <w:t>You can look on the website for organisation that have</w:t>
            </w:r>
            <w:r w:rsidR="24EF95E2" w:rsidRPr="593FFEBB">
              <w:rPr>
                <w:sz w:val="28"/>
                <w:szCs w:val="28"/>
              </w:rPr>
              <w:t xml:space="preserve"> UN</w:t>
            </w:r>
            <w:r w:rsidRPr="593FFEBB">
              <w:rPr>
                <w:sz w:val="28"/>
                <w:szCs w:val="28"/>
              </w:rPr>
              <w:t xml:space="preserve"> </w:t>
            </w:r>
            <w:r w:rsidRPr="593FFEBB">
              <w:rPr>
                <w:b/>
                <w:bCs/>
                <w:sz w:val="28"/>
                <w:szCs w:val="28"/>
              </w:rPr>
              <w:t>ECO</w:t>
            </w:r>
            <w:r w:rsidR="15B61212" w:rsidRPr="593FFEBB">
              <w:rPr>
                <w:b/>
                <w:bCs/>
                <w:sz w:val="28"/>
                <w:szCs w:val="28"/>
              </w:rPr>
              <w:t>SOC</w:t>
            </w:r>
            <w:r w:rsidR="3BED3224" w:rsidRPr="593FFEBB">
              <w:rPr>
                <w:b/>
                <w:bCs/>
                <w:sz w:val="28"/>
                <w:szCs w:val="28"/>
              </w:rPr>
              <w:t>.</w:t>
            </w:r>
          </w:p>
          <w:p w14:paraId="740777EE" w14:textId="77777777" w:rsidR="0015799A" w:rsidRDefault="0015799A" w:rsidP="0054018D">
            <w:pPr>
              <w:pStyle w:val="EasyRead16"/>
              <w:rPr>
                <w:sz w:val="28"/>
                <w:szCs w:val="28"/>
              </w:rPr>
            </w:pPr>
          </w:p>
          <w:p w14:paraId="16E4E941" w14:textId="400E86A0" w:rsidR="0015799A" w:rsidRDefault="00943965" w:rsidP="0054018D">
            <w:pPr>
              <w:pStyle w:val="EasyRead16"/>
              <w:rPr>
                <w:sz w:val="28"/>
                <w:szCs w:val="28"/>
              </w:rPr>
            </w:pPr>
            <w:hyperlink r:id="rId51" w:history="1">
              <w:r>
                <w:rPr>
                  <w:rStyle w:val="Hyperlink"/>
                  <w:sz w:val="28"/>
                  <w:szCs w:val="28"/>
                </w:rPr>
                <w:t>esango.un.org/civilsociety/displayConsultativeStatusSearch.do?method=search</w:t>
              </w:r>
            </w:hyperlink>
          </w:p>
          <w:p w14:paraId="19AE8BA8" w14:textId="77777777" w:rsidR="0015799A" w:rsidRDefault="0015799A" w:rsidP="0054018D">
            <w:pPr>
              <w:pStyle w:val="EasyRead16"/>
              <w:rPr>
                <w:sz w:val="28"/>
                <w:szCs w:val="28"/>
              </w:rPr>
            </w:pPr>
          </w:p>
          <w:p w14:paraId="3494AD18" w14:textId="0A70B33F" w:rsidR="0015799A" w:rsidRDefault="0015799A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It is </w:t>
            </w:r>
            <w:r w:rsidRPr="0015799A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in Easy Read.</w:t>
            </w:r>
          </w:p>
        </w:tc>
      </w:tr>
      <w:tr w:rsidR="00943965" w:rsidRPr="008E647D" w14:paraId="23753B3C" w14:textId="77777777" w:rsidTr="593FFEBB">
        <w:trPr>
          <w:cantSplit/>
          <w:trHeight w:val="2835"/>
        </w:trPr>
        <w:tc>
          <w:tcPr>
            <w:tcW w:w="3053" w:type="dxa"/>
          </w:tcPr>
          <w:p w14:paraId="7C4FB133" w14:textId="243379F2" w:rsidR="00943965" w:rsidRPr="008E647D" w:rsidRDefault="00E52037" w:rsidP="0054018D">
            <w:pPr>
              <w:pStyle w:val="EasyRead16"/>
              <w:rPr>
                <w:sz w:val="28"/>
                <w:szCs w:val="28"/>
              </w:rPr>
            </w:pPr>
            <w:r w:rsidRPr="00E5203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180EEE6E" wp14:editId="62C8B2AB">
                  <wp:extent cx="1801495" cy="1806575"/>
                  <wp:effectExtent l="0" t="0" r="0" b="0"/>
                  <wp:docPr id="463819477" name="Picture 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3819477" name="Picture 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6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184DEDC3" w14:textId="77777777" w:rsidR="00943965" w:rsidRPr="008E647D" w:rsidRDefault="00943965" w:rsidP="0054018D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864FAB8" w14:textId="77777777" w:rsidR="00943965" w:rsidRDefault="00943965" w:rsidP="0054018D">
            <w:pPr>
              <w:pStyle w:val="EasyRead16"/>
              <w:rPr>
                <w:sz w:val="28"/>
                <w:szCs w:val="28"/>
              </w:rPr>
            </w:pPr>
          </w:p>
          <w:p w14:paraId="095A5F90" w14:textId="7340D4D8" w:rsidR="00943965" w:rsidRDefault="00943965" w:rsidP="0054018D">
            <w:pPr>
              <w:pStyle w:val="EasyRead16"/>
              <w:rPr>
                <w:sz w:val="28"/>
                <w:szCs w:val="28"/>
              </w:rPr>
            </w:pPr>
            <w:r w:rsidRPr="593FFEBB">
              <w:rPr>
                <w:sz w:val="28"/>
                <w:szCs w:val="28"/>
              </w:rPr>
              <w:t xml:space="preserve">You can look on the website for organisations that </w:t>
            </w:r>
            <w:r w:rsidR="004921FC" w:rsidRPr="593FFEBB">
              <w:rPr>
                <w:sz w:val="28"/>
                <w:szCs w:val="28"/>
              </w:rPr>
              <w:t>can go to COSP</w:t>
            </w:r>
            <w:r w:rsidR="38E9E280" w:rsidRPr="593FFEBB">
              <w:rPr>
                <w:sz w:val="28"/>
                <w:szCs w:val="28"/>
              </w:rPr>
              <w:t>.</w:t>
            </w:r>
          </w:p>
          <w:p w14:paraId="7CBC6A83" w14:textId="77777777" w:rsidR="004921FC" w:rsidRDefault="004921FC" w:rsidP="0054018D">
            <w:pPr>
              <w:pStyle w:val="EasyRead16"/>
              <w:rPr>
                <w:sz w:val="28"/>
                <w:szCs w:val="28"/>
              </w:rPr>
            </w:pPr>
          </w:p>
          <w:p w14:paraId="59DFC0E6" w14:textId="77777777" w:rsidR="004921FC" w:rsidRDefault="004921FC" w:rsidP="0054018D">
            <w:pPr>
              <w:pStyle w:val="EasyRead16"/>
              <w:rPr>
                <w:sz w:val="28"/>
                <w:szCs w:val="28"/>
              </w:rPr>
            </w:pPr>
            <w:hyperlink r:id="rId52" w:history="1">
              <w:r>
                <w:rPr>
                  <w:rStyle w:val="Hyperlink"/>
                  <w:sz w:val="28"/>
                  <w:szCs w:val="28"/>
                </w:rPr>
                <w:t>social.desa.un.org/issues/disability/cosp/list-of-non-governmental-organization-accredited-to-the-conference-of-states</w:t>
              </w:r>
            </w:hyperlink>
          </w:p>
          <w:p w14:paraId="0466AE5B" w14:textId="77777777" w:rsidR="004921FC" w:rsidRDefault="004921FC" w:rsidP="0054018D">
            <w:pPr>
              <w:pStyle w:val="EasyRead16"/>
              <w:rPr>
                <w:sz w:val="28"/>
                <w:szCs w:val="28"/>
              </w:rPr>
            </w:pPr>
          </w:p>
          <w:p w14:paraId="00A70B9D" w14:textId="5F28E4AA" w:rsidR="004921FC" w:rsidRDefault="004921FC" w:rsidP="0054018D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It is </w:t>
            </w:r>
            <w:r w:rsidRPr="004921FC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in Easy Read.</w:t>
            </w:r>
          </w:p>
        </w:tc>
      </w:tr>
    </w:tbl>
    <w:p w14:paraId="33A1A152" w14:textId="77777777" w:rsidR="008515B4" w:rsidRDefault="008515B4">
      <w:pPr>
        <w:rPr>
          <w:b/>
          <w:bCs/>
        </w:rPr>
      </w:pPr>
      <w:r>
        <w:rPr>
          <w:b/>
          <w:bCs/>
        </w:rPr>
        <w:br w:type="page"/>
      </w:r>
    </w:p>
    <w:p w14:paraId="55BC972A" w14:textId="5062C8CD" w:rsidR="00186024" w:rsidRPr="00727303" w:rsidRDefault="001C7FC9">
      <w:pPr>
        <w:pStyle w:val="EasyReadPageHeader"/>
        <w:rPr>
          <w:color w:val="358189"/>
          <w:sz w:val="48"/>
          <w:szCs w:val="48"/>
        </w:rPr>
      </w:pPr>
      <w:r w:rsidRPr="3F49C62E">
        <w:rPr>
          <w:color w:val="358189"/>
          <w:sz w:val="48"/>
          <w:szCs w:val="48"/>
        </w:rPr>
        <w:lastRenderedPageBreak/>
        <w:t xml:space="preserve">Do I have to go to </w:t>
      </w:r>
      <w:r w:rsidR="2EE19F20" w:rsidRPr="3F49C62E">
        <w:rPr>
          <w:color w:val="358189"/>
          <w:sz w:val="48"/>
          <w:szCs w:val="48"/>
        </w:rPr>
        <w:t>the whole</w:t>
      </w:r>
      <w:r w:rsidRPr="3F49C62E">
        <w:rPr>
          <w:color w:val="358189"/>
          <w:sz w:val="48"/>
          <w:szCs w:val="48"/>
        </w:rPr>
        <w:t xml:space="preserve"> forum</w:t>
      </w:r>
    </w:p>
    <w:p w14:paraId="3F00153A" w14:textId="77777777" w:rsidR="00186024" w:rsidRDefault="00186024" w:rsidP="00186024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186024" w:rsidRPr="008E647D" w14:paraId="442BBBA1" w14:textId="77777777" w:rsidTr="593FFEBB">
        <w:trPr>
          <w:cantSplit/>
          <w:trHeight w:val="4536"/>
        </w:trPr>
        <w:tc>
          <w:tcPr>
            <w:tcW w:w="3053" w:type="dxa"/>
          </w:tcPr>
          <w:p w14:paraId="013B2C4A" w14:textId="7DBEF115" w:rsidR="00186024" w:rsidRPr="008E647D" w:rsidRDefault="00B06544" w:rsidP="00E2402B">
            <w:pPr>
              <w:pStyle w:val="EasyRead16"/>
              <w:rPr>
                <w:sz w:val="28"/>
                <w:szCs w:val="28"/>
              </w:rPr>
            </w:pPr>
            <w:r w:rsidRPr="00B06544">
              <w:rPr>
                <w:noProof/>
                <w:sz w:val="28"/>
                <w:szCs w:val="28"/>
              </w:rPr>
              <w:drawing>
                <wp:inline distT="0" distB="0" distL="0" distR="0" wp14:anchorId="1C3F5582" wp14:editId="13B6B19E">
                  <wp:extent cx="1801495" cy="2019935"/>
                  <wp:effectExtent l="0" t="0" r="8255" b="0"/>
                  <wp:docPr id="1821472135" name="Picture 5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1472135" name="Picture 5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2019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561EBAAB" w14:textId="77777777" w:rsidR="00186024" w:rsidRPr="008E647D" w:rsidRDefault="00186024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E4455C0" w14:textId="77777777" w:rsidR="00186024" w:rsidRDefault="00186024" w:rsidP="00E2402B">
            <w:pPr>
              <w:pStyle w:val="EasyRead16"/>
              <w:rPr>
                <w:sz w:val="28"/>
                <w:szCs w:val="28"/>
              </w:rPr>
            </w:pPr>
          </w:p>
          <w:p w14:paraId="5D8F2EA1" w14:textId="77777777" w:rsidR="00364A0B" w:rsidRDefault="00364A0B" w:rsidP="00E2402B">
            <w:pPr>
              <w:pStyle w:val="EasyRead16"/>
              <w:rPr>
                <w:sz w:val="28"/>
                <w:szCs w:val="28"/>
              </w:rPr>
            </w:pPr>
            <w:r w:rsidRPr="00364A0B">
              <w:rPr>
                <w:b/>
                <w:bCs/>
                <w:sz w:val="28"/>
                <w:szCs w:val="28"/>
              </w:rPr>
              <w:t>No</w:t>
            </w:r>
            <w:r>
              <w:rPr>
                <w:sz w:val="28"/>
                <w:szCs w:val="28"/>
              </w:rPr>
              <w:t>.</w:t>
            </w:r>
          </w:p>
          <w:p w14:paraId="72DFA2D9" w14:textId="77777777" w:rsidR="00364A0B" w:rsidRDefault="00364A0B" w:rsidP="00E2402B">
            <w:pPr>
              <w:pStyle w:val="EasyRead16"/>
              <w:rPr>
                <w:sz w:val="28"/>
                <w:szCs w:val="28"/>
              </w:rPr>
            </w:pPr>
          </w:p>
          <w:p w14:paraId="73EC1D44" w14:textId="4B6D14D4" w:rsidR="00364A0B" w:rsidRPr="008E647D" w:rsidRDefault="00364A0B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You do </w:t>
            </w:r>
            <w:r w:rsidRPr="00364A0B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have to go to the whole forum in person.</w:t>
            </w:r>
          </w:p>
        </w:tc>
      </w:tr>
      <w:tr w:rsidR="00186024" w:rsidRPr="008E647D" w14:paraId="6FDF66FE" w14:textId="77777777" w:rsidTr="593FFEBB">
        <w:trPr>
          <w:cantSplit/>
          <w:trHeight w:val="4536"/>
        </w:trPr>
        <w:tc>
          <w:tcPr>
            <w:tcW w:w="3053" w:type="dxa"/>
          </w:tcPr>
          <w:p w14:paraId="5CC9E821" w14:textId="4A8455AC" w:rsidR="00186024" w:rsidRPr="008E647D" w:rsidRDefault="00E42B44" w:rsidP="00E2402B">
            <w:pPr>
              <w:pStyle w:val="EasyRead16"/>
              <w:rPr>
                <w:sz w:val="28"/>
                <w:szCs w:val="28"/>
              </w:rPr>
            </w:pPr>
            <w:r w:rsidRPr="00E42B44">
              <w:rPr>
                <w:noProof/>
                <w:sz w:val="28"/>
                <w:szCs w:val="28"/>
              </w:rPr>
              <w:drawing>
                <wp:inline distT="0" distB="0" distL="0" distR="0" wp14:anchorId="03280D6A" wp14:editId="342F3FFE">
                  <wp:extent cx="1801495" cy="1801495"/>
                  <wp:effectExtent l="0" t="0" r="8255" b="0"/>
                  <wp:docPr id="2039653955" name="Picture 9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9653955" name="Picture 9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8DB0F42" w14:textId="77777777" w:rsidR="00186024" w:rsidRPr="008E647D" w:rsidRDefault="00186024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5066B54" w14:textId="77777777" w:rsidR="00186024" w:rsidRDefault="00186024" w:rsidP="00E2402B">
            <w:pPr>
              <w:pStyle w:val="EasyRead16"/>
              <w:rPr>
                <w:sz w:val="28"/>
                <w:szCs w:val="28"/>
              </w:rPr>
            </w:pPr>
          </w:p>
          <w:p w14:paraId="49A83044" w14:textId="77777777" w:rsidR="00707A0F" w:rsidRDefault="00707A0F" w:rsidP="00E2402B">
            <w:pPr>
              <w:pStyle w:val="EasyRead16"/>
              <w:rPr>
                <w:sz w:val="28"/>
                <w:szCs w:val="28"/>
              </w:rPr>
            </w:pPr>
          </w:p>
          <w:p w14:paraId="16E52594" w14:textId="11753AF2" w:rsidR="00364A0B" w:rsidRPr="008E647D" w:rsidRDefault="4F9717B8" w:rsidP="00E2402B">
            <w:pPr>
              <w:pStyle w:val="EasyRead16"/>
              <w:rPr>
                <w:sz w:val="28"/>
                <w:szCs w:val="28"/>
              </w:rPr>
            </w:pPr>
            <w:r w:rsidRPr="766D9943">
              <w:rPr>
                <w:sz w:val="28"/>
                <w:szCs w:val="28"/>
              </w:rPr>
              <w:t>You should go to</w:t>
            </w:r>
            <w:r w:rsidR="4B3AB455" w:rsidRPr="766D9943">
              <w:rPr>
                <w:sz w:val="28"/>
                <w:szCs w:val="28"/>
              </w:rPr>
              <w:t xml:space="preserve"> more than half of the forum in person.</w:t>
            </w:r>
          </w:p>
        </w:tc>
      </w:tr>
      <w:tr w:rsidR="00186024" w:rsidRPr="008E647D" w14:paraId="20CCD892" w14:textId="77777777" w:rsidTr="593FFEBB">
        <w:trPr>
          <w:cantSplit/>
          <w:trHeight w:val="2835"/>
        </w:trPr>
        <w:tc>
          <w:tcPr>
            <w:tcW w:w="3053" w:type="dxa"/>
          </w:tcPr>
          <w:p w14:paraId="687F225F" w14:textId="18B3828B" w:rsidR="00186024" w:rsidRPr="008E647D" w:rsidRDefault="00B324A9" w:rsidP="00E2402B">
            <w:pPr>
              <w:pStyle w:val="EasyRead16"/>
              <w:rPr>
                <w:sz w:val="28"/>
                <w:szCs w:val="28"/>
              </w:rPr>
            </w:pPr>
            <w:r w:rsidRPr="00B324A9">
              <w:rPr>
                <w:noProof/>
                <w:sz w:val="28"/>
                <w:szCs w:val="28"/>
              </w:rPr>
              <w:drawing>
                <wp:inline distT="0" distB="0" distL="0" distR="0" wp14:anchorId="7D203FD6" wp14:editId="3D1D9D7B">
                  <wp:extent cx="1801495" cy="1801495"/>
                  <wp:effectExtent l="0" t="0" r="8255" b="0"/>
                  <wp:docPr id="1064321593" name="Picture 5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4321593" name="Picture 5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0567957" w14:textId="77777777" w:rsidR="00186024" w:rsidRPr="008E647D" w:rsidRDefault="00186024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0A1DF57" w14:textId="77777777" w:rsidR="00186024" w:rsidRDefault="00186024" w:rsidP="00E2402B">
            <w:pPr>
              <w:pStyle w:val="EasyRead16"/>
              <w:rPr>
                <w:sz w:val="28"/>
                <w:szCs w:val="28"/>
              </w:rPr>
            </w:pPr>
          </w:p>
          <w:p w14:paraId="7A77BEA5" w14:textId="77777777" w:rsidR="00707A0F" w:rsidRDefault="00707A0F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This will give you a chance to</w:t>
            </w:r>
          </w:p>
          <w:p w14:paraId="647628B3" w14:textId="77777777" w:rsidR="00D1253C" w:rsidRDefault="00D1253C" w:rsidP="00E2402B">
            <w:pPr>
              <w:pStyle w:val="EasyRead16"/>
              <w:rPr>
                <w:sz w:val="28"/>
                <w:szCs w:val="28"/>
              </w:rPr>
            </w:pPr>
          </w:p>
          <w:p w14:paraId="4079EED9" w14:textId="068FB882" w:rsidR="00D1253C" w:rsidRPr="008E647D" w:rsidRDefault="00D1253C" w:rsidP="00D1253C">
            <w:pPr>
              <w:pStyle w:val="EasyRead16"/>
              <w:numPr>
                <w:ilvl w:val="0"/>
                <w:numId w:val="3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Have </w:t>
            </w:r>
            <w:r w:rsidR="00B324A9">
              <w:rPr>
                <w:sz w:val="28"/>
                <w:szCs w:val="28"/>
              </w:rPr>
              <w:t>a break</w:t>
            </w:r>
            <w:r>
              <w:rPr>
                <w:sz w:val="28"/>
                <w:szCs w:val="28"/>
              </w:rPr>
              <w:t xml:space="preserve"> at the forum</w:t>
            </w:r>
          </w:p>
        </w:tc>
      </w:tr>
      <w:tr w:rsidR="00186024" w:rsidRPr="008E647D" w14:paraId="354DC22E" w14:textId="77777777" w:rsidTr="593FFEBB">
        <w:trPr>
          <w:cantSplit/>
          <w:trHeight w:val="5670"/>
        </w:trPr>
        <w:tc>
          <w:tcPr>
            <w:tcW w:w="3053" w:type="dxa"/>
          </w:tcPr>
          <w:p w14:paraId="6D9D156E" w14:textId="06D4056D" w:rsidR="00186024" w:rsidRPr="008E647D" w:rsidRDefault="000A4587" w:rsidP="00E2402B">
            <w:pPr>
              <w:pStyle w:val="EasyRead16"/>
              <w:rPr>
                <w:sz w:val="28"/>
                <w:szCs w:val="28"/>
              </w:rPr>
            </w:pPr>
            <w:r w:rsidRPr="000A4587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37D2CB95" wp14:editId="06992B45">
                  <wp:extent cx="1801495" cy="1801495"/>
                  <wp:effectExtent l="0" t="0" r="8255" b="8255"/>
                  <wp:docPr id="577116002" name="Picture 5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7116002" name="Picture 5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E4C063C" w14:textId="77777777" w:rsidR="00186024" w:rsidRPr="008E647D" w:rsidRDefault="00186024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09EFBE4C" w14:textId="77777777" w:rsidR="00186024" w:rsidRDefault="00186024" w:rsidP="00E2402B">
            <w:pPr>
              <w:pStyle w:val="EasyRead16"/>
              <w:rPr>
                <w:sz w:val="28"/>
                <w:szCs w:val="28"/>
              </w:rPr>
            </w:pPr>
          </w:p>
          <w:p w14:paraId="127800CA" w14:textId="77777777" w:rsidR="00D1253C" w:rsidRDefault="00D1253C" w:rsidP="00E2402B">
            <w:pPr>
              <w:pStyle w:val="EasyRead16"/>
              <w:rPr>
                <w:sz w:val="28"/>
                <w:szCs w:val="28"/>
              </w:rPr>
            </w:pPr>
          </w:p>
          <w:p w14:paraId="05980D95" w14:textId="2EEC2725" w:rsidR="00D1253C" w:rsidRPr="008E647D" w:rsidRDefault="00D1253C" w:rsidP="00D1253C">
            <w:pPr>
              <w:pStyle w:val="EasyRead16"/>
              <w:numPr>
                <w:ilvl w:val="0"/>
                <w:numId w:val="3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Watch some parts of the forum online</w:t>
            </w:r>
          </w:p>
        </w:tc>
      </w:tr>
      <w:tr w:rsidR="00D1253C" w:rsidRPr="008E647D" w14:paraId="4E8FE4C2" w14:textId="77777777" w:rsidTr="593FFEBB">
        <w:trPr>
          <w:cantSplit/>
          <w:trHeight w:val="2835"/>
        </w:trPr>
        <w:tc>
          <w:tcPr>
            <w:tcW w:w="3053" w:type="dxa"/>
          </w:tcPr>
          <w:p w14:paraId="3CED441B" w14:textId="2ECDBA0A" w:rsidR="00D1253C" w:rsidRPr="008E647D" w:rsidRDefault="000A4587" w:rsidP="00E2402B">
            <w:pPr>
              <w:pStyle w:val="EasyRead16"/>
              <w:rPr>
                <w:sz w:val="28"/>
                <w:szCs w:val="28"/>
              </w:rPr>
            </w:pPr>
            <w:r w:rsidRPr="000A4587">
              <w:rPr>
                <w:noProof/>
                <w:sz w:val="28"/>
                <w:szCs w:val="28"/>
              </w:rPr>
              <w:drawing>
                <wp:inline distT="0" distB="0" distL="0" distR="0" wp14:anchorId="4C3E6BDA" wp14:editId="52DD15C6">
                  <wp:extent cx="1801495" cy="1801495"/>
                  <wp:effectExtent l="0" t="0" r="8255" b="8255"/>
                  <wp:docPr id="1906461966" name="Picture 6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6461966" name="Picture 6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55A8364" w14:textId="77777777" w:rsidR="00D1253C" w:rsidRPr="008E647D" w:rsidRDefault="00D1253C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88A1685" w14:textId="77777777" w:rsidR="00D1253C" w:rsidRDefault="00D1253C" w:rsidP="00E2402B">
            <w:pPr>
              <w:pStyle w:val="EasyRead16"/>
              <w:rPr>
                <w:sz w:val="28"/>
                <w:szCs w:val="28"/>
              </w:rPr>
            </w:pPr>
          </w:p>
          <w:p w14:paraId="154EDE6B" w14:textId="77777777" w:rsidR="00D1253C" w:rsidRDefault="00D1253C" w:rsidP="00E2402B">
            <w:pPr>
              <w:pStyle w:val="EasyRead16"/>
              <w:rPr>
                <w:sz w:val="28"/>
                <w:szCs w:val="28"/>
              </w:rPr>
            </w:pPr>
          </w:p>
          <w:p w14:paraId="4A3F6311" w14:textId="5018BE5C" w:rsidR="00D1253C" w:rsidRDefault="4DE41C68">
            <w:pPr>
              <w:pStyle w:val="EasyRead16"/>
              <w:numPr>
                <w:ilvl w:val="0"/>
                <w:numId w:val="37"/>
              </w:numPr>
              <w:rPr>
                <w:sz w:val="28"/>
                <w:szCs w:val="28"/>
              </w:rPr>
            </w:pPr>
            <w:r w:rsidRPr="593FFEBB">
              <w:rPr>
                <w:b/>
                <w:bCs/>
                <w:sz w:val="28"/>
                <w:szCs w:val="28"/>
              </w:rPr>
              <w:t>Not</w:t>
            </w:r>
            <w:r w:rsidRPr="593FFEBB">
              <w:rPr>
                <w:sz w:val="28"/>
                <w:szCs w:val="28"/>
              </w:rPr>
              <w:t xml:space="preserve"> have to go for</w:t>
            </w:r>
            <w:r w:rsidR="03BE0E7F" w:rsidRPr="593FFEBB">
              <w:rPr>
                <w:sz w:val="28"/>
                <w:szCs w:val="28"/>
              </w:rPr>
              <w:t xml:space="preserve"> </w:t>
            </w:r>
            <w:r w:rsidR="2E726894" w:rsidRPr="593FFEBB">
              <w:rPr>
                <w:sz w:val="28"/>
                <w:szCs w:val="28"/>
              </w:rPr>
              <w:t>the whole</w:t>
            </w:r>
            <w:r w:rsidR="00464007" w:rsidRPr="593FFEBB">
              <w:rPr>
                <w:sz w:val="28"/>
                <w:szCs w:val="28"/>
              </w:rPr>
              <w:t xml:space="preserve"> time if the forum </w:t>
            </w:r>
            <w:r w:rsidR="1D6E4A18" w:rsidRPr="593FFEBB">
              <w:rPr>
                <w:sz w:val="28"/>
                <w:szCs w:val="28"/>
              </w:rPr>
              <w:t>goes</w:t>
            </w:r>
            <w:r w:rsidR="00464007" w:rsidRPr="593FFEBB">
              <w:rPr>
                <w:sz w:val="28"/>
                <w:szCs w:val="28"/>
              </w:rPr>
              <w:t xml:space="preserve"> for 2 weeks</w:t>
            </w:r>
            <w:r w:rsidR="57FE39C4" w:rsidRPr="593FFEBB">
              <w:rPr>
                <w:sz w:val="28"/>
                <w:szCs w:val="28"/>
              </w:rPr>
              <w:t>.</w:t>
            </w:r>
          </w:p>
          <w:p w14:paraId="30CCEFC9" w14:textId="77777777" w:rsidR="00464007" w:rsidRDefault="00464007" w:rsidP="00464007">
            <w:pPr>
              <w:pStyle w:val="EasyRead16"/>
              <w:rPr>
                <w:sz w:val="28"/>
                <w:szCs w:val="28"/>
              </w:rPr>
            </w:pPr>
          </w:p>
          <w:p w14:paraId="2C6F8D63" w14:textId="43CCEF50" w:rsidR="00464007" w:rsidRDefault="00464007" w:rsidP="00464007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can be there for a shorter time.</w:t>
            </w:r>
          </w:p>
        </w:tc>
      </w:tr>
    </w:tbl>
    <w:p w14:paraId="5D7EE547" w14:textId="77777777" w:rsidR="00186024" w:rsidRDefault="00186024" w:rsidP="00186024">
      <w:r>
        <w:br w:type="page"/>
      </w:r>
    </w:p>
    <w:p w14:paraId="682EAAE3" w14:textId="3838948E" w:rsidR="00186024" w:rsidRPr="00727303" w:rsidRDefault="001C7FC9" w:rsidP="00186024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 xml:space="preserve">When </w:t>
      </w:r>
      <w:r w:rsidR="00464007">
        <w:rPr>
          <w:color w:val="358189"/>
          <w:sz w:val="48"/>
          <w:szCs w:val="48"/>
        </w:rPr>
        <w:t xml:space="preserve">should </w:t>
      </w:r>
      <w:r>
        <w:rPr>
          <w:color w:val="358189"/>
          <w:sz w:val="48"/>
          <w:szCs w:val="48"/>
        </w:rPr>
        <w:t>I put in my application</w:t>
      </w:r>
    </w:p>
    <w:p w14:paraId="615EABFE" w14:textId="77777777" w:rsidR="00186024" w:rsidRDefault="00186024" w:rsidP="00186024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186024" w:rsidRPr="008E647D" w14:paraId="3BD7CDF1" w14:textId="77777777" w:rsidTr="002D3E14">
        <w:trPr>
          <w:cantSplit/>
          <w:trHeight w:val="4536"/>
        </w:trPr>
        <w:tc>
          <w:tcPr>
            <w:tcW w:w="3053" w:type="dxa"/>
          </w:tcPr>
          <w:p w14:paraId="07F90DD6" w14:textId="741CAF37" w:rsidR="00186024" w:rsidRPr="008E647D" w:rsidRDefault="00C57506" w:rsidP="00E2402B">
            <w:pPr>
              <w:pStyle w:val="EasyRead16"/>
              <w:rPr>
                <w:sz w:val="28"/>
                <w:szCs w:val="28"/>
              </w:rPr>
            </w:pPr>
            <w:r w:rsidRPr="00C57506">
              <w:rPr>
                <w:noProof/>
                <w:sz w:val="28"/>
                <w:szCs w:val="28"/>
              </w:rPr>
              <w:drawing>
                <wp:inline distT="0" distB="0" distL="0" distR="0" wp14:anchorId="23AF4DEA" wp14:editId="6B9BCB8F">
                  <wp:extent cx="1801495" cy="1801495"/>
                  <wp:effectExtent l="0" t="0" r="0" b="0"/>
                  <wp:docPr id="2113026205" name="Picture 9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3026205" name="Picture 9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7894870E" w14:textId="77777777" w:rsidR="00186024" w:rsidRPr="008E647D" w:rsidRDefault="00186024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1B1080C" w14:textId="77777777" w:rsidR="00186024" w:rsidRDefault="00186024" w:rsidP="00E2402B">
            <w:pPr>
              <w:pStyle w:val="EasyRead16"/>
              <w:rPr>
                <w:sz w:val="28"/>
                <w:szCs w:val="28"/>
              </w:rPr>
            </w:pPr>
          </w:p>
          <w:p w14:paraId="2B3513C3" w14:textId="77777777" w:rsidR="008A18BA" w:rsidRDefault="008A18BA" w:rsidP="00E2402B">
            <w:pPr>
              <w:pStyle w:val="EasyRead16"/>
              <w:rPr>
                <w:sz w:val="28"/>
                <w:szCs w:val="28"/>
              </w:rPr>
            </w:pPr>
          </w:p>
          <w:p w14:paraId="65CA337C" w14:textId="1F3EE9BA" w:rsidR="008A18BA" w:rsidRPr="008E647D" w:rsidRDefault="0FD6A5EA" w:rsidP="00E2402B">
            <w:pPr>
              <w:pStyle w:val="EasyRead16"/>
            </w:pPr>
            <w:r w:rsidRPr="3F49C62E">
              <w:rPr>
                <w:sz w:val="28"/>
                <w:szCs w:val="28"/>
              </w:rPr>
              <w:t xml:space="preserve">You should send you application in </w:t>
            </w:r>
          </w:p>
          <w:p w14:paraId="0DC6E78F" w14:textId="160D9042" w:rsidR="008A18BA" w:rsidRPr="008E647D" w:rsidRDefault="008A18BA" w:rsidP="3F49C62E">
            <w:pPr>
              <w:pStyle w:val="EasyRead16"/>
              <w:rPr>
                <w:sz w:val="28"/>
                <w:szCs w:val="28"/>
              </w:rPr>
            </w:pPr>
          </w:p>
          <w:p w14:paraId="750E2CC1" w14:textId="15909DB9" w:rsidR="008A18BA" w:rsidRPr="008E647D" w:rsidRDefault="765D864E" w:rsidP="00EE0E58">
            <w:pPr>
              <w:pStyle w:val="EasyRead16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3F49C62E">
              <w:rPr>
                <w:sz w:val="28"/>
                <w:szCs w:val="28"/>
              </w:rPr>
              <w:t>A</w:t>
            </w:r>
            <w:r w:rsidR="0FD6A5EA" w:rsidRPr="3F49C62E">
              <w:rPr>
                <w:sz w:val="28"/>
                <w:szCs w:val="28"/>
              </w:rPr>
              <w:t>t least 3 hours before it closes.</w:t>
            </w:r>
          </w:p>
        </w:tc>
      </w:tr>
      <w:tr w:rsidR="00186024" w:rsidRPr="008E647D" w14:paraId="0AD5BE26" w14:textId="77777777" w:rsidTr="002D3E14">
        <w:trPr>
          <w:cantSplit/>
          <w:trHeight w:val="4536"/>
        </w:trPr>
        <w:tc>
          <w:tcPr>
            <w:tcW w:w="3053" w:type="dxa"/>
          </w:tcPr>
          <w:p w14:paraId="61046AB2" w14:textId="58341DBB" w:rsidR="00186024" w:rsidRPr="008E647D" w:rsidRDefault="00BB4C07" w:rsidP="00E2402B">
            <w:pPr>
              <w:pStyle w:val="EasyRead16"/>
              <w:rPr>
                <w:sz w:val="28"/>
                <w:szCs w:val="28"/>
              </w:rPr>
            </w:pPr>
            <w:r w:rsidRPr="00BB4C07">
              <w:rPr>
                <w:noProof/>
                <w:sz w:val="28"/>
                <w:szCs w:val="28"/>
              </w:rPr>
              <w:drawing>
                <wp:inline distT="0" distB="0" distL="0" distR="0" wp14:anchorId="6032347A" wp14:editId="0BD0FD8D">
                  <wp:extent cx="1801495" cy="1801495"/>
                  <wp:effectExtent l="0" t="0" r="8255" b="8255"/>
                  <wp:docPr id="146111555" name="Picture 61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111555" name="Picture 61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17E07D5" w14:textId="77777777" w:rsidR="00186024" w:rsidRPr="008E647D" w:rsidRDefault="00186024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7C592D39" w14:textId="77777777" w:rsidR="00186024" w:rsidRDefault="00186024" w:rsidP="00E2402B">
            <w:pPr>
              <w:pStyle w:val="EasyRead16"/>
              <w:rPr>
                <w:sz w:val="28"/>
                <w:szCs w:val="28"/>
              </w:rPr>
            </w:pPr>
          </w:p>
          <w:p w14:paraId="2DA2AB80" w14:textId="77777777" w:rsidR="008A18BA" w:rsidRDefault="008A18BA" w:rsidP="00E2402B">
            <w:pPr>
              <w:pStyle w:val="EasyRead16"/>
              <w:rPr>
                <w:sz w:val="28"/>
                <w:szCs w:val="28"/>
              </w:rPr>
            </w:pPr>
          </w:p>
          <w:p w14:paraId="5AFF2FB3" w14:textId="2F2D6272" w:rsidR="008A18BA" w:rsidRPr="008E647D" w:rsidRDefault="008A18BA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This will give you time to make sure there are </w:t>
            </w:r>
            <w:r w:rsidRPr="00BB4C07">
              <w:rPr>
                <w:b/>
                <w:bCs/>
                <w:sz w:val="28"/>
                <w:szCs w:val="28"/>
              </w:rPr>
              <w:t>no</w:t>
            </w:r>
            <w:r>
              <w:rPr>
                <w:sz w:val="28"/>
                <w:szCs w:val="28"/>
              </w:rPr>
              <w:t xml:space="preserve"> mistakes</w:t>
            </w:r>
            <w:r w:rsidR="001B63C7">
              <w:rPr>
                <w:sz w:val="28"/>
                <w:szCs w:val="28"/>
              </w:rPr>
              <w:t xml:space="preserve"> when sending it</w:t>
            </w:r>
            <w:r>
              <w:rPr>
                <w:sz w:val="28"/>
                <w:szCs w:val="28"/>
              </w:rPr>
              <w:t>.</w:t>
            </w:r>
          </w:p>
        </w:tc>
      </w:tr>
      <w:tr w:rsidR="00186024" w:rsidRPr="008E647D" w14:paraId="13F0DA7B" w14:textId="77777777" w:rsidTr="002D3E14">
        <w:trPr>
          <w:cantSplit/>
          <w:trHeight w:val="2835"/>
        </w:trPr>
        <w:tc>
          <w:tcPr>
            <w:tcW w:w="3053" w:type="dxa"/>
          </w:tcPr>
          <w:p w14:paraId="44EC67C2" w14:textId="62AB5CA3" w:rsidR="00186024" w:rsidRPr="008E647D" w:rsidRDefault="002D3E14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30DCB2E" wp14:editId="31C91FAD">
                  <wp:extent cx="1801495" cy="1801495"/>
                  <wp:effectExtent l="0" t="0" r="8255" b="0"/>
                  <wp:docPr id="1355082972" name="Picture 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5082972" name="Picture 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C5560E8" w14:textId="77777777" w:rsidR="00186024" w:rsidRPr="008E647D" w:rsidRDefault="00186024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387FA45" w14:textId="77777777" w:rsidR="00CF73F2" w:rsidRDefault="00CF73F2" w:rsidP="00E2402B">
            <w:pPr>
              <w:pStyle w:val="EasyRead16"/>
              <w:rPr>
                <w:sz w:val="28"/>
                <w:szCs w:val="28"/>
              </w:rPr>
            </w:pPr>
          </w:p>
          <w:p w14:paraId="3AF64718" w14:textId="6EE8E2F3" w:rsidR="001B63C7" w:rsidRDefault="00CF73F2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You need to put in your application before</w:t>
            </w:r>
          </w:p>
          <w:p w14:paraId="43BEA422" w14:textId="77777777" w:rsidR="00CF73F2" w:rsidRPr="008E647D" w:rsidRDefault="00CF73F2" w:rsidP="00E2402B">
            <w:pPr>
              <w:pStyle w:val="EasyRead16"/>
            </w:pPr>
          </w:p>
          <w:p w14:paraId="74CF0EE0" w14:textId="7021DEB7" w:rsidR="001B63C7" w:rsidRPr="008E647D" w:rsidRDefault="67B9551C" w:rsidP="00E2402B">
            <w:pPr>
              <w:pStyle w:val="EasyRead16"/>
            </w:pPr>
            <w:r w:rsidRPr="00CF73F2">
              <w:rPr>
                <w:b/>
                <w:bCs/>
                <w:sz w:val="28"/>
                <w:szCs w:val="28"/>
              </w:rPr>
              <w:t>Sunday</w:t>
            </w:r>
            <w:r w:rsidRPr="6D8D4698">
              <w:rPr>
                <w:sz w:val="28"/>
                <w:szCs w:val="28"/>
              </w:rPr>
              <w:t xml:space="preserve"> 1 November 2026</w:t>
            </w:r>
          </w:p>
          <w:p w14:paraId="6E0AEDE0" w14:textId="7F6B19B8" w:rsidR="001B63C7" w:rsidRPr="008E647D" w:rsidRDefault="001B63C7" w:rsidP="6D8D4698">
            <w:pPr>
              <w:pStyle w:val="EasyRead16"/>
              <w:rPr>
                <w:sz w:val="28"/>
                <w:szCs w:val="28"/>
              </w:rPr>
            </w:pPr>
          </w:p>
          <w:p w14:paraId="32737F8C" w14:textId="0B433CC9" w:rsidR="001B63C7" w:rsidRPr="008E647D" w:rsidRDefault="23FC159C" w:rsidP="00E2402B">
            <w:pPr>
              <w:pStyle w:val="EasyRead16"/>
            </w:pPr>
            <w:r w:rsidRPr="6D8D4698">
              <w:rPr>
                <w:sz w:val="28"/>
                <w:szCs w:val="28"/>
              </w:rPr>
              <w:t xml:space="preserve">11pm </w:t>
            </w:r>
            <w:r w:rsidRPr="002D3E14">
              <w:rPr>
                <w:b/>
                <w:bCs/>
                <w:sz w:val="28"/>
                <w:szCs w:val="28"/>
              </w:rPr>
              <w:t>AEDT</w:t>
            </w:r>
            <w:r w:rsidRPr="6D8D4698">
              <w:rPr>
                <w:sz w:val="28"/>
                <w:szCs w:val="28"/>
              </w:rPr>
              <w:t>.</w:t>
            </w:r>
          </w:p>
        </w:tc>
      </w:tr>
      <w:tr w:rsidR="002D3E14" w:rsidRPr="002D3E14" w14:paraId="6F58249C" w14:textId="77777777" w:rsidTr="002D3E14">
        <w:trPr>
          <w:cantSplit/>
          <w:trHeight w:val="6804"/>
        </w:trPr>
        <w:tc>
          <w:tcPr>
            <w:tcW w:w="3052" w:type="dxa"/>
            <w:hideMark/>
          </w:tcPr>
          <w:p w14:paraId="57039E5C" w14:textId="79C34ACD" w:rsidR="002D3E14" w:rsidRPr="002D3E14" w:rsidRDefault="002D3E14" w:rsidP="002D3E14">
            <w:pPr>
              <w:pStyle w:val="EasyRead16"/>
              <w:rPr>
                <w:sz w:val="28"/>
                <w:szCs w:val="28"/>
              </w:rPr>
            </w:pPr>
            <w:r w:rsidRPr="002D3E14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13E1C307" wp14:editId="45DFB254">
                  <wp:extent cx="1800225" cy="1800225"/>
                  <wp:effectExtent l="0" t="0" r="0" b="0"/>
                  <wp:docPr id="596136962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0DF1FD1" w14:textId="77777777" w:rsidR="002D3E14" w:rsidRPr="002D3E14" w:rsidRDefault="002D3E14" w:rsidP="002D3E14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5" w:type="dxa"/>
          </w:tcPr>
          <w:p w14:paraId="4AD45A16" w14:textId="77777777" w:rsidR="002D3E14" w:rsidRPr="002D3E14" w:rsidRDefault="002D3E14" w:rsidP="002D3E14">
            <w:pPr>
              <w:pStyle w:val="EasyRead16"/>
              <w:rPr>
                <w:sz w:val="28"/>
                <w:szCs w:val="28"/>
              </w:rPr>
            </w:pPr>
            <w:r w:rsidRPr="002D3E14">
              <w:rPr>
                <w:sz w:val="28"/>
                <w:szCs w:val="28"/>
              </w:rPr>
              <w:t>AEDT is the time in</w:t>
            </w:r>
          </w:p>
          <w:p w14:paraId="4F90CA91" w14:textId="77777777" w:rsidR="002D3E14" w:rsidRPr="002D3E14" w:rsidRDefault="002D3E14" w:rsidP="002D3E14">
            <w:pPr>
              <w:pStyle w:val="EasyRead16"/>
              <w:rPr>
                <w:sz w:val="28"/>
                <w:szCs w:val="28"/>
              </w:rPr>
            </w:pPr>
          </w:p>
          <w:p w14:paraId="00B80EF2" w14:textId="77777777" w:rsidR="002D3E14" w:rsidRPr="002D3E14" w:rsidRDefault="002D3E14" w:rsidP="002D3E14">
            <w:pPr>
              <w:pStyle w:val="EasyRead16"/>
              <w:numPr>
                <w:ilvl w:val="0"/>
                <w:numId w:val="42"/>
              </w:numPr>
              <w:rPr>
                <w:sz w:val="28"/>
                <w:szCs w:val="28"/>
              </w:rPr>
            </w:pPr>
            <w:r w:rsidRPr="002D3E14">
              <w:rPr>
                <w:sz w:val="28"/>
                <w:szCs w:val="28"/>
              </w:rPr>
              <w:t>Canberra</w:t>
            </w:r>
          </w:p>
          <w:p w14:paraId="30220D77" w14:textId="77777777" w:rsidR="002D3E14" w:rsidRPr="002D3E14" w:rsidRDefault="002D3E14" w:rsidP="002D3E14">
            <w:pPr>
              <w:pStyle w:val="EasyRead16"/>
              <w:numPr>
                <w:ilvl w:val="0"/>
                <w:numId w:val="42"/>
              </w:numPr>
              <w:rPr>
                <w:sz w:val="28"/>
                <w:szCs w:val="28"/>
              </w:rPr>
            </w:pPr>
            <w:r w:rsidRPr="002D3E14">
              <w:rPr>
                <w:sz w:val="28"/>
                <w:szCs w:val="28"/>
              </w:rPr>
              <w:t>New South Wales</w:t>
            </w:r>
          </w:p>
          <w:p w14:paraId="256B66E0" w14:textId="77777777" w:rsidR="002D3E14" w:rsidRPr="002D3E14" w:rsidRDefault="002D3E14" w:rsidP="002D3E14">
            <w:pPr>
              <w:pStyle w:val="EasyRead16"/>
              <w:numPr>
                <w:ilvl w:val="0"/>
                <w:numId w:val="42"/>
              </w:numPr>
              <w:rPr>
                <w:sz w:val="28"/>
                <w:szCs w:val="28"/>
              </w:rPr>
            </w:pPr>
            <w:r w:rsidRPr="002D3E14">
              <w:rPr>
                <w:sz w:val="28"/>
                <w:szCs w:val="28"/>
              </w:rPr>
              <w:t>Tasmania</w:t>
            </w:r>
          </w:p>
          <w:p w14:paraId="245659C9" w14:textId="77777777" w:rsidR="002D3E14" w:rsidRPr="002D3E14" w:rsidRDefault="002D3E14" w:rsidP="002D3E14">
            <w:pPr>
              <w:pStyle w:val="EasyRead16"/>
              <w:numPr>
                <w:ilvl w:val="0"/>
                <w:numId w:val="42"/>
              </w:numPr>
              <w:rPr>
                <w:sz w:val="28"/>
                <w:szCs w:val="28"/>
              </w:rPr>
            </w:pPr>
            <w:r w:rsidRPr="002D3E14">
              <w:rPr>
                <w:sz w:val="28"/>
                <w:szCs w:val="28"/>
              </w:rPr>
              <w:t>Victoria</w:t>
            </w:r>
          </w:p>
          <w:p w14:paraId="1FBF2AE8" w14:textId="77777777" w:rsidR="002D3E14" w:rsidRPr="002D3E14" w:rsidRDefault="002D3E14" w:rsidP="002D3E14">
            <w:pPr>
              <w:pStyle w:val="EasyRead16"/>
              <w:rPr>
                <w:sz w:val="28"/>
                <w:szCs w:val="28"/>
              </w:rPr>
            </w:pPr>
          </w:p>
          <w:p w14:paraId="03DDCEEE" w14:textId="77777777" w:rsidR="002D3E14" w:rsidRPr="002D3E14" w:rsidRDefault="002D3E14" w:rsidP="002D3E14">
            <w:pPr>
              <w:pStyle w:val="EasyRead16"/>
              <w:rPr>
                <w:sz w:val="28"/>
                <w:szCs w:val="28"/>
              </w:rPr>
            </w:pPr>
            <w:r w:rsidRPr="002D3E14">
              <w:rPr>
                <w:sz w:val="28"/>
                <w:szCs w:val="28"/>
              </w:rPr>
              <w:t xml:space="preserve">If you live somewhere </w:t>
            </w:r>
            <w:proofErr w:type="gramStart"/>
            <w:r w:rsidRPr="002D3E14">
              <w:rPr>
                <w:sz w:val="28"/>
                <w:szCs w:val="28"/>
              </w:rPr>
              <w:t>else</w:t>
            </w:r>
            <w:proofErr w:type="gramEnd"/>
            <w:r w:rsidRPr="002D3E14">
              <w:rPr>
                <w:sz w:val="28"/>
                <w:szCs w:val="28"/>
              </w:rPr>
              <w:t xml:space="preserve"> you will need to check the time to send it in by.</w:t>
            </w:r>
          </w:p>
        </w:tc>
      </w:tr>
      <w:tr w:rsidR="00186024" w:rsidRPr="008E647D" w14:paraId="5A8F72ED" w14:textId="77777777" w:rsidTr="002D3E14">
        <w:trPr>
          <w:cantSplit/>
          <w:trHeight w:val="2835"/>
        </w:trPr>
        <w:tc>
          <w:tcPr>
            <w:tcW w:w="3053" w:type="dxa"/>
          </w:tcPr>
          <w:p w14:paraId="19FA5224" w14:textId="07610EA6" w:rsidR="00186024" w:rsidRPr="008E647D" w:rsidRDefault="00B161B9" w:rsidP="00E2402B">
            <w:pPr>
              <w:pStyle w:val="EasyRead16"/>
              <w:rPr>
                <w:sz w:val="28"/>
                <w:szCs w:val="28"/>
              </w:rPr>
            </w:pPr>
            <w:r w:rsidRPr="00B161B9">
              <w:rPr>
                <w:noProof/>
                <w:sz w:val="28"/>
                <w:szCs w:val="28"/>
              </w:rPr>
              <w:drawing>
                <wp:inline distT="0" distB="0" distL="0" distR="0" wp14:anchorId="52F6DCD7" wp14:editId="070780AA">
                  <wp:extent cx="1801495" cy="1801495"/>
                  <wp:effectExtent l="0" t="0" r="8255" b="8255"/>
                  <wp:docPr id="174762161" name="Picture 17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762161" name="Picture 17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32DDE0F" w14:textId="77777777" w:rsidR="00186024" w:rsidRPr="008E647D" w:rsidRDefault="00186024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36162D8" w14:textId="77777777" w:rsidR="00186024" w:rsidRDefault="00186024" w:rsidP="00E2402B">
            <w:pPr>
              <w:pStyle w:val="EasyRead16"/>
              <w:rPr>
                <w:sz w:val="28"/>
                <w:szCs w:val="28"/>
              </w:rPr>
            </w:pPr>
          </w:p>
          <w:p w14:paraId="1287B511" w14:textId="45880EEB" w:rsidR="00384DE6" w:rsidRDefault="2D3D22E2">
            <w:pPr>
              <w:pStyle w:val="EasyRead16"/>
              <w:rPr>
                <w:sz w:val="28"/>
                <w:szCs w:val="28"/>
              </w:rPr>
            </w:pPr>
            <w:r w:rsidRPr="593FFEBB">
              <w:rPr>
                <w:sz w:val="28"/>
                <w:szCs w:val="28"/>
              </w:rPr>
              <w:t xml:space="preserve">If you are having </w:t>
            </w:r>
            <w:proofErr w:type="gramStart"/>
            <w:r w:rsidR="060E720D" w:rsidRPr="593FFEBB">
              <w:rPr>
                <w:sz w:val="28"/>
                <w:szCs w:val="28"/>
              </w:rPr>
              <w:t>problems</w:t>
            </w:r>
            <w:proofErr w:type="gramEnd"/>
            <w:r w:rsidR="060E720D" w:rsidRPr="593FFEBB">
              <w:rPr>
                <w:sz w:val="28"/>
                <w:szCs w:val="28"/>
              </w:rPr>
              <w:t xml:space="preserve"> y</w:t>
            </w:r>
            <w:r w:rsidR="3CE7A63B" w:rsidRPr="593FFEBB">
              <w:rPr>
                <w:sz w:val="28"/>
                <w:szCs w:val="28"/>
              </w:rPr>
              <w:t xml:space="preserve">ou can send an email </w:t>
            </w:r>
            <w:r w:rsidR="707EA0F6" w:rsidRPr="593FFEBB">
              <w:rPr>
                <w:sz w:val="28"/>
                <w:szCs w:val="28"/>
              </w:rPr>
              <w:t>to</w:t>
            </w:r>
          </w:p>
          <w:p w14:paraId="7C152E61" w14:textId="77777777" w:rsidR="00384DE6" w:rsidRPr="00AB42D2" w:rsidRDefault="00384DE6" w:rsidP="00E2402B">
            <w:pPr>
              <w:pStyle w:val="EasyRead16"/>
              <w:rPr>
                <w:sz w:val="28"/>
                <w:szCs w:val="28"/>
              </w:rPr>
            </w:pPr>
          </w:p>
          <w:p w14:paraId="01ACBB05" w14:textId="599D019B" w:rsidR="00384DE6" w:rsidRPr="008E647D" w:rsidRDefault="00AB42D2" w:rsidP="00E2402B">
            <w:pPr>
              <w:pStyle w:val="EasyRead16"/>
              <w:rPr>
                <w:sz w:val="28"/>
                <w:szCs w:val="28"/>
              </w:rPr>
            </w:pPr>
            <w:hyperlink r:id="rId63" w:history="1">
              <w:r w:rsidRPr="593FFEBB">
                <w:rPr>
                  <w:rStyle w:val="Hyperlink"/>
                  <w:rFonts w:cs="Arial"/>
                  <w:sz w:val="28"/>
                  <w:szCs w:val="28"/>
                </w:rPr>
                <w:t>disability@humanrights.gov.au</w:t>
              </w:r>
              <w:r w:rsidR="216EC970" w:rsidRPr="593FFEBB">
                <w:rPr>
                  <w:rStyle w:val="Hyperlink"/>
                  <w:rFonts w:cs="Arial"/>
                  <w:sz w:val="28"/>
                  <w:szCs w:val="28"/>
                </w:rPr>
                <w:t>.</w:t>
              </w:r>
            </w:hyperlink>
          </w:p>
        </w:tc>
      </w:tr>
    </w:tbl>
    <w:p w14:paraId="39FF037E" w14:textId="77777777" w:rsidR="00186024" w:rsidRDefault="00186024" w:rsidP="00186024">
      <w:r>
        <w:br w:type="page"/>
      </w:r>
    </w:p>
    <w:p w14:paraId="0735C461" w14:textId="44E8E19A" w:rsidR="00186024" w:rsidRPr="00727303" w:rsidRDefault="004F023A" w:rsidP="00186024">
      <w:pPr>
        <w:pStyle w:val="EasyReadPageHeader"/>
        <w:rPr>
          <w:color w:val="358189"/>
          <w:sz w:val="48"/>
          <w:szCs w:val="48"/>
        </w:rPr>
      </w:pPr>
      <w:r>
        <w:rPr>
          <w:color w:val="358189"/>
          <w:sz w:val="48"/>
          <w:szCs w:val="48"/>
        </w:rPr>
        <w:lastRenderedPageBreak/>
        <w:t>What to do if I do not get a</w:t>
      </w:r>
      <w:r w:rsidR="00AB42D2">
        <w:rPr>
          <w:color w:val="358189"/>
          <w:sz w:val="48"/>
          <w:szCs w:val="48"/>
        </w:rPr>
        <w:t>n</w:t>
      </w:r>
      <w:r>
        <w:rPr>
          <w:color w:val="358189"/>
          <w:sz w:val="48"/>
          <w:szCs w:val="48"/>
        </w:rPr>
        <w:t xml:space="preserve"> email after putting in my application</w:t>
      </w:r>
    </w:p>
    <w:p w14:paraId="34BB7B48" w14:textId="77777777" w:rsidR="00186024" w:rsidRDefault="00186024" w:rsidP="00186024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186024" w:rsidRPr="008E647D" w14:paraId="58AB9421" w14:textId="77777777" w:rsidTr="593FFEBB">
        <w:trPr>
          <w:cantSplit/>
          <w:trHeight w:val="4253"/>
        </w:trPr>
        <w:tc>
          <w:tcPr>
            <w:tcW w:w="3053" w:type="dxa"/>
          </w:tcPr>
          <w:p w14:paraId="17753BEC" w14:textId="1EB00E44" w:rsidR="00186024" w:rsidRPr="008E647D" w:rsidRDefault="001A3EBB" w:rsidP="00E2402B">
            <w:pPr>
              <w:pStyle w:val="EasyRead16"/>
              <w:rPr>
                <w:noProof/>
                <w:sz w:val="28"/>
                <w:szCs w:val="28"/>
              </w:rPr>
            </w:pPr>
            <w:r w:rsidRPr="001A3EBB">
              <w:rPr>
                <w:noProof/>
                <w:sz w:val="28"/>
                <w:szCs w:val="28"/>
              </w:rPr>
              <w:drawing>
                <wp:inline distT="0" distB="0" distL="0" distR="0" wp14:anchorId="75C7E1B4" wp14:editId="7722A456">
                  <wp:extent cx="1801495" cy="1801495"/>
                  <wp:effectExtent l="0" t="0" r="0" b="0"/>
                  <wp:docPr id="971397040" name="Picture 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1397040" name="Picture 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07887A25" w14:textId="77777777" w:rsidR="00186024" w:rsidRPr="008E647D" w:rsidRDefault="00186024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6303D9D" w14:textId="77777777" w:rsidR="00186024" w:rsidRDefault="00186024" w:rsidP="00E2402B">
            <w:pPr>
              <w:pStyle w:val="EasyRead16"/>
              <w:rPr>
                <w:sz w:val="28"/>
                <w:szCs w:val="28"/>
              </w:rPr>
            </w:pPr>
          </w:p>
          <w:p w14:paraId="6A725868" w14:textId="0D0BB22B" w:rsidR="00AB42D2" w:rsidRDefault="00AB42D2">
            <w:pPr>
              <w:pStyle w:val="EasyRead16"/>
              <w:rPr>
                <w:sz w:val="28"/>
                <w:szCs w:val="28"/>
              </w:rPr>
            </w:pPr>
            <w:r w:rsidRPr="12C1CFA7">
              <w:rPr>
                <w:sz w:val="28"/>
                <w:szCs w:val="28"/>
              </w:rPr>
              <w:t xml:space="preserve">It can take up to </w:t>
            </w:r>
            <w:r w:rsidR="3464693F" w:rsidRPr="00B736C0">
              <w:rPr>
                <w:b/>
                <w:bCs/>
                <w:sz w:val="28"/>
                <w:szCs w:val="28"/>
              </w:rPr>
              <w:t>2 days</w:t>
            </w:r>
            <w:r w:rsidRPr="12C1CFA7">
              <w:rPr>
                <w:sz w:val="28"/>
                <w:szCs w:val="28"/>
              </w:rPr>
              <w:t xml:space="preserve"> for an email to come </w:t>
            </w:r>
            <w:r w:rsidR="00F74CF5" w:rsidRPr="12C1CFA7">
              <w:rPr>
                <w:sz w:val="28"/>
                <w:szCs w:val="28"/>
              </w:rPr>
              <w:t>back saying</w:t>
            </w:r>
          </w:p>
          <w:p w14:paraId="574FA6CA" w14:textId="77777777" w:rsidR="00F74CF5" w:rsidRDefault="00F74CF5" w:rsidP="00E2402B">
            <w:pPr>
              <w:pStyle w:val="EasyRead16"/>
              <w:rPr>
                <w:sz w:val="28"/>
                <w:szCs w:val="28"/>
              </w:rPr>
            </w:pPr>
          </w:p>
          <w:p w14:paraId="19C293C4" w14:textId="13B09878" w:rsidR="00F74CF5" w:rsidRPr="008E647D" w:rsidRDefault="00F74CF5" w:rsidP="00F74CF5">
            <w:pPr>
              <w:pStyle w:val="EasyRead16"/>
              <w:numPr>
                <w:ilvl w:val="0"/>
                <w:numId w:val="38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 have got your application.</w:t>
            </w:r>
          </w:p>
        </w:tc>
      </w:tr>
      <w:tr w:rsidR="00186024" w:rsidRPr="008E647D" w14:paraId="02D0A103" w14:textId="77777777" w:rsidTr="593FFEBB">
        <w:trPr>
          <w:cantSplit/>
          <w:trHeight w:val="4253"/>
        </w:trPr>
        <w:tc>
          <w:tcPr>
            <w:tcW w:w="3053" w:type="dxa"/>
          </w:tcPr>
          <w:p w14:paraId="4D3C5BDD" w14:textId="77777777" w:rsidR="00186024" w:rsidRDefault="00186024" w:rsidP="00E2402B">
            <w:pPr>
              <w:pStyle w:val="EasyRead16"/>
              <w:rPr>
                <w:sz w:val="28"/>
                <w:szCs w:val="28"/>
              </w:rPr>
            </w:pPr>
          </w:p>
          <w:p w14:paraId="3D38193C" w14:textId="77777777" w:rsidR="0012098A" w:rsidRDefault="0012098A" w:rsidP="00E2402B">
            <w:pPr>
              <w:pStyle w:val="EasyRead16"/>
              <w:rPr>
                <w:sz w:val="28"/>
                <w:szCs w:val="28"/>
              </w:rPr>
            </w:pPr>
          </w:p>
          <w:p w14:paraId="495E8C3B" w14:textId="3E911959" w:rsidR="0012098A" w:rsidRPr="008E647D" w:rsidRDefault="0012098A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E108B1F" wp14:editId="492DA513">
                  <wp:extent cx="1801495" cy="625475"/>
                  <wp:effectExtent l="0" t="0" r="8255" b="3175"/>
                  <wp:docPr id="1633498715" name="Picture 63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3498715" name="Picture 63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62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B368FE5" w14:textId="77777777" w:rsidR="00186024" w:rsidRPr="008E647D" w:rsidRDefault="00186024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FEC1C46" w14:textId="77777777" w:rsidR="00186024" w:rsidRDefault="00186024" w:rsidP="00E2402B">
            <w:pPr>
              <w:pStyle w:val="EasyRead16"/>
              <w:rPr>
                <w:sz w:val="28"/>
                <w:szCs w:val="28"/>
              </w:rPr>
            </w:pPr>
          </w:p>
          <w:p w14:paraId="4D9E0A58" w14:textId="77777777" w:rsidR="00F74CF5" w:rsidRDefault="00F74CF5" w:rsidP="00E2402B">
            <w:pPr>
              <w:pStyle w:val="EasyRead16"/>
              <w:rPr>
                <w:sz w:val="28"/>
                <w:szCs w:val="28"/>
              </w:rPr>
            </w:pPr>
          </w:p>
          <w:p w14:paraId="073B2394" w14:textId="6D53BA56" w:rsidR="00F74CF5" w:rsidRPr="008E647D" w:rsidRDefault="00F74CF5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It will come from AHRC.</w:t>
            </w:r>
          </w:p>
        </w:tc>
      </w:tr>
      <w:tr w:rsidR="00186024" w:rsidRPr="008E647D" w14:paraId="5B9671C8" w14:textId="77777777" w:rsidTr="593FFEBB">
        <w:trPr>
          <w:cantSplit/>
          <w:trHeight w:val="2835"/>
        </w:trPr>
        <w:tc>
          <w:tcPr>
            <w:tcW w:w="3053" w:type="dxa"/>
          </w:tcPr>
          <w:p w14:paraId="18BDA511" w14:textId="38B77C52" w:rsidR="00186024" w:rsidRPr="008E647D" w:rsidRDefault="00B161B9" w:rsidP="00E2402B">
            <w:pPr>
              <w:pStyle w:val="EasyRead16"/>
              <w:rPr>
                <w:sz w:val="28"/>
                <w:szCs w:val="28"/>
              </w:rPr>
            </w:pPr>
            <w:r w:rsidRPr="00B161B9">
              <w:rPr>
                <w:noProof/>
                <w:sz w:val="28"/>
                <w:szCs w:val="28"/>
              </w:rPr>
              <w:drawing>
                <wp:inline distT="0" distB="0" distL="0" distR="0" wp14:anchorId="621C8E55" wp14:editId="1ABC69A5">
                  <wp:extent cx="1801495" cy="1801495"/>
                  <wp:effectExtent l="0" t="0" r="8255" b="8255"/>
                  <wp:docPr id="781165164" name="Picture 18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1165164" name="Picture 18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E7240C4" w14:textId="77777777" w:rsidR="00186024" w:rsidRPr="008E647D" w:rsidRDefault="00186024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63B3FB3" w14:textId="77777777" w:rsidR="00186024" w:rsidRDefault="00186024" w:rsidP="00E2402B">
            <w:pPr>
              <w:pStyle w:val="EasyRead16"/>
              <w:rPr>
                <w:sz w:val="28"/>
                <w:szCs w:val="28"/>
              </w:rPr>
            </w:pPr>
          </w:p>
          <w:p w14:paraId="407FED60" w14:textId="6D3D8C65" w:rsidR="00F74CF5" w:rsidRDefault="11FAF993">
            <w:pPr>
              <w:pStyle w:val="EasyRead16"/>
              <w:rPr>
                <w:sz w:val="28"/>
                <w:szCs w:val="28"/>
              </w:rPr>
            </w:pPr>
            <w:r w:rsidRPr="593FFEBB">
              <w:rPr>
                <w:sz w:val="28"/>
                <w:szCs w:val="28"/>
              </w:rPr>
              <w:t xml:space="preserve">If you </w:t>
            </w:r>
            <w:r w:rsidR="2DDA1C8C" w:rsidRPr="593FFEBB">
              <w:rPr>
                <w:sz w:val="28"/>
                <w:szCs w:val="28"/>
              </w:rPr>
              <w:t>do</w:t>
            </w:r>
            <w:r w:rsidR="7A892D45" w:rsidRPr="593FFEBB">
              <w:rPr>
                <w:sz w:val="28"/>
                <w:szCs w:val="28"/>
              </w:rPr>
              <w:t xml:space="preserve"> </w:t>
            </w:r>
            <w:r w:rsidR="7A892D45" w:rsidRPr="593FFEBB">
              <w:rPr>
                <w:b/>
                <w:bCs/>
                <w:sz w:val="28"/>
                <w:szCs w:val="28"/>
              </w:rPr>
              <w:t>not</w:t>
            </w:r>
            <w:r w:rsidR="7A892D45" w:rsidRPr="593FFEBB">
              <w:rPr>
                <w:sz w:val="28"/>
                <w:szCs w:val="28"/>
              </w:rPr>
              <w:t xml:space="preserve"> g</w:t>
            </w:r>
            <w:r w:rsidR="191E0A57" w:rsidRPr="593FFEBB">
              <w:rPr>
                <w:sz w:val="28"/>
                <w:szCs w:val="28"/>
              </w:rPr>
              <w:t>e</w:t>
            </w:r>
            <w:r w:rsidR="7A892D45" w:rsidRPr="593FFEBB">
              <w:rPr>
                <w:sz w:val="28"/>
                <w:szCs w:val="28"/>
              </w:rPr>
              <w:t xml:space="preserve">t an email </w:t>
            </w:r>
            <w:r w:rsidR="71C2263F" w:rsidRPr="593FFEBB">
              <w:rPr>
                <w:sz w:val="28"/>
                <w:szCs w:val="28"/>
              </w:rPr>
              <w:t xml:space="preserve">after </w:t>
            </w:r>
            <w:r w:rsidR="39D49249" w:rsidRPr="593FFEBB">
              <w:rPr>
                <w:b/>
                <w:bCs/>
                <w:sz w:val="28"/>
                <w:szCs w:val="28"/>
              </w:rPr>
              <w:t>2</w:t>
            </w:r>
            <w:r w:rsidR="7A892D45" w:rsidRPr="593FFEBB">
              <w:rPr>
                <w:b/>
                <w:bCs/>
                <w:sz w:val="28"/>
                <w:szCs w:val="28"/>
              </w:rPr>
              <w:t xml:space="preserve"> day</w:t>
            </w:r>
            <w:r w:rsidR="53AF63EE" w:rsidRPr="593FFEBB">
              <w:rPr>
                <w:b/>
                <w:bCs/>
                <w:sz w:val="28"/>
                <w:szCs w:val="28"/>
              </w:rPr>
              <w:t>s</w:t>
            </w:r>
            <w:r w:rsidR="7A892D45" w:rsidRPr="593FFEBB">
              <w:rPr>
                <w:sz w:val="28"/>
                <w:szCs w:val="28"/>
              </w:rPr>
              <w:t xml:space="preserve"> send an email</w:t>
            </w:r>
            <w:r w:rsidR="09DB9FE2" w:rsidRPr="593FFEBB">
              <w:rPr>
                <w:sz w:val="28"/>
                <w:szCs w:val="28"/>
              </w:rPr>
              <w:t xml:space="preserve"> to</w:t>
            </w:r>
          </w:p>
          <w:p w14:paraId="6850BFCC" w14:textId="77777777" w:rsidR="00DB7391" w:rsidRPr="00B54F1D" w:rsidRDefault="00DB7391" w:rsidP="00E2402B">
            <w:pPr>
              <w:pStyle w:val="EasyRead16"/>
              <w:rPr>
                <w:sz w:val="28"/>
                <w:szCs w:val="28"/>
              </w:rPr>
            </w:pPr>
          </w:p>
          <w:p w14:paraId="402B638A" w14:textId="13DF04FF" w:rsidR="00DB7391" w:rsidRPr="008E647D" w:rsidRDefault="7F31E091" w:rsidP="00E2402B">
            <w:pPr>
              <w:pStyle w:val="EasyRead16"/>
              <w:rPr>
                <w:sz w:val="28"/>
                <w:szCs w:val="28"/>
              </w:rPr>
            </w:pPr>
            <w:hyperlink r:id="rId65" w:history="1">
              <w:r w:rsidRPr="593FFEBB">
                <w:rPr>
                  <w:rStyle w:val="Hyperlink"/>
                  <w:rFonts w:cs="Arial"/>
                  <w:sz w:val="28"/>
                  <w:szCs w:val="28"/>
                </w:rPr>
                <w:t>disability@humanrights.gov.au</w:t>
              </w:r>
            </w:hyperlink>
          </w:p>
        </w:tc>
      </w:tr>
      <w:tr w:rsidR="00186024" w:rsidRPr="008E647D" w14:paraId="1854160B" w14:textId="77777777" w:rsidTr="593FFEBB">
        <w:trPr>
          <w:cantSplit/>
          <w:trHeight w:val="5670"/>
        </w:trPr>
        <w:tc>
          <w:tcPr>
            <w:tcW w:w="3053" w:type="dxa"/>
          </w:tcPr>
          <w:p w14:paraId="3597FEE4" w14:textId="4A22104E" w:rsidR="00186024" w:rsidRPr="008E647D" w:rsidRDefault="001553DF" w:rsidP="00E2402B">
            <w:pPr>
              <w:pStyle w:val="EasyRead16"/>
              <w:rPr>
                <w:sz w:val="28"/>
                <w:szCs w:val="28"/>
              </w:rPr>
            </w:pPr>
            <w:r w:rsidRPr="001553DF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7779A04C" wp14:editId="48FC8663">
                  <wp:extent cx="1801495" cy="1801495"/>
                  <wp:effectExtent l="0" t="0" r="0" b="0"/>
                  <wp:docPr id="1010637842" name="Picture 72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0637842" name="Picture 72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31A46A0" w14:textId="77777777" w:rsidR="00186024" w:rsidRPr="008E647D" w:rsidRDefault="00186024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2C1DFF50" w14:textId="77777777" w:rsidR="00186024" w:rsidRDefault="00186024" w:rsidP="00E2402B">
            <w:pPr>
              <w:pStyle w:val="EasyRead16"/>
              <w:rPr>
                <w:sz w:val="28"/>
                <w:szCs w:val="28"/>
              </w:rPr>
            </w:pPr>
          </w:p>
          <w:p w14:paraId="38364577" w14:textId="77777777" w:rsidR="00B54F1D" w:rsidRDefault="00B54F1D" w:rsidP="00E2402B">
            <w:pPr>
              <w:pStyle w:val="EasyRead16"/>
              <w:rPr>
                <w:sz w:val="28"/>
                <w:szCs w:val="28"/>
              </w:rPr>
            </w:pPr>
          </w:p>
          <w:p w14:paraId="42141AC7" w14:textId="67CDC3B1" w:rsidR="00B54F1D" w:rsidRPr="008E647D" w:rsidRDefault="00B54F1D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It might mean your application has </w:t>
            </w:r>
            <w:r w:rsidRPr="00B54F1D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been put in.</w:t>
            </w:r>
          </w:p>
        </w:tc>
      </w:tr>
      <w:tr w:rsidR="00B54F1D" w:rsidRPr="008E647D" w14:paraId="0A2A18DD" w14:textId="77777777" w:rsidTr="593FFEBB">
        <w:trPr>
          <w:cantSplit/>
          <w:trHeight w:val="2835"/>
        </w:trPr>
        <w:tc>
          <w:tcPr>
            <w:tcW w:w="3053" w:type="dxa"/>
          </w:tcPr>
          <w:p w14:paraId="665D4571" w14:textId="0A007D4F" w:rsidR="00B54F1D" w:rsidRPr="008E647D" w:rsidRDefault="00EC1AEC" w:rsidP="00E2402B">
            <w:pPr>
              <w:pStyle w:val="EasyRead16"/>
              <w:rPr>
                <w:sz w:val="28"/>
                <w:szCs w:val="28"/>
              </w:rPr>
            </w:pPr>
            <w:r w:rsidRPr="00EC1AEC">
              <w:rPr>
                <w:noProof/>
                <w:sz w:val="28"/>
                <w:szCs w:val="28"/>
              </w:rPr>
              <w:drawing>
                <wp:inline distT="0" distB="0" distL="0" distR="0" wp14:anchorId="5B22C2CD" wp14:editId="161F473C">
                  <wp:extent cx="1801495" cy="1801495"/>
                  <wp:effectExtent l="0" t="0" r="8255" b="8255"/>
                  <wp:docPr id="2050160810" name="Picture 64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160810" name="Picture 64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33DF970" w14:textId="77777777" w:rsidR="00B54F1D" w:rsidRPr="008E647D" w:rsidRDefault="00B54F1D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D801C30" w14:textId="77777777" w:rsidR="00B54F1D" w:rsidRDefault="00B54F1D" w:rsidP="00E2402B">
            <w:pPr>
              <w:pStyle w:val="EasyRead16"/>
              <w:rPr>
                <w:sz w:val="28"/>
                <w:szCs w:val="28"/>
              </w:rPr>
            </w:pPr>
          </w:p>
          <w:p w14:paraId="3F276BB1" w14:textId="77777777" w:rsidR="00EB62C2" w:rsidRDefault="00EB62C2" w:rsidP="00E2402B">
            <w:pPr>
              <w:pStyle w:val="EasyRead16"/>
              <w:rPr>
                <w:sz w:val="28"/>
                <w:szCs w:val="28"/>
              </w:rPr>
            </w:pPr>
          </w:p>
          <w:p w14:paraId="1B96FB0E" w14:textId="511570AB" w:rsidR="00B54F1D" w:rsidRDefault="00B54F1D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If it has </w:t>
            </w:r>
            <w:r w:rsidRPr="00EC1AEC">
              <w:rPr>
                <w:b/>
                <w:bCs/>
                <w:sz w:val="28"/>
                <w:szCs w:val="28"/>
              </w:rPr>
              <w:t>not</w:t>
            </w:r>
            <w:r>
              <w:rPr>
                <w:sz w:val="28"/>
                <w:szCs w:val="28"/>
              </w:rPr>
              <w:t xml:space="preserve"> been put in you can ask</w:t>
            </w:r>
            <w:r w:rsidR="00EB62C2">
              <w:rPr>
                <w:sz w:val="28"/>
                <w:szCs w:val="28"/>
              </w:rPr>
              <w:t xml:space="preserve"> to put in a late application.</w:t>
            </w:r>
          </w:p>
        </w:tc>
      </w:tr>
    </w:tbl>
    <w:p w14:paraId="29C8A361" w14:textId="77777777" w:rsidR="00186024" w:rsidRDefault="00186024" w:rsidP="00186024">
      <w:r>
        <w:br w:type="page"/>
      </w:r>
    </w:p>
    <w:p w14:paraId="11308C72" w14:textId="4CF6EC24" w:rsidR="00186024" w:rsidRPr="00727303" w:rsidRDefault="004F023A" w:rsidP="00186024">
      <w:pPr>
        <w:pStyle w:val="EasyReadPageHeader"/>
        <w:rPr>
          <w:color w:val="358189"/>
          <w:sz w:val="48"/>
          <w:szCs w:val="48"/>
        </w:rPr>
      </w:pPr>
      <w:r w:rsidRPr="3F49C62E">
        <w:rPr>
          <w:color w:val="358189"/>
          <w:sz w:val="48"/>
          <w:szCs w:val="48"/>
        </w:rPr>
        <w:lastRenderedPageBreak/>
        <w:t>Can I change my application after I have put it in</w:t>
      </w:r>
    </w:p>
    <w:p w14:paraId="0E889A7A" w14:textId="77777777" w:rsidR="00186024" w:rsidRDefault="00186024" w:rsidP="00186024"/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53"/>
        <w:gridCol w:w="753"/>
        <w:gridCol w:w="5828"/>
      </w:tblGrid>
      <w:tr w:rsidR="00186024" w:rsidRPr="008E647D" w14:paraId="4D65B88C" w14:textId="77777777" w:rsidTr="6D8D4698">
        <w:trPr>
          <w:cantSplit/>
          <w:trHeight w:val="4253"/>
        </w:trPr>
        <w:tc>
          <w:tcPr>
            <w:tcW w:w="3053" w:type="dxa"/>
          </w:tcPr>
          <w:p w14:paraId="299B027A" w14:textId="2C8EFD8A" w:rsidR="00186024" w:rsidRPr="008E647D" w:rsidRDefault="00D31FEB" w:rsidP="00E2402B">
            <w:pPr>
              <w:pStyle w:val="EasyRead16"/>
              <w:rPr>
                <w:sz w:val="28"/>
                <w:szCs w:val="28"/>
              </w:rPr>
            </w:pPr>
            <w:r w:rsidRPr="00D31FEB">
              <w:rPr>
                <w:noProof/>
                <w:sz w:val="28"/>
                <w:szCs w:val="28"/>
              </w:rPr>
              <w:drawing>
                <wp:inline distT="0" distB="0" distL="0" distR="0" wp14:anchorId="6C322DC3" wp14:editId="45EFA87B">
                  <wp:extent cx="1801495" cy="1801495"/>
                  <wp:effectExtent l="0" t="0" r="0" b="0"/>
                  <wp:docPr id="327570157" name="Picture 65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7570157" name="Picture 65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3ABAD917" w14:textId="77777777" w:rsidR="00186024" w:rsidRPr="008E647D" w:rsidRDefault="00186024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5F79008E" w14:textId="77777777" w:rsidR="00186024" w:rsidRDefault="00186024" w:rsidP="00E2402B">
            <w:pPr>
              <w:pStyle w:val="EasyRead16"/>
              <w:rPr>
                <w:sz w:val="28"/>
                <w:szCs w:val="28"/>
              </w:rPr>
            </w:pPr>
          </w:p>
          <w:p w14:paraId="0D7530E9" w14:textId="4E77BDDF" w:rsidR="00FF76C1" w:rsidRPr="008E647D" w:rsidRDefault="7890A53F" w:rsidP="00E2402B">
            <w:pPr>
              <w:pStyle w:val="EasyRead16"/>
            </w:pPr>
            <w:r w:rsidRPr="00BB2D8A">
              <w:rPr>
                <w:b/>
                <w:bCs/>
                <w:sz w:val="28"/>
                <w:szCs w:val="28"/>
              </w:rPr>
              <w:t>Yes.</w:t>
            </w:r>
            <w:r w:rsidRPr="3F49C62E">
              <w:rPr>
                <w:sz w:val="28"/>
                <w:szCs w:val="28"/>
              </w:rPr>
              <w:t xml:space="preserve"> </w:t>
            </w:r>
          </w:p>
          <w:p w14:paraId="700ECED2" w14:textId="717267E0" w:rsidR="00FF76C1" w:rsidRPr="008E647D" w:rsidRDefault="00FF76C1" w:rsidP="3F49C62E">
            <w:pPr>
              <w:pStyle w:val="EasyRead16"/>
              <w:rPr>
                <w:sz w:val="28"/>
                <w:szCs w:val="28"/>
              </w:rPr>
            </w:pPr>
          </w:p>
          <w:p w14:paraId="2D2707DF" w14:textId="5C7C2201" w:rsidR="00FF76C1" w:rsidRPr="008E647D" w:rsidRDefault="122E6D1A" w:rsidP="00E2402B">
            <w:pPr>
              <w:pStyle w:val="EasyRead16"/>
              <w:rPr>
                <w:sz w:val="28"/>
                <w:szCs w:val="28"/>
              </w:rPr>
            </w:pPr>
            <w:r w:rsidRPr="3F49C62E">
              <w:rPr>
                <w:sz w:val="28"/>
                <w:szCs w:val="28"/>
              </w:rPr>
              <w:t>You can change your application</w:t>
            </w:r>
            <w:r w:rsidRPr="00BB2D8A">
              <w:rPr>
                <w:b/>
                <w:bCs/>
                <w:sz w:val="28"/>
                <w:szCs w:val="28"/>
              </w:rPr>
              <w:t xml:space="preserve"> before</w:t>
            </w:r>
            <w:r w:rsidRPr="3F49C62E">
              <w:rPr>
                <w:sz w:val="28"/>
                <w:szCs w:val="28"/>
              </w:rPr>
              <w:t xml:space="preserve"> </w:t>
            </w:r>
            <w:r w:rsidR="0309CAC6" w:rsidRPr="3F49C62E">
              <w:rPr>
                <w:sz w:val="28"/>
                <w:szCs w:val="28"/>
              </w:rPr>
              <w:t>it closes.</w:t>
            </w:r>
          </w:p>
        </w:tc>
      </w:tr>
      <w:tr w:rsidR="00186024" w:rsidRPr="008E647D" w14:paraId="11EE11EB" w14:textId="77777777" w:rsidTr="6D8D4698">
        <w:trPr>
          <w:cantSplit/>
          <w:trHeight w:val="4253"/>
        </w:trPr>
        <w:tc>
          <w:tcPr>
            <w:tcW w:w="3053" w:type="dxa"/>
          </w:tcPr>
          <w:p w14:paraId="5265B816" w14:textId="16F71962" w:rsidR="00186024" w:rsidRPr="008E647D" w:rsidRDefault="00B161B9" w:rsidP="00E2402B">
            <w:pPr>
              <w:pStyle w:val="EasyRead16"/>
              <w:rPr>
                <w:sz w:val="28"/>
                <w:szCs w:val="28"/>
              </w:rPr>
            </w:pPr>
            <w:r w:rsidRPr="00B161B9">
              <w:rPr>
                <w:noProof/>
                <w:sz w:val="28"/>
                <w:szCs w:val="28"/>
              </w:rPr>
              <w:drawing>
                <wp:inline distT="0" distB="0" distL="0" distR="0" wp14:anchorId="589056B8" wp14:editId="122238F4">
                  <wp:extent cx="1801495" cy="1801495"/>
                  <wp:effectExtent l="0" t="0" r="8255" b="8255"/>
                  <wp:docPr id="184200570" name="Picture 1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200570" name="Picture 19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3540D0B" w14:textId="77777777" w:rsidR="00186024" w:rsidRPr="008E647D" w:rsidRDefault="00186024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31E4FF11" w14:textId="77777777" w:rsidR="00186024" w:rsidRDefault="00186024" w:rsidP="00E2402B">
            <w:pPr>
              <w:pStyle w:val="EasyRead16"/>
              <w:rPr>
                <w:sz w:val="28"/>
                <w:szCs w:val="28"/>
              </w:rPr>
            </w:pPr>
          </w:p>
          <w:p w14:paraId="2C9C2053" w14:textId="25CB6BCE" w:rsidR="00FF76C1" w:rsidRDefault="3519FCC9" w:rsidP="00E2402B">
            <w:pPr>
              <w:pStyle w:val="EasyRead16"/>
              <w:rPr>
                <w:sz w:val="28"/>
                <w:szCs w:val="28"/>
              </w:rPr>
            </w:pPr>
            <w:r w:rsidRPr="593FFEBB">
              <w:rPr>
                <w:sz w:val="28"/>
                <w:szCs w:val="28"/>
              </w:rPr>
              <w:t>You</w:t>
            </w:r>
            <w:r w:rsidR="6522A6BB" w:rsidRPr="593FFEBB">
              <w:rPr>
                <w:sz w:val="28"/>
                <w:szCs w:val="28"/>
              </w:rPr>
              <w:t>r organisation will</w:t>
            </w:r>
            <w:r w:rsidRPr="593FFEBB">
              <w:rPr>
                <w:sz w:val="28"/>
                <w:szCs w:val="28"/>
              </w:rPr>
              <w:t xml:space="preserve"> need to </w:t>
            </w:r>
            <w:r w:rsidR="05B56C6C" w:rsidRPr="593FFEBB">
              <w:rPr>
                <w:sz w:val="28"/>
                <w:szCs w:val="28"/>
              </w:rPr>
              <w:t xml:space="preserve">send </w:t>
            </w:r>
            <w:r w:rsidRPr="593FFEBB">
              <w:rPr>
                <w:sz w:val="28"/>
                <w:szCs w:val="28"/>
              </w:rPr>
              <w:t>email a new application</w:t>
            </w:r>
            <w:r w:rsidR="6DD73547" w:rsidRPr="593FFEBB">
              <w:rPr>
                <w:sz w:val="28"/>
                <w:szCs w:val="28"/>
              </w:rPr>
              <w:t xml:space="preserve"> to</w:t>
            </w:r>
          </w:p>
          <w:p w14:paraId="5EC999CF" w14:textId="77777777" w:rsidR="00FF76C1" w:rsidRPr="00FF76C1" w:rsidRDefault="00FF76C1" w:rsidP="00E2402B">
            <w:pPr>
              <w:pStyle w:val="EasyRead16"/>
              <w:rPr>
                <w:sz w:val="28"/>
                <w:szCs w:val="28"/>
              </w:rPr>
            </w:pPr>
          </w:p>
          <w:p w14:paraId="6A852BCC" w14:textId="6205C443" w:rsidR="00FF76C1" w:rsidRPr="008E647D" w:rsidRDefault="3519FCC9" w:rsidP="00E2402B">
            <w:pPr>
              <w:pStyle w:val="EasyRead16"/>
              <w:rPr>
                <w:sz w:val="28"/>
                <w:szCs w:val="28"/>
              </w:rPr>
            </w:pPr>
            <w:hyperlink r:id="rId69" w:history="1">
              <w:r w:rsidRPr="593FFEBB">
                <w:rPr>
                  <w:rStyle w:val="Hyperlink"/>
                  <w:rFonts w:cs="Arial"/>
                  <w:sz w:val="28"/>
                  <w:szCs w:val="28"/>
                </w:rPr>
                <w:t>disability@humanrights.gov.au</w:t>
              </w:r>
            </w:hyperlink>
          </w:p>
        </w:tc>
      </w:tr>
      <w:tr w:rsidR="00186024" w:rsidRPr="008E647D" w14:paraId="12670125" w14:textId="77777777" w:rsidTr="6D8D4698">
        <w:trPr>
          <w:cantSplit/>
          <w:trHeight w:val="2835"/>
        </w:trPr>
        <w:tc>
          <w:tcPr>
            <w:tcW w:w="3053" w:type="dxa"/>
          </w:tcPr>
          <w:p w14:paraId="753231EB" w14:textId="659712FC" w:rsidR="00186024" w:rsidRPr="008E647D" w:rsidRDefault="00C57506" w:rsidP="00E2402B">
            <w:pPr>
              <w:pStyle w:val="EasyRead16"/>
              <w:rPr>
                <w:sz w:val="28"/>
                <w:szCs w:val="28"/>
              </w:rPr>
            </w:pPr>
            <w:r w:rsidRPr="00DC018B">
              <w:rPr>
                <w:noProof/>
                <w:sz w:val="28"/>
                <w:szCs w:val="28"/>
              </w:rPr>
              <w:drawing>
                <wp:inline distT="0" distB="0" distL="0" distR="0" wp14:anchorId="6FC04D39" wp14:editId="390F1194">
                  <wp:extent cx="1801495" cy="1801495"/>
                  <wp:effectExtent l="0" t="0" r="0" b="0"/>
                  <wp:docPr id="174419578" name="Picture 7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419578" name="Picture 7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21B20480" w14:textId="77777777" w:rsidR="00186024" w:rsidRPr="008E647D" w:rsidRDefault="00186024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694D73AB" w14:textId="77777777" w:rsidR="00186024" w:rsidRDefault="00186024" w:rsidP="00E2402B">
            <w:pPr>
              <w:pStyle w:val="EasyRead16"/>
              <w:rPr>
                <w:sz w:val="28"/>
                <w:szCs w:val="28"/>
              </w:rPr>
            </w:pPr>
          </w:p>
          <w:p w14:paraId="5BB776E9" w14:textId="77777777" w:rsidR="00FF76C1" w:rsidRDefault="00FF76C1" w:rsidP="00E2402B">
            <w:pPr>
              <w:pStyle w:val="EasyRead16"/>
              <w:rPr>
                <w:sz w:val="28"/>
                <w:szCs w:val="28"/>
              </w:rPr>
            </w:pPr>
          </w:p>
          <w:p w14:paraId="45636D5A" w14:textId="3440A229" w:rsidR="00FF76C1" w:rsidRPr="008E647D" w:rsidRDefault="0309CAC6" w:rsidP="00E2402B">
            <w:pPr>
              <w:pStyle w:val="EasyRead16"/>
              <w:rPr>
                <w:sz w:val="28"/>
                <w:szCs w:val="28"/>
              </w:rPr>
            </w:pPr>
            <w:r w:rsidRPr="32AB9835">
              <w:rPr>
                <w:sz w:val="28"/>
                <w:szCs w:val="28"/>
              </w:rPr>
              <w:t>You</w:t>
            </w:r>
            <w:r w:rsidR="7D06CFED" w:rsidRPr="32AB9835">
              <w:rPr>
                <w:sz w:val="28"/>
                <w:szCs w:val="28"/>
              </w:rPr>
              <w:t>r</w:t>
            </w:r>
            <w:r w:rsidRPr="32AB9835">
              <w:rPr>
                <w:sz w:val="28"/>
                <w:szCs w:val="28"/>
              </w:rPr>
              <w:t xml:space="preserve"> </w:t>
            </w:r>
            <w:r w:rsidR="33B262C2" w:rsidRPr="32AB9835">
              <w:rPr>
                <w:sz w:val="28"/>
                <w:szCs w:val="28"/>
              </w:rPr>
              <w:t xml:space="preserve">organisation </w:t>
            </w:r>
            <w:r w:rsidRPr="32AB9835">
              <w:rPr>
                <w:sz w:val="28"/>
                <w:szCs w:val="28"/>
              </w:rPr>
              <w:t>need</w:t>
            </w:r>
            <w:r w:rsidR="698C8AFC" w:rsidRPr="32AB9835">
              <w:rPr>
                <w:sz w:val="28"/>
                <w:szCs w:val="28"/>
              </w:rPr>
              <w:t>s</w:t>
            </w:r>
            <w:r w:rsidRPr="32AB9835">
              <w:rPr>
                <w:sz w:val="28"/>
                <w:szCs w:val="28"/>
              </w:rPr>
              <w:t xml:space="preserve"> to tell us that you withdraw the </w:t>
            </w:r>
            <w:r w:rsidR="03ADDA11" w:rsidRPr="32AB9835">
              <w:rPr>
                <w:sz w:val="28"/>
                <w:szCs w:val="28"/>
              </w:rPr>
              <w:t xml:space="preserve">application already sent. </w:t>
            </w:r>
          </w:p>
        </w:tc>
      </w:tr>
      <w:tr w:rsidR="00186024" w:rsidRPr="008E647D" w14:paraId="3403B043" w14:textId="77777777" w:rsidTr="6D8D4698">
        <w:trPr>
          <w:cantSplit/>
          <w:trHeight w:val="5670"/>
        </w:trPr>
        <w:tc>
          <w:tcPr>
            <w:tcW w:w="3053" w:type="dxa"/>
          </w:tcPr>
          <w:p w14:paraId="14A3AE0E" w14:textId="47CE4940" w:rsidR="00186024" w:rsidRPr="008E647D" w:rsidRDefault="00B161B9" w:rsidP="00E2402B">
            <w:pPr>
              <w:pStyle w:val="EasyRead16"/>
              <w:rPr>
                <w:sz w:val="28"/>
                <w:szCs w:val="28"/>
              </w:rPr>
            </w:pPr>
            <w:r w:rsidRPr="00B161B9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D3E6E63" wp14:editId="56B6ACC6">
                  <wp:extent cx="1801495" cy="1801495"/>
                  <wp:effectExtent l="0" t="0" r="8255" b="8255"/>
                  <wp:docPr id="1084765287" name="Picture 20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4765287" name="Picture 20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6658F8BE" w14:textId="77777777" w:rsidR="00186024" w:rsidRPr="008E647D" w:rsidRDefault="00186024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10207B80" w14:textId="77777777" w:rsidR="00186024" w:rsidRDefault="00186024" w:rsidP="00E2402B">
            <w:pPr>
              <w:pStyle w:val="EasyRead16"/>
              <w:rPr>
                <w:sz w:val="28"/>
                <w:szCs w:val="28"/>
              </w:rPr>
            </w:pPr>
          </w:p>
          <w:p w14:paraId="36E6EFD2" w14:textId="2DD68B2F" w:rsidR="00A766DE" w:rsidRDefault="33419EA1" w:rsidP="3F49C62E">
            <w:pPr>
              <w:pStyle w:val="EasyRead16"/>
              <w:rPr>
                <w:sz w:val="28"/>
                <w:szCs w:val="28"/>
              </w:rPr>
            </w:pPr>
            <w:r w:rsidRPr="6D8D4698">
              <w:rPr>
                <w:sz w:val="28"/>
                <w:szCs w:val="28"/>
              </w:rPr>
              <w:t>After application</w:t>
            </w:r>
            <w:r w:rsidR="315D7E67" w:rsidRPr="6D8D4698">
              <w:rPr>
                <w:sz w:val="28"/>
                <w:szCs w:val="28"/>
              </w:rPr>
              <w:t>s</w:t>
            </w:r>
            <w:r w:rsidRPr="6D8D4698">
              <w:rPr>
                <w:sz w:val="28"/>
                <w:szCs w:val="28"/>
              </w:rPr>
              <w:t xml:space="preserve"> close you can </w:t>
            </w:r>
            <w:r w:rsidR="61ED5F1E" w:rsidRPr="6D8D4698">
              <w:rPr>
                <w:sz w:val="28"/>
                <w:szCs w:val="28"/>
              </w:rPr>
              <w:t>only change it</w:t>
            </w:r>
            <w:r w:rsidR="7CB9E1F5" w:rsidRPr="6D8D4698">
              <w:rPr>
                <w:sz w:val="28"/>
                <w:szCs w:val="28"/>
              </w:rPr>
              <w:t xml:space="preserve"> if</w:t>
            </w:r>
          </w:p>
          <w:p w14:paraId="174455CA" w14:textId="70B294C2" w:rsidR="00A766DE" w:rsidRDefault="00A766DE" w:rsidP="3F49C62E">
            <w:pPr>
              <w:pStyle w:val="EasyRead16"/>
              <w:rPr>
                <w:sz w:val="28"/>
                <w:szCs w:val="28"/>
              </w:rPr>
            </w:pPr>
          </w:p>
          <w:p w14:paraId="2F4E212F" w14:textId="4EA741CE" w:rsidR="00A766DE" w:rsidRDefault="7CB9E1F5" w:rsidP="00BB2D8A">
            <w:pPr>
              <w:pStyle w:val="EasyRead16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6D8D4698">
              <w:rPr>
                <w:sz w:val="28"/>
                <w:szCs w:val="28"/>
              </w:rPr>
              <w:t>Y</w:t>
            </w:r>
            <w:r w:rsidR="33419EA1" w:rsidRPr="6D8D4698">
              <w:rPr>
                <w:sz w:val="28"/>
                <w:szCs w:val="28"/>
              </w:rPr>
              <w:t>ou find a mistake after putting it in.</w:t>
            </w:r>
          </w:p>
          <w:p w14:paraId="547B5C42" w14:textId="77777777" w:rsidR="00A766DE" w:rsidRDefault="00A766DE" w:rsidP="00E2402B">
            <w:pPr>
              <w:pStyle w:val="EasyRead16"/>
              <w:rPr>
                <w:sz w:val="28"/>
                <w:szCs w:val="28"/>
              </w:rPr>
            </w:pPr>
          </w:p>
          <w:p w14:paraId="667DCF6B" w14:textId="788A72D3" w:rsidR="00A766DE" w:rsidRDefault="1FBD0E77" w:rsidP="00E2402B">
            <w:pPr>
              <w:pStyle w:val="EasyRead16"/>
              <w:rPr>
                <w:sz w:val="28"/>
                <w:szCs w:val="28"/>
              </w:rPr>
            </w:pPr>
            <w:r w:rsidRPr="593FFEBB">
              <w:rPr>
                <w:sz w:val="28"/>
                <w:szCs w:val="28"/>
              </w:rPr>
              <w:t xml:space="preserve">You </w:t>
            </w:r>
            <w:r w:rsidR="2E024EFF" w:rsidRPr="593FFEBB">
              <w:rPr>
                <w:sz w:val="28"/>
                <w:szCs w:val="28"/>
              </w:rPr>
              <w:t>need to</w:t>
            </w:r>
            <w:r w:rsidRPr="593FFEBB">
              <w:rPr>
                <w:sz w:val="28"/>
                <w:szCs w:val="28"/>
              </w:rPr>
              <w:t xml:space="preserve"> send an email</w:t>
            </w:r>
            <w:r w:rsidR="036F0D66" w:rsidRPr="593FFEBB">
              <w:rPr>
                <w:sz w:val="28"/>
                <w:szCs w:val="28"/>
              </w:rPr>
              <w:t xml:space="preserve"> right away</w:t>
            </w:r>
            <w:r w:rsidR="45492C2A" w:rsidRPr="593FFEBB">
              <w:rPr>
                <w:sz w:val="28"/>
                <w:szCs w:val="28"/>
              </w:rPr>
              <w:t xml:space="preserve"> to</w:t>
            </w:r>
          </w:p>
          <w:p w14:paraId="0CF47474" w14:textId="77777777" w:rsidR="00054203" w:rsidRPr="00054203" w:rsidRDefault="00054203" w:rsidP="00E2402B">
            <w:pPr>
              <w:pStyle w:val="EasyRead16"/>
              <w:rPr>
                <w:sz w:val="28"/>
                <w:szCs w:val="28"/>
              </w:rPr>
            </w:pPr>
          </w:p>
          <w:p w14:paraId="7E4B90EC" w14:textId="4C805EF2" w:rsidR="00054203" w:rsidRPr="008E647D" w:rsidRDefault="178F0E66" w:rsidP="00E2402B">
            <w:pPr>
              <w:pStyle w:val="EasyRead16"/>
              <w:rPr>
                <w:sz w:val="28"/>
                <w:szCs w:val="28"/>
              </w:rPr>
            </w:pPr>
            <w:hyperlink r:id="rId71" w:history="1">
              <w:r w:rsidRPr="593FFEBB">
                <w:rPr>
                  <w:rStyle w:val="Hyperlink"/>
                  <w:rFonts w:cs="Arial"/>
                  <w:sz w:val="28"/>
                  <w:szCs w:val="28"/>
                </w:rPr>
                <w:t>disability@humanrights.gov.au</w:t>
              </w:r>
            </w:hyperlink>
          </w:p>
        </w:tc>
      </w:tr>
      <w:tr w:rsidR="00054203" w:rsidRPr="008E647D" w14:paraId="2CCB93D6" w14:textId="77777777" w:rsidTr="6D8D4698">
        <w:trPr>
          <w:cantSplit/>
          <w:trHeight w:val="2835"/>
        </w:trPr>
        <w:tc>
          <w:tcPr>
            <w:tcW w:w="3053" w:type="dxa"/>
          </w:tcPr>
          <w:p w14:paraId="2BCF113A" w14:textId="7D7F08AE" w:rsidR="00054203" w:rsidRPr="008E647D" w:rsidRDefault="003A3EC3" w:rsidP="00E2402B">
            <w:pPr>
              <w:pStyle w:val="EasyRead16"/>
              <w:rPr>
                <w:sz w:val="28"/>
                <w:szCs w:val="28"/>
              </w:rPr>
            </w:pPr>
            <w:r w:rsidRPr="003A3EC3">
              <w:rPr>
                <w:noProof/>
                <w:sz w:val="28"/>
                <w:szCs w:val="28"/>
              </w:rPr>
              <w:drawing>
                <wp:inline distT="0" distB="0" distL="0" distR="0" wp14:anchorId="43FFF8A9" wp14:editId="0A1B5C75">
                  <wp:extent cx="1801495" cy="1801495"/>
                  <wp:effectExtent l="0" t="0" r="8255" b="8255"/>
                  <wp:docPr id="497324648" name="Picture 66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7324648" name="Picture 66">
                            <a:extLst>
                              <a:ext uri="{C183D7F6-B498-43B3-948B-1728B52AA6E4}">
                                <adec:decorative xmlns:adec="http://schemas.microsoft.com/office/drawing/2017/decorative" val="1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1495" cy="1801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" w:type="dxa"/>
          </w:tcPr>
          <w:p w14:paraId="41D49C7C" w14:textId="77777777" w:rsidR="00054203" w:rsidRPr="008E647D" w:rsidRDefault="00054203" w:rsidP="00E2402B">
            <w:pPr>
              <w:pStyle w:val="EasyRead16"/>
              <w:rPr>
                <w:sz w:val="28"/>
                <w:szCs w:val="28"/>
              </w:rPr>
            </w:pPr>
          </w:p>
        </w:tc>
        <w:tc>
          <w:tcPr>
            <w:tcW w:w="5828" w:type="dxa"/>
          </w:tcPr>
          <w:p w14:paraId="44A949DE" w14:textId="77777777" w:rsidR="00054203" w:rsidRDefault="00054203" w:rsidP="00E2402B">
            <w:pPr>
              <w:pStyle w:val="EasyRead16"/>
              <w:rPr>
                <w:sz w:val="28"/>
                <w:szCs w:val="28"/>
              </w:rPr>
            </w:pPr>
          </w:p>
          <w:p w14:paraId="238B6132" w14:textId="77777777" w:rsidR="00054203" w:rsidRDefault="00054203" w:rsidP="00E2402B">
            <w:pPr>
              <w:pStyle w:val="EasyRead1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We might ask for more information.</w:t>
            </w:r>
          </w:p>
          <w:p w14:paraId="1F7CB35D" w14:textId="77777777" w:rsidR="0020625D" w:rsidRDefault="0020625D" w:rsidP="00E2402B">
            <w:pPr>
              <w:pStyle w:val="EasyRead16"/>
              <w:rPr>
                <w:sz w:val="28"/>
                <w:szCs w:val="28"/>
              </w:rPr>
            </w:pPr>
          </w:p>
          <w:p w14:paraId="148426A7" w14:textId="79BDAFCA" w:rsidR="0020625D" w:rsidRDefault="2273B0B6">
            <w:pPr>
              <w:pStyle w:val="EasyRead16"/>
              <w:rPr>
                <w:sz w:val="28"/>
                <w:szCs w:val="28"/>
              </w:rPr>
            </w:pPr>
            <w:r w:rsidRPr="3F49C62E">
              <w:rPr>
                <w:sz w:val="28"/>
                <w:szCs w:val="28"/>
              </w:rPr>
              <w:t>A</w:t>
            </w:r>
            <w:r w:rsidR="6238D616" w:rsidRPr="3F49C62E">
              <w:rPr>
                <w:sz w:val="28"/>
                <w:szCs w:val="28"/>
              </w:rPr>
              <w:t xml:space="preserve">fter applications close we might </w:t>
            </w:r>
            <w:r w:rsidR="6238D616" w:rsidRPr="3F49C62E">
              <w:rPr>
                <w:b/>
                <w:bCs/>
                <w:sz w:val="28"/>
                <w:szCs w:val="28"/>
              </w:rPr>
              <w:t>not</w:t>
            </w:r>
            <w:r w:rsidR="6238D616" w:rsidRPr="3F49C62E">
              <w:rPr>
                <w:sz w:val="28"/>
                <w:szCs w:val="28"/>
              </w:rPr>
              <w:t xml:space="preserve"> be able to use the information.</w:t>
            </w:r>
          </w:p>
        </w:tc>
      </w:tr>
    </w:tbl>
    <w:p w14:paraId="34BEE0AA" w14:textId="27E8AC4F" w:rsidR="00186024" w:rsidRDefault="00186024" w:rsidP="00186024"/>
    <w:p w14:paraId="45656F38" w14:textId="77777777" w:rsidR="003A3EC3" w:rsidRDefault="003A3EC3" w:rsidP="00186024"/>
    <w:p w14:paraId="49FB2538" w14:textId="77777777" w:rsidR="003A3EC3" w:rsidRDefault="003A3EC3" w:rsidP="00186024"/>
    <w:p w14:paraId="35D0C09E" w14:textId="77777777" w:rsidR="003A3EC3" w:rsidRDefault="003A3EC3" w:rsidP="00186024"/>
    <w:p w14:paraId="7EB6073D" w14:textId="77777777" w:rsidR="003A3EC3" w:rsidRDefault="003A3EC3" w:rsidP="00186024"/>
    <w:p w14:paraId="22AD3914" w14:textId="2E623810" w:rsidR="2A4AB6BF" w:rsidRDefault="2A4AB6BF" w:rsidP="17C59AD4">
      <w:pPr>
        <w:jc w:val="center"/>
        <w:rPr>
          <w:rFonts w:eastAsia="Arial" w:cs="Arial"/>
          <w:color w:val="000000" w:themeColor="text1"/>
          <w:sz w:val="24"/>
          <w:szCs w:val="24"/>
        </w:rPr>
      </w:pPr>
      <w:r w:rsidRPr="17C59AD4">
        <w:rPr>
          <w:rFonts w:eastAsia="Arial" w:cs="Arial"/>
          <w:color w:val="000000" w:themeColor="text1"/>
          <w:sz w:val="24"/>
          <w:szCs w:val="24"/>
        </w:rPr>
        <w:t>Some images in this Easy Read were made using AI.</w:t>
      </w:r>
    </w:p>
    <w:p w14:paraId="47F57F46" w14:textId="576EB041" w:rsidR="2A4AB6BF" w:rsidRDefault="2A4AB6BF" w:rsidP="17C59AD4">
      <w:pPr>
        <w:spacing w:line="360" w:lineRule="auto"/>
        <w:jc w:val="center"/>
        <w:rPr>
          <w:rFonts w:eastAsia="Arial" w:cs="Arial"/>
          <w:color w:val="000000" w:themeColor="text1"/>
          <w:sz w:val="24"/>
          <w:szCs w:val="24"/>
          <w:lang w:val="en-US"/>
        </w:rPr>
      </w:pPr>
      <w:r w:rsidRPr="17C59AD4">
        <w:rPr>
          <w:rFonts w:eastAsia="Arial" w:cs="Arial"/>
          <w:color w:val="000000" w:themeColor="text1"/>
          <w:sz w:val="24"/>
          <w:szCs w:val="24"/>
        </w:rPr>
        <w:t xml:space="preserve">You must </w:t>
      </w:r>
      <w:r w:rsidRPr="17C59AD4">
        <w:rPr>
          <w:rFonts w:eastAsia="Arial" w:cs="Arial"/>
          <w:b/>
          <w:bCs/>
          <w:color w:val="000000" w:themeColor="text1"/>
          <w:sz w:val="24"/>
          <w:szCs w:val="24"/>
        </w:rPr>
        <w:t>not</w:t>
      </w:r>
      <w:r w:rsidRPr="17C59AD4">
        <w:rPr>
          <w:rFonts w:eastAsia="Arial" w:cs="Arial"/>
          <w:color w:val="000000" w:themeColor="text1"/>
          <w:sz w:val="24"/>
          <w:szCs w:val="24"/>
        </w:rPr>
        <w:t xml:space="preserve"> share or copy any of the images without permission.</w:t>
      </w:r>
    </w:p>
    <w:p w14:paraId="3CB289E9" w14:textId="536A35E4" w:rsidR="2A4AB6BF" w:rsidRDefault="00920468" w:rsidP="17C59AD4">
      <w:pPr>
        <w:spacing w:line="360" w:lineRule="auto"/>
        <w:jc w:val="center"/>
        <w:rPr>
          <w:rFonts w:eastAsia="Arial" w:cs="Arial"/>
          <w:color w:val="000000" w:themeColor="text1"/>
          <w:sz w:val="24"/>
          <w:szCs w:val="24"/>
          <w:lang w:val="en-US"/>
        </w:rPr>
      </w:pPr>
      <w:r>
        <w:rPr>
          <w:rFonts w:eastAsia="Arial" w:cs="Arial"/>
          <w:color w:val="000000" w:themeColor="text1"/>
          <w:sz w:val="24"/>
          <w:szCs w:val="24"/>
        </w:rPr>
        <w:t>August</w:t>
      </w:r>
      <w:r w:rsidR="2A4AB6BF" w:rsidRPr="17C59AD4">
        <w:rPr>
          <w:rFonts w:eastAsia="Arial" w:cs="Arial"/>
          <w:color w:val="000000" w:themeColor="text1"/>
          <w:sz w:val="24"/>
          <w:szCs w:val="24"/>
        </w:rPr>
        <w:t xml:space="preserve"> 2026.</w:t>
      </w:r>
    </w:p>
    <w:p w14:paraId="2A6E9071" w14:textId="1804EAEB" w:rsidR="17C59AD4" w:rsidRDefault="17C59AD4" w:rsidP="17C59AD4">
      <w:pPr>
        <w:spacing w:line="480" w:lineRule="auto"/>
        <w:jc w:val="center"/>
        <w:rPr>
          <w:rFonts w:eastAsia="Arial" w:cs="Arial"/>
          <w:sz w:val="24"/>
          <w:szCs w:val="24"/>
        </w:rPr>
      </w:pPr>
    </w:p>
    <w:sectPr w:rsidR="17C59AD4" w:rsidSect="004D0975">
      <w:headerReference w:type="even" r:id="rId73"/>
      <w:headerReference w:type="default" r:id="rId74"/>
      <w:footerReference w:type="even" r:id="rId75"/>
      <w:footerReference w:type="default" r:id="rId76"/>
      <w:headerReference w:type="first" r:id="rId77"/>
      <w:footerReference w:type="first" r:id="rId78"/>
      <w:pgSz w:w="11906" w:h="16838"/>
      <w:pgMar w:top="1440" w:right="1440" w:bottom="1440" w:left="144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2457D" w14:textId="77777777" w:rsidR="00842AA6" w:rsidRDefault="00842AA6" w:rsidP="00B04ED8">
      <w:pPr>
        <w:spacing w:after="0" w:line="240" w:lineRule="auto"/>
      </w:pPr>
      <w:r>
        <w:separator/>
      </w:r>
    </w:p>
  </w:endnote>
  <w:endnote w:type="continuationSeparator" w:id="0">
    <w:p w14:paraId="66D36513" w14:textId="77777777" w:rsidR="00842AA6" w:rsidRDefault="00842AA6" w:rsidP="00B04ED8">
      <w:pPr>
        <w:spacing w:after="0" w:line="240" w:lineRule="auto"/>
      </w:pPr>
      <w:r>
        <w:continuationSeparator/>
      </w:r>
    </w:p>
  </w:endnote>
  <w:endnote w:type="continuationNotice" w:id="1">
    <w:p w14:paraId="6DC5B6D4" w14:textId="77777777" w:rsidR="00842AA6" w:rsidRDefault="00842AA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0E4E9" w14:textId="7FC9FBE4" w:rsidR="00696CF7" w:rsidRDefault="00696CF7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2D15012" wp14:editId="578D8AA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13600017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197D93" w14:textId="45F33BDB" w:rsidR="00696CF7" w:rsidRPr="00696CF7" w:rsidRDefault="00696CF7" w:rsidP="00696C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96CF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D1501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3.45pt;height:31.85pt;z-index:25165772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" filled="f" stroked="f">
              <v:textbox style="mso-fit-shape-to-text:t" inset="0,0,0,15pt">
                <w:txbxContent>
                  <w:p w14:paraId="2D197D93" w14:textId="45F33BDB" w:rsidR="00696CF7" w:rsidRPr="00696CF7" w:rsidRDefault="00696CF7" w:rsidP="00696C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96CF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D5C84" w14:textId="539BEBE2" w:rsidR="00B04ED8" w:rsidRPr="00BB43CB" w:rsidRDefault="00842AA6" w:rsidP="00BB43CB">
    <w:pPr>
      <w:pStyle w:val="Footer"/>
      <w:jc w:val="right"/>
      <w:rPr>
        <w:sz w:val="32"/>
        <w:szCs w:val="32"/>
      </w:rPr>
    </w:pPr>
    <w:sdt>
      <w:sdtPr>
        <w:id w:val="668830175"/>
        <w:docPartObj>
          <w:docPartGallery w:val="Page Numbers (Bottom of Page)"/>
          <w:docPartUnique/>
        </w:docPartObj>
      </w:sdtPr>
      <w:sdtEndPr>
        <w:rPr>
          <w:noProof/>
          <w:sz w:val="32"/>
          <w:szCs w:val="32"/>
        </w:rPr>
      </w:sdtEndPr>
      <w:sdtContent>
        <w:r w:rsidR="00BB43CB" w:rsidRPr="5C1A1679">
          <w:rPr>
            <w:noProof/>
            <w:sz w:val="28"/>
            <w:szCs w:val="28"/>
          </w:rPr>
          <w:fldChar w:fldCharType="begin"/>
        </w:r>
        <w:r w:rsidR="00BB43CB" w:rsidRPr="5C1A1679">
          <w:rPr>
            <w:sz w:val="32"/>
            <w:szCs w:val="32"/>
          </w:rPr>
          <w:instrText xml:space="preserve"> PAGE   \* MERGEFORMAT </w:instrText>
        </w:r>
        <w:r w:rsidR="00BB43CB" w:rsidRPr="5C1A1679">
          <w:rPr>
            <w:sz w:val="32"/>
            <w:szCs w:val="32"/>
          </w:rPr>
          <w:fldChar w:fldCharType="separate"/>
        </w:r>
        <w:r w:rsidR="5C1A1679" w:rsidRPr="5C1A1679">
          <w:rPr>
            <w:noProof/>
            <w:sz w:val="28"/>
            <w:szCs w:val="28"/>
          </w:rPr>
          <w:t>2</w:t>
        </w:r>
        <w:r w:rsidR="00BB43CB" w:rsidRPr="5C1A1679">
          <w:rPr>
            <w:noProof/>
            <w:sz w:val="28"/>
            <w:szCs w:val="28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63146" w14:textId="755C8E6D" w:rsidR="003D5871" w:rsidRDefault="003D5871">
    <w:pPr>
      <w:pStyle w:val="Footer"/>
    </w:pPr>
    <w:r w:rsidRPr="00FD018D">
      <w:rPr>
        <w:noProof/>
      </w:rPr>
      <w:drawing>
        <wp:anchor distT="0" distB="0" distL="114300" distR="114300" simplePos="0" relativeHeight="251655680" behindDoc="0" locked="0" layoutInCell="1" allowOverlap="1" wp14:anchorId="3A63020F" wp14:editId="7AD0DADD">
          <wp:simplePos x="0" y="0"/>
          <wp:positionH relativeFrom="column">
            <wp:posOffset>4381500</wp:posOffset>
          </wp:positionH>
          <wp:positionV relativeFrom="paragraph">
            <wp:posOffset>-1485900</wp:posOffset>
          </wp:positionV>
          <wp:extent cx="1841500" cy="2026285"/>
          <wp:effectExtent l="0" t="0" r="0" b="0"/>
          <wp:wrapSquare wrapText="bothSides"/>
          <wp:docPr id="341271985" name="Picture 1" descr="Teal circle with white page with Easy Read on 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1271985" name="Picture 1" descr="Teal circle with white page with Easy Read on i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41500" cy="2026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6C07B" w14:textId="77777777" w:rsidR="00842AA6" w:rsidRDefault="00842AA6" w:rsidP="00B04ED8">
      <w:pPr>
        <w:spacing w:after="0" w:line="240" w:lineRule="auto"/>
      </w:pPr>
      <w:r>
        <w:separator/>
      </w:r>
    </w:p>
  </w:footnote>
  <w:footnote w:type="continuationSeparator" w:id="0">
    <w:p w14:paraId="586030EC" w14:textId="77777777" w:rsidR="00842AA6" w:rsidRDefault="00842AA6" w:rsidP="00B04ED8">
      <w:pPr>
        <w:spacing w:after="0" w:line="240" w:lineRule="auto"/>
      </w:pPr>
      <w:r>
        <w:continuationSeparator/>
      </w:r>
    </w:p>
  </w:footnote>
  <w:footnote w:type="continuationNotice" w:id="1">
    <w:p w14:paraId="5A8FE688" w14:textId="77777777" w:rsidR="00842AA6" w:rsidRDefault="00842AA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E4F04" w14:textId="03DCF89A" w:rsidR="00696CF7" w:rsidRDefault="00696CF7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4F39D8FA" wp14:editId="4663389A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4264760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33C0759" w14:textId="20F2B002" w:rsidR="00696CF7" w:rsidRPr="00696CF7" w:rsidRDefault="00696CF7" w:rsidP="00696CF7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696CF7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39D8F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670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333C0759" w14:textId="20F2B002" w:rsidR="00696CF7" w:rsidRPr="00696CF7" w:rsidRDefault="00696CF7" w:rsidP="00696CF7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696CF7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CE63B" w14:textId="5B7513EC" w:rsidR="00696CF7" w:rsidRDefault="00696CF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53BF2" w14:textId="77777777" w:rsidR="00450F45" w:rsidRPr="00E642D6" w:rsidRDefault="00450F45" w:rsidP="00450F45">
    <w:pPr>
      <w:pStyle w:val="Header"/>
    </w:pPr>
    <w:r w:rsidRPr="00324E43">
      <w:rPr>
        <w:rFonts w:cs="ArialMT"/>
        <w:b/>
        <w:noProof/>
        <w:color w:val="000000"/>
        <w:spacing w:val="-20"/>
        <w:sz w:val="32"/>
      </w:rPr>
      <w:drawing>
        <wp:anchor distT="0" distB="0" distL="114300" distR="114300" simplePos="0" relativeHeight="251658752" behindDoc="0" locked="0" layoutInCell="1" allowOverlap="1" wp14:anchorId="22C998D2" wp14:editId="2AF864F7">
          <wp:simplePos x="0" y="0"/>
          <wp:positionH relativeFrom="margin">
            <wp:posOffset>4868545</wp:posOffset>
          </wp:positionH>
          <wp:positionV relativeFrom="paragraph">
            <wp:posOffset>-23487</wp:posOffset>
          </wp:positionV>
          <wp:extent cx="1532255" cy="521335"/>
          <wp:effectExtent l="0" t="0" r="0" b="0"/>
          <wp:wrapNone/>
          <wp:docPr id="1750230932" name="Picture 1750230932">
            <a:extLst xmlns:a="http://schemas.openxmlformats.org/drawingml/2006/main">
              <a:ext uri="{FF2B5EF4-FFF2-40B4-BE49-F238E27FC236}">
                <a16:creationId xmlns:a16="http://schemas.microsoft.com/office/drawing/2014/main" id="{BBB6DA97-E218-48E3-98EA-F169ADC1F6E4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0230932" name="Picture 175023093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2255" cy="521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4E43">
      <w:rPr>
        <w:noProof/>
      </w:rPr>
      <w:drawing>
        <wp:inline distT="0" distB="0" distL="0" distR="0" wp14:anchorId="164625CF" wp14:editId="1C253404">
          <wp:extent cx="3133725" cy="497181"/>
          <wp:effectExtent l="0" t="0" r="0" b="0"/>
          <wp:docPr id="882128450" name="Picture 14">
            <a:extLst xmlns:a="http://schemas.openxmlformats.org/drawingml/2006/main">
              <a:ext uri="{FF2B5EF4-FFF2-40B4-BE49-F238E27FC236}">
                <a16:creationId xmlns:a16="http://schemas.microsoft.com/office/drawing/2014/main" id="{971D07F0-14FF-4BEA-89AD-0F54126515E3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128450" name="Picture 1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60830" cy="5014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1D91E033" w14:textId="6154E1DB" w:rsidR="002950E3" w:rsidRPr="00E642D6" w:rsidRDefault="002950E3" w:rsidP="00E642D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C69EC"/>
    <w:multiLevelType w:val="hybridMultilevel"/>
    <w:tmpl w:val="8BC0CD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D1578"/>
    <w:multiLevelType w:val="hybridMultilevel"/>
    <w:tmpl w:val="D54A1100"/>
    <w:lvl w:ilvl="0" w:tplc="9702CB9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FCF86D5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35AAD1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A52794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56017C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1B4784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D3857A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7E7EA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D9A18A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7C0261"/>
    <w:multiLevelType w:val="hybridMultilevel"/>
    <w:tmpl w:val="F3C0A136"/>
    <w:lvl w:ilvl="0" w:tplc="FB86DC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E56A5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FFCAF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BD64A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0CF9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C2BA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CE48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2E4C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1C8B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1EC398C"/>
    <w:multiLevelType w:val="hybridMultilevel"/>
    <w:tmpl w:val="C2106D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5F7CAB"/>
    <w:multiLevelType w:val="hybridMultilevel"/>
    <w:tmpl w:val="B5F298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55E113"/>
    <w:multiLevelType w:val="hybridMultilevel"/>
    <w:tmpl w:val="66483A0E"/>
    <w:lvl w:ilvl="0" w:tplc="B2005C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590B4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4B43B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AA19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7E2E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6C2B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1220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CCBD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E5E077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867914"/>
    <w:multiLevelType w:val="hybridMultilevel"/>
    <w:tmpl w:val="6FCC5F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2703E9"/>
    <w:multiLevelType w:val="hybridMultilevel"/>
    <w:tmpl w:val="670825C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5B48E1"/>
    <w:multiLevelType w:val="hybridMultilevel"/>
    <w:tmpl w:val="308AA0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E1CDA0"/>
    <w:multiLevelType w:val="hybridMultilevel"/>
    <w:tmpl w:val="C886479A"/>
    <w:lvl w:ilvl="0" w:tplc="6180DC0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8004D7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F5A73E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8122B3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1A2797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640151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38843A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BC923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E84E6E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45F12AE"/>
    <w:multiLevelType w:val="multilevel"/>
    <w:tmpl w:val="D08E9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57B1B29"/>
    <w:multiLevelType w:val="hybridMultilevel"/>
    <w:tmpl w:val="F7D8D7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2337B3"/>
    <w:multiLevelType w:val="hybridMultilevel"/>
    <w:tmpl w:val="B0E0321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38CF02"/>
    <w:multiLevelType w:val="hybridMultilevel"/>
    <w:tmpl w:val="224C2EDC"/>
    <w:lvl w:ilvl="0" w:tplc="23C24F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36F2B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16CE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6C3B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3EC0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E1278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4841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A844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E89B4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E16F8A"/>
    <w:multiLevelType w:val="hybridMultilevel"/>
    <w:tmpl w:val="83222A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36074D"/>
    <w:multiLevelType w:val="hybridMultilevel"/>
    <w:tmpl w:val="C9EACE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482F26"/>
    <w:multiLevelType w:val="hybridMultilevel"/>
    <w:tmpl w:val="1D4C5F9C"/>
    <w:lvl w:ilvl="0" w:tplc="605AB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4CEF2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12C16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3C84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8093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2A32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3AA9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2897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603A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354254FA"/>
    <w:multiLevelType w:val="hybridMultilevel"/>
    <w:tmpl w:val="89F8891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995BA3"/>
    <w:multiLevelType w:val="hybridMultilevel"/>
    <w:tmpl w:val="741496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CC0DF9"/>
    <w:multiLevelType w:val="hybridMultilevel"/>
    <w:tmpl w:val="8BC6C8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331628"/>
    <w:multiLevelType w:val="hybridMultilevel"/>
    <w:tmpl w:val="E1FCFFA2"/>
    <w:lvl w:ilvl="0" w:tplc="D65AED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C276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6C2D8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3686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7005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AC4B2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3872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D4B4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ACD4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671898"/>
    <w:multiLevelType w:val="hybridMultilevel"/>
    <w:tmpl w:val="04E065BA"/>
    <w:lvl w:ilvl="0" w:tplc="2222E1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3A54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6CB6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CA0C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80C4A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0E67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E4BC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D6FB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5065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CF20E8"/>
    <w:multiLevelType w:val="hybridMultilevel"/>
    <w:tmpl w:val="527A6B62"/>
    <w:lvl w:ilvl="0" w:tplc="182C9A7C">
      <w:start w:val="1"/>
      <w:numFmt w:val="bullet"/>
      <w:lvlText w:val=""/>
      <w:lvlJc w:val="left"/>
      <w:pPr>
        <w:ind w:left="717" w:firstLine="3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820251B"/>
    <w:multiLevelType w:val="hybridMultilevel"/>
    <w:tmpl w:val="904ACE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4511FD"/>
    <w:multiLevelType w:val="hybridMultilevel"/>
    <w:tmpl w:val="3BBE52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DF46DB"/>
    <w:multiLevelType w:val="hybridMultilevel"/>
    <w:tmpl w:val="009464A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637467"/>
    <w:multiLevelType w:val="hybridMultilevel"/>
    <w:tmpl w:val="B27847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C850A0"/>
    <w:multiLevelType w:val="hybridMultilevel"/>
    <w:tmpl w:val="94840EE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5671B0"/>
    <w:multiLevelType w:val="hybridMultilevel"/>
    <w:tmpl w:val="3DFC7F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0D5FF0"/>
    <w:multiLevelType w:val="hybridMultilevel"/>
    <w:tmpl w:val="A75013FC"/>
    <w:lvl w:ilvl="0" w:tplc="FB56B2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38CC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F22B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8E9A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882E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9E3E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D001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E8B7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80A18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60346B73"/>
    <w:multiLevelType w:val="hybridMultilevel"/>
    <w:tmpl w:val="F4CAB0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6606E5"/>
    <w:multiLevelType w:val="hybridMultilevel"/>
    <w:tmpl w:val="19E249E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987E39"/>
    <w:multiLevelType w:val="hybridMultilevel"/>
    <w:tmpl w:val="48F2F9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F02FA8"/>
    <w:multiLevelType w:val="hybridMultilevel"/>
    <w:tmpl w:val="DCCE83B4"/>
    <w:lvl w:ilvl="0" w:tplc="1E96D3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F6C4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82A2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D32EF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8804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5483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AA65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4AFC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1E48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657B7B90"/>
    <w:multiLevelType w:val="hybridMultilevel"/>
    <w:tmpl w:val="489C12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852B7E"/>
    <w:multiLevelType w:val="hybridMultilevel"/>
    <w:tmpl w:val="E16C73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BAA2933"/>
    <w:multiLevelType w:val="hybridMultilevel"/>
    <w:tmpl w:val="84F410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281116"/>
    <w:multiLevelType w:val="hybridMultilevel"/>
    <w:tmpl w:val="765E94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A16197"/>
    <w:multiLevelType w:val="hybridMultilevel"/>
    <w:tmpl w:val="9AD2E41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7F1B9C"/>
    <w:multiLevelType w:val="hybridMultilevel"/>
    <w:tmpl w:val="DA0ED8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8B153C"/>
    <w:multiLevelType w:val="multilevel"/>
    <w:tmpl w:val="0D641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E3A5128"/>
    <w:multiLevelType w:val="hybridMultilevel"/>
    <w:tmpl w:val="3E84BCF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9032280">
    <w:abstractNumId w:val="5"/>
  </w:num>
  <w:num w:numId="2" w16cid:durableId="1277710650">
    <w:abstractNumId w:val="21"/>
  </w:num>
  <w:num w:numId="3" w16cid:durableId="1085499317">
    <w:abstractNumId w:val="23"/>
  </w:num>
  <w:num w:numId="4" w16cid:durableId="1110932197">
    <w:abstractNumId w:val="34"/>
  </w:num>
  <w:num w:numId="5" w16cid:durableId="1143885024">
    <w:abstractNumId w:val="41"/>
  </w:num>
  <w:num w:numId="6" w16cid:durableId="1685938198">
    <w:abstractNumId w:val="39"/>
  </w:num>
  <w:num w:numId="7" w16cid:durableId="2051688351">
    <w:abstractNumId w:val="16"/>
  </w:num>
  <w:num w:numId="8" w16cid:durableId="2026251064">
    <w:abstractNumId w:val="2"/>
  </w:num>
  <w:num w:numId="9" w16cid:durableId="1694837826">
    <w:abstractNumId w:val="33"/>
  </w:num>
  <w:num w:numId="10" w16cid:durableId="2036540090">
    <w:abstractNumId w:val="29"/>
  </w:num>
  <w:num w:numId="11" w16cid:durableId="227035660">
    <w:abstractNumId w:val="32"/>
  </w:num>
  <w:num w:numId="12" w16cid:durableId="236332608">
    <w:abstractNumId w:val="7"/>
  </w:num>
  <w:num w:numId="13" w16cid:durableId="1201624578">
    <w:abstractNumId w:val="31"/>
  </w:num>
  <w:num w:numId="14" w16cid:durableId="1791705246">
    <w:abstractNumId w:val="20"/>
  </w:num>
  <w:num w:numId="15" w16cid:durableId="130680649">
    <w:abstractNumId w:val="11"/>
  </w:num>
  <w:num w:numId="16" w16cid:durableId="2021464828">
    <w:abstractNumId w:val="35"/>
  </w:num>
  <w:num w:numId="17" w16cid:durableId="1204097665">
    <w:abstractNumId w:val="6"/>
  </w:num>
  <w:num w:numId="18" w16cid:durableId="139543131">
    <w:abstractNumId w:val="27"/>
  </w:num>
  <w:num w:numId="19" w16cid:durableId="1604721660">
    <w:abstractNumId w:val="24"/>
  </w:num>
  <w:num w:numId="20" w16cid:durableId="884949828">
    <w:abstractNumId w:val="19"/>
  </w:num>
  <w:num w:numId="21" w16cid:durableId="1616012494">
    <w:abstractNumId w:val="0"/>
  </w:num>
  <w:num w:numId="22" w16cid:durableId="1746757839">
    <w:abstractNumId w:val="3"/>
  </w:num>
  <w:num w:numId="23" w16cid:durableId="847141859">
    <w:abstractNumId w:val="37"/>
  </w:num>
  <w:num w:numId="24" w16cid:durableId="1631277415">
    <w:abstractNumId w:val="1"/>
  </w:num>
  <w:num w:numId="25" w16cid:durableId="450124493">
    <w:abstractNumId w:val="9"/>
  </w:num>
  <w:num w:numId="26" w16cid:durableId="1175150128">
    <w:abstractNumId w:val="4"/>
  </w:num>
  <w:num w:numId="27" w16cid:durableId="988248290">
    <w:abstractNumId w:val="25"/>
  </w:num>
  <w:num w:numId="28" w16cid:durableId="1210338079">
    <w:abstractNumId w:val="14"/>
  </w:num>
  <w:num w:numId="29" w16cid:durableId="508446295">
    <w:abstractNumId w:val="18"/>
  </w:num>
  <w:num w:numId="30" w16cid:durableId="1679775217">
    <w:abstractNumId w:val="17"/>
  </w:num>
  <w:num w:numId="31" w16cid:durableId="407847669">
    <w:abstractNumId w:val="13"/>
  </w:num>
  <w:num w:numId="32" w16cid:durableId="1498617258">
    <w:abstractNumId w:val="28"/>
  </w:num>
  <w:num w:numId="33" w16cid:durableId="1035083874">
    <w:abstractNumId w:val="8"/>
  </w:num>
  <w:num w:numId="34" w16cid:durableId="862132525">
    <w:abstractNumId w:val="10"/>
  </w:num>
  <w:num w:numId="35" w16cid:durableId="1453599023">
    <w:abstractNumId w:val="40"/>
  </w:num>
  <w:num w:numId="36" w16cid:durableId="1349865442">
    <w:abstractNumId w:val="30"/>
  </w:num>
  <w:num w:numId="37" w16cid:durableId="167597082">
    <w:abstractNumId w:val="12"/>
  </w:num>
  <w:num w:numId="38" w16cid:durableId="1126582843">
    <w:abstractNumId w:val="36"/>
  </w:num>
  <w:num w:numId="39" w16cid:durableId="1079249618">
    <w:abstractNumId w:val="26"/>
  </w:num>
  <w:num w:numId="40" w16cid:durableId="1738286333">
    <w:abstractNumId w:val="15"/>
  </w:num>
  <w:num w:numId="41" w16cid:durableId="1328287228">
    <w:abstractNumId w:val="38"/>
  </w:num>
  <w:num w:numId="42" w16cid:durableId="16535598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9C3"/>
    <w:rsid w:val="0000230B"/>
    <w:rsid w:val="00002861"/>
    <w:rsid w:val="00003301"/>
    <w:rsid w:val="00005633"/>
    <w:rsid w:val="000073C3"/>
    <w:rsid w:val="00014662"/>
    <w:rsid w:val="0002438C"/>
    <w:rsid w:val="0002643A"/>
    <w:rsid w:val="00026442"/>
    <w:rsid w:val="00026917"/>
    <w:rsid w:val="00030F9B"/>
    <w:rsid w:val="00034582"/>
    <w:rsid w:val="00046031"/>
    <w:rsid w:val="00046382"/>
    <w:rsid w:val="00053C7A"/>
    <w:rsid w:val="00054203"/>
    <w:rsid w:val="0005492C"/>
    <w:rsid w:val="000647AA"/>
    <w:rsid w:val="00080ABB"/>
    <w:rsid w:val="000839CA"/>
    <w:rsid w:val="00084EBB"/>
    <w:rsid w:val="000866C5"/>
    <w:rsid w:val="00095507"/>
    <w:rsid w:val="000A2B9A"/>
    <w:rsid w:val="000A4587"/>
    <w:rsid w:val="000A6968"/>
    <w:rsid w:val="000B092B"/>
    <w:rsid w:val="000B1F4E"/>
    <w:rsid w:val="000B5351"/>
    <w:rsid w:val="000B6FEE"/>
    <w:rsid w:val="000B714A"/>
    <w:rsid w:val="000C00FE"/>
    <w:rsid w:val="000D0620"/>
    <w:rsid w:val="000D21CE"/>
    <w:rsid w:val="000D2E32"/>
    <w:rsid w:val="000D3ED4"/>
    <w:rsid w:val="000D437E"/>
    <w:rsid w:val="000D4E42"/>
    <w:rsid w:val="000E111E"/>
    <w:rsid w:val="000E1EBB"/>
    <w:rsid w:val="000E2091"/>
    <w:rsid w:val="000E4BE0"/>
    <w:rsid w:val="000F1BFE"/>
    <w:rsid w:val="000F5175"/>
    <w:rsid w:val="000F5619"/>
    <w:rsid w:val="000F7C3B"/>
    <w:rsid w:val="001050DD"/>
    <w:rsid w:val="001074F3"/>
    <w:rsid w:val="00112FCB"/>
    <w:rsid w:val="00114EBA"/>
    <w:rsid w:val="00116A0A"/>
    <w:rsid w:val="001173B6"/>
    <w:rsid w:val="0011762E"/>
    <w:rsid w:val="0012098A"/>
    <w:rsid w:val="0012101D"/>
    <w:rsid w:val="00121DA2"/>
    <w:rsid w:val="00123B36"/>
    <w:rsid w:val="00124AF4"/>
    <w:rsid w:val="0012524F"/>
    <w:rsid w:val="00125E09"/>
    <w:rsid w:val="0013470A"/>
    <w:rsid w:val="001404DC"/>
    <w:rsid w:val="00140AD0"/>
    <w:rsid w:val="00141092"/>
    <w:rsid w:val="00142566"/>
    <w:rsid w:val="001465C4"/>
    <w:rsid w:val="00152C86"/>
    <w:rsid w:val="001553DF"/>
    <w:rsid w:val="001570E2"/>
    <w:rsid w:val="0015799A"/>
    <w:rsid w:val="00157BE0"/>
    <w:rsid w:val="00160463"/>
    <w:rsid w:val="00162E3E"/>
    <w:rsid w:val="001642C3"/>
    <w:rsid w:val="00166B4D"/>
    <w:rsid w:val="00172E01"/>
    <w:rsid w:val="001738BA"/>
    <w:rsid w:val="00180759"/>
    <w:rsid w:val="00183E6B"/>
    <w:rsid w:val="00184B01"/>
    <w:rsid w:val="00186024"/>
    <w:rsid w:val="00186223"/>
    <w:rsid w:val="001870A2"/>
    <w:rsid w:val="001937CF"/>
    <w:rsid w:val="001A08F5"/>
    <w:rsid w:val="001A3D85"/>
    <w:rsid w:val="001A3EBB"/>
    <w:rsid w:val="001A7216"/>
    <w:rsid w:val="001B07B8"/>
    <w:rsid w:val="001B142C"/>
    <w:rsid w:val="001B18E4"/>
    <w:rsid w:val="001B63C7"/>
    <w:rsid w:val="001C02E3"/>
    <w:rsid w:val="001C2836"/>
    <w:rsid w:val="001C6024"/>
    <w:rsid w:val="001C7FC9"/>
    <w:rsid w:val="001D4AD7"/>
    <w:rsid w:val="001E5F02"/>
    <w:rsid w:val="001E630D"/>
    <w:rsid w:val="001F0E97"/>
    <w:rsid w:val="001F36C3"/>
    <w:rsid w:val="001F572D"/>
    <w:rsid w:val="001F5FAD"/>
    <w:rsid w:val="0020625D"/>
    <w:rsid w:val="002112EF"/>
    <w:rsid w:val="0021240C"/>
    <w:rsid w:val="0021484A"/>
    <w:rsid w:val="00214B96"/>
    <w:rsid w:val="00217FE0"/>
    <w:rsid w:val="002200F4"/>
    <w:rsid w:val="0022056F"/>
    <w:rsid w:val="00221948"/>
    <w:rsid w:val="00226095"/>
    <w:rsid w:val="0023105E"/>
    <w:rsid w:val="00231ADF"/>
    <w:rsid w:val="00243122"/>
    <w:rsid w:val="00256B21"/>
    <w:rsid w:val="00257312"/>
    <w:rsid w:val="00261D86"/>
    <w:rsid w:val="00262A7C"/>
    <w:rsid w:val="00265586"/>
    <w:rsid w:val="00270667"/>
    <w:rsid w:val="00273CFE"/>
    <w:rsid w:val="00281F3A"/>
    <w:rsid w:val="00284DC9"/>
    <w:rsid w:val="00286065"/>
    <w:rsid w:val="002925F3"/>
    <w:rsid w:val="002950E3"/>
    <w:rsid w:val="002A74E0"/>
    <w:rsid w:val="002A77E8"/>
    <w:rsid w:val="002A7B19"/>
    <w:rsid w:val="002B0791"/>
    <w:rsid w:val="002B6875"/>
    <w:rsid w:val="002C5A1B"/>
    <w:rsid w:val="002D033F"/>
    <w:rsid w:val="002D31A0"/>
    <w:rsid w:val="002D3E14"/>
    <w:rsid w:val="002E061E"/>
    <w:rsid w:val="002E1812"/>
    <w:rsid w:val="002F4066"/>
    <w:rsid w:val="002F576D"/>
    <w:rsid w:val="002F5939"/>
    <w:rsid w:val="003033C1"/>
    <w:rsid w:val="003073A8"/>
    <w:rsid w:val="00322C4B"/>
    <w:rsid w:val="0032374C"/>
    <w:rsid w:val="003265B4"/>
    <w:rsid w:val="00330106"/>
    <w:rsid w:val="00332946"/>
    <w:rsid w:val="003329F9"/>
    <w:rsid w:val="00335996"/>
    <w:rsid w:val="003376F1"/>
    <w:rsid w:val="00340CAF"/>
    <w:rsid w:val="00340F60"/>
    <w:rsid w:val="0035076C"/>
    <w:rsid w:val="00351687"/>
    <w:rsid w:val="003544EB"/>
    <w:rsid w:val="00354A38"/>
    <w:rsid w:val="00357923"/>
    <w:rsid w:val="00362910"/>
    <w:rsid w:val="00364A0B"/>
    <w:rsid w:val="0036503F"/>
    <w:rsid w:val="00366044"/>
    <w:rsid w:val="00372D22"/>
    <w:rsid w:val="00372E71"/>
    <w:rsid w:val="003755AE"/>
    <w:rsid w:val="00375705"/>
    <w:rsid w:val="00381F77"/>
    <w:rsid w:val="00384DE6"/>
    <w:rsid w:val="00386E6D"/>
    <w:rsid w:val="00395879"/>
    <w:rsid w:val="00396032"/>
    <w:rsid w:val="003964CB"/>
    <w:rsid w:val="003A0C2D"/>
    <w:rsid w:val="003A14D9"/>
    <w:rsid w:val="003A3EC3"/>
    <w:rsid w:val="003A72AF"/>
    <w:rsid w:val="003A75A5"/>
    <w:rsid w:val="003B2BB8"/>
    <w:rsid w:val="003B44CB"/>
    <w:rsid w:val="003B4B7D"/>
    <w:rsid w:val="003B6020"/>
    <w:rsid w:val="003D34FF"/>
    <w:rsid w:val="003D3946"/>
    <w:rsid w:val="003D5871"/>
    <w:rsid w:val="003E04CF"/>
    <w:rsid w:val="003E0E42"/>
    <w:rsid w:val="003E141D"/>
    <w:rsid w:val="003E7169"/>
    <w:rsid w:val="003F4FA7"/>
    <w:rsid w:val="003F5C0C"/>
    <w:rsid w:val="003F5C27"/>
    <w:rsid w:val="003F5F2F"/>
    <w:rsid w:val="003F6375"/>
    <w:rsid w:val="004139FD"/>
    <w:rsid w:val="00421EC4"/>
    <w:rsid w:val="00422FBF"/>
    <w:rsid w:val="00424B23"/>
    <w:rsid w:val="004258FD"/>
    <w:rsid w:val="00435F9D"/>
    <w:rsid w:val="004431A4"/>
    <w:rsid w:val="00443361"/>
    <w:rsid w:val="00444017"/>
    <w:rsid w:val="00444DE2"/>
    <w:rsid w:val="00445877"/>
    <w:rsid w:val="00450F45"/>
    <w:rsid w:val="00455263"/>
    <w:rsid w:val="00462668"/>
    <w:rsid w:val="00462D1A"/>
    <w:rsid w:val="00464007"/>
    <w:rsid w:val="0047051F"/>
    <w:rsid w:val="00472EFE"/>
    <w:rsid w:val="004747D0"/>
    <w:rsid w:val="00475090"/>
    <w:rsid w:val="004841D2"/>
    <w:rsid w:val="004921FC"/>
    <w:rsid w:val="00497865"/>
    <w:rsid w:val="004A3195"/>
    <w:rsid w:val="004B14E6"/>
    <w:rsid w:val="004B2C8C"/>
    <w:rsid w:val="004B54CA"/>
    <w:rsid w:val="004C2C7A"/>
    <w:rsid w:val="004D092D"/>
    <w:rsid w:val="004D0975"/>
    <w:rsid w:val="004D1F07"/>
    <w:rsid w:val="004D2AA6"/>
    <w:rsid w:val="004D381C"/>
    <w:rsid w:val="004D5B36"/>
    <w:rsid w:val="004E0783"/>
    <w:rsid w:val="004E1049"/>
    <w:rsid w:val="004E33E6"/>
    <w:rsid w:val="004E58EF"/>
    <w:rsid w:val="004E5CBF"/>
    <w:rsid w:val="004F023A"/>
    <w:rsid w:val="004F2566"/>
    <w:rsid w:val="004F6227"/>
    <w:rsid w:val="00500340"/>
    <w:rsid w:val="005013ED"/>
    <w:rsid w:val="0051188F"/>
    <w:rsid w:val="005124E0"/>
    <w:rsid w:val="00512C1B"/>
    <w:rsid w:val="00513E04"/>
    <w:rsid w:val="00514B4B"/>
    <w:rsid w:val="00521CE8"/>
    <w:rsid w:val="005236F3"/>
    <w:rsid w:val="00534A29"/>
    <w:rsid w:val="00534B41"/>
    <w:rsid w:val="005414A9"/>
    <w:rsid w:val="00542AB2"/>
    <w:rsid w:val="005531F3"/>
    <w:rsid w:val="00556277"/>
    <w:rsid w:val="00556737"/>
    <w:rsid w:val="00557329"/>
    <w:rsid w:val="00557887"/>
    <w:rsid w:val="005601E0"/>
    <w:rsid w:val="005634CF"/>
    <w:rsid w:val="005675B5"/>
    <w:rsid w:val="0056776B"/>
    <w:rsid w:val="0057520E"/>
    <w:rsid w:val="005812AD"/>
    <w:rsid w:val="0058149C"/>
    <w:rsid w:val="00590900"/>
    <w:rsid w:val="005919BF"/>
    <w:rsid w:val="00597BD5"/>
    <w:rsid w:val="005A069C"/>
    <w:rsid w:val="005A0CAF"/>
    <w:rsid w:val="005A1752"/>
    <w:rsid w:val="005A30F5"/>
    <w:rsid w:val="005A4AB5"/>
    <w:rsid w:val="005A5AAB"/>
    <w:rsid w:val="005B2AE4"/>
    <w:rsid w:val="005B3505"/>
    <w:rsid w:val="005B476B"/>
    <w:rsid w:val="005B5C41"/>
    <w:rsid w:val="005C09E3"/>
    <w:rsid w:val="005C3476"/>
    <w:rsid w:val="005C3AA9"/>
    <w:rsid w:val="005D0354"/>
    <w:rsid w:val="005D56F1"/>
    <w:rsid w:val="005F0169"/>
    <w:rsid w:val="005F5A4B"/>
    <w:rsid w:val="005F75D0"/>
    <w:rsid w:val="0060528F"/>
    <w:rsid w:val="00607538"/>
    <w:rsid w:val="00615EBC"/>
    <w:rsid w:val="006201FF"/>
    <w:rsid w:val="006213C6"/>
    <w:rsid w:val="00621FC5"/>
    <w:rsid w:val="0062314C"/>
    <w:rsid w:val="006264F0"/>
    <w:rsid w:val="00626B41"/>
    <w:rsid w:val="006317F9"/>
    <w:rsid w:val="00632152"/>
    <w:rsid w:val="00632E18"/>
    <w:rsid w:val="00634D10"/>
    <w:rsid w:val="00637B02"/>
    <w:rsid w:val="0064027C"/>
    <w:rsid w:val="0064067F"/>
    <w:rsid w:val="006455AE"/>
    <w:rsid w:val="00651D8D"/>
    <w:rsid w:val="00653CB0"/>
    <w:rsid w:val="0066079B"/>
    <w:rsid w:val="00660B19"/>
    <w:rsid w:val="006720FA"/>
    <w:rsid w:val="0067340C"/>
    <w:rsid w:val="006808EF"/>
    <w:rsid w:val="00680D22"/>
    <w:rsid w:val="00682BDD"/>
    <w:rsid w:val="00683A84"/>
    <w:rsid w:val="006859E0"/>
    <w:rsid w:val="00690E62"/>
    <w:rsid w:val="00693491"/>
    <w:rsid w:val="00695E74"/>
    <w:rsid w:val="00696CF7"/>
    <w:rsid w:val="00696E46"/>
    <w:rsid w:val="006A06C1"/>
    <w:rsid w:val="006A0B89"/>
    <w:rsid w:val="006A1831"/>
    <w:rsid w:val="006A1C8F"/>
    <w:rsid w:val="006A41A2"/>
    <w:rsid w:val="006A4A9D"/>
    <w:rsid w:val="006A4CE7"/>
    <w:rsid w:val="006B0614"/>
    <w:rsid w:val="006B3CA5"/>
    <w:rsid w:val="006B42A4"/>
    <w:rsid w:val="006B673A"/>
    <w:rsid w:val="006C2406"/>
    <w:rsid w:val="006D1391"/>
    <w:rsid w:val="006D260B"/>
    <w:rsid w:val="006D534F"/>
    <w:rsid w:val="006E6513"/>
    <w:rsid w:val="006E68A5"/>
    <w:rsid w:val="006F6F2C"/>
    <w:rsid w:val="0070723D"/>
    <w:rsid w:val="00707A0F"/>
    <w:rsid w:val="007103E6"/>
    <w:rsid w:val="00711544"/>
    <w:rsid w:val="007236A7"/>
    <w:rsid w:val="00727303"/>
    <w:rsid w:val="00734197"/>
    <w:rsid w:val="007344D7"/>
    <w:rsid w:val="00736A54"/>
    <w:rsid w:val="00740C06"/>
    <w:rsid w:val="00743FF9"/>
    <w:rsid w:val="007445C0"/>
    <w:rsid w:val="0074554F"/>
    <w:rsid w:val="00750C6F"/>
    <w:rsid w:val="0075406B"/>
    <w:rsid w:val="007608F5"/>
    <w:rsid w:val="007621F2"/>
    <w:rsid w:val="00765167"/>
    <w:rsid w:val="00770A26"/>
    <w:rsid w:val="00772DF9"/>
    <w:rsid w:val="00785261"/>
    <w:rsid w:val="007913BD"/>
    <w:rsid w:val="007947A9"/>
    <w:rsid w:val="00794F02"/>
    <w:rsid w:val="007A4D39"/>
    <w:rsid w:val="007B0256"/>
    <w:rsid w:val="007B5C32"/>
    <w:rsid w:val="007B71FC"/>
    <w:rsid w:val="007B7650"/>
    <w:rsid w:val="007C02ED"/>
    <w:rsid w:val="007C5DD2"/>
    <w:rsid w:val="007C760F"/>
    <w:rsid w:val="007D36C9"/>
    <w:rsid w:val="007D5D32"/>
    <w:rsid w:val="007E1418"/>
    <w:rsid w:val="007E5083"/>
    <w:rsid w:val="007E7B3A"/>
    <w:rsid w:val="007F3C9A"/>
    <w:rsid w:val="00803D73"/>
    <w:rsid w:val="0081248D"/>
    <w:rsid w:val="00821EC7"/>
    <w:rsid w:val="0082210B"/>
    <w:rsid w:val="00823871"/>
    <w:rsid w:val="0082413F"/>
    <w:rsid w:val="00825E4B"/>
    <w:rsid w:val="00826BB1"/>
    <w:rsid w:val="0083177B"/>
    <w:rsid w:val="00836BD0"/>
    <w:rsid w:val="00837C40"/>
    <w:rsid w:val="00840033"/>
    <w:rsid w:val="00842AA6"/>
    <w:rsid w:val="00843775"/>
    <w:rsid w:val="00844047"/>
    <w:rsid w:val="008515B4"/>
    <w:rsid w:val="008515FC"/>
    <w:rsid w:val="008538DA"/>
    <w:rsid w:val="0086232C"/>
    <w:rsid w:val="00865C10"/>
    <w:rsid w:val="008661EC"/>
    <w:rsid w:val="00866BAC"/>
    <w:rsid w:val="00870FC0"/>
    <w:rsid w:val="00877949"/>
    <w:rsid w:val="00883C6C"/>
    <w:rsid w:val="008841A9"/>
    <w:rsid w:val="008843DE"/>
    <w:rsid w:val="008855B0"/>
    <w:rsid w:val="008968CB"/>
    <w:rsid w:val="008A0F4A"/>
    <w:rsid w:val="008A18BA"/>
    <w:rsid w:val="008A39A8"/>
    <w:rsid w:val="008A4A81"/>
    <w:rsid w:val="008A6766"/>
    <w:rsid w:val="008B6356"/>
    <w:rsid w:val="008B69C8"/>
    <w:rsid w:val="008C5ACD"/>
    <w:rsid w:val="008C639F"/>
    <w:rsid w:val="008C66DD"/>
    <w:rsid w:val="008C7CD7"/>
    <w:rsid w:val="008D5ED3"/>
    <w:rsid w:val="008D79A4"/>
    <w:rsid w:val="008D7E1B"/>
    <w:rsid w:val="008E647D"/>
    <w:rsid w:val="008E69A0"/>
    <w:rsid w:val="008E6C5E"/>
    <w:rsid w:val="008E72C2"/>
    <w:rsid w:val="008E75D5"/>
    <w:rsid w:val="008E7B9A"/>
    <w:rsid w:val="008F2B72"/>
    <w:rsid w:val="0090267C"/>
    <w:rsid w:val="0091035B"/>
    <w:rsid w:val="00917FAC"/>
    <w:rsid w:val="00920468"/>
    <w:rsid w:val="00921CDE"/>
    <w:rsid w:val="009220A1"/>
    <w:rsid w:val="009225F0"/>
    <w:rsid w:val="009238DA"/>
    <w:rsid w:val="00926492"/>
    <w:rsid w:val="009319C3"/>
    <w:rsid w:val="0093462C"/>
    <w:rsid w:val="00935C66"/>
    <w:rsid w:val="00942CF5"/>
    <w:rsid w:val="00943965"/>
    <w:rsid w:val="00945659"/>
    <w:rsid w:val="00946D84"/>
    <w:rsid w:val="00947234"/>
    <w:rsid w:val="009502F6"/>
    <w:rsid w:val="00953795"/>
    <w:rsid w:val="00957262"/>
    <w:rsid w:val="00961252"/>
    <w:rsid w:val="00962E59"/>
    <w:rsid w:val="0097071E"/>
    <w:rsid w:val="00971213"/>
    <w:rsid w:val="0097389B"/>
    <w:rsid w:val="00974189"/>
    <w:rsid w:val="00974ED8"/>
    <w:rsid w:val="00977B22"/>
    <w:rsid w:val="009831E9"/>
    <w:rsid w:val="00983888"/>
    <w:rsid w:val="00985917"/>
    <w:rsid w:val="009903D2"/>
    <w:rsid w:val="00990B40"/>
    <w:rsid w:val="0099239B"/>
    <w:rsid w:val="00993043"/>
    <w:rsid w:val="00994D56"/>
    <w:rsid w:val="00995B0F"/>
    <w:rsid w:val="009A046E"/>
    <w:rsid w:val="009A1015"/>
    <w:rsid w:val="009A7E93"/>
    <w:rsid w:val="009B2DA8"/>
    <w:rsid w:val="009B3E2D"/>
    <w:rsid w:val="009B56B5"/>
    <w:rsid w:val="009C0737"/>
    <w:rsid w:val="009D123C"/>
    <w:rsid w:val="009D4ABD"/>
    <w:rsid w:val="009D6430"/>
    <w:rsid w:val="009D6B0C"/>
    <w:rsid w:val="009D76ED"/>
    <w:rsid w:val="009E151A"/>
    <w:rsid w:val="009E1635"/>
    <w:rsid w:val="009E3423"/>
    <w:rsid w:val="009F19A9"/>
    <w:rsid w:val="009F438B"/>
    <w:rsid w:val="009F72FA"/>
    <w:rsid w:val="00A052A2"/>
    <w:rsid w:val="00A119B1"/>
    <w:rsid w:val="00A22153"/>
    <w:rsid w:val="00A24A04"/>
    <w:rsid w:val="00A25904"/>
    <w:rsid w:val="00A33AE7"/>
    <w:rsid w:val="00A34068"/>
    <w:rsid w:val="00A3540D"/>
    <w:rsid w:val="00A36067"/>
    <w:rsid w:val="00A36F3D"/>
    <w:rsid w:val="00A4435C"/>
    <w:rsid w:val="00A4471E"/>
    <w:rsid w:val="00A50C35"/>
    <w:rsid w:val="00A50EDC"/>
    <w:rsid w:val="00A51FBF"/>
    <w:rsid w:val="00A56679"/>
    <w:rsid w:val="00A56905"/>
    <w:rsid w:val="00A57447"/>
    <w:rsid w:val="00A57856"/>
    <w:rsid w:val="00A63CE7"/>
    <w:rsid w:val="00A64955"/>
    <w:rsid w:val="00A65AA0"/>
    <w:rsid w:val="00A65E30"/>
    <w:rsid w:val="00A65E5A"/>
    <w:rsid w:val="00A67A0B"/>
    <w:rsid w:val="00A7055D"/>
    <w:rsid w:val="00A7133E"/>
    <w:rsid w:val="00A72641"/>
    <w:rsid w:val="00A73869"/>
    <w:rsid w:val="00A766DE"/>
    <w:rsid w:val="00A805E6"/>
    <w:rsid w:val="00A81911"/>
    <w:rsid w:val="00A841C0"/>
    <w:rsid w:val="00A9135B"/>
    <w:rsid w:val="00A95374"/>
    <w:rsid w:val="00AA0C26"/>
    <w:rsid w:val="00AA0F57"/>
    <w:rsid w:val="00AA3EDB"/>
    <w:rsid w:val="00AA69C9"/>
    <w:rsid w:val="00AA7DCB"/>
    <w:rsid w:val="00AB006C"/>
    <w:rsid w:val="00AB00C0"/>
    <w:rsid w:val="00AB3C2D"/>
    <w:rsid w:val="00AB42D2"/>
    <w:rsid w:val="00AB56FC"/>
    <w:rsid w:val="00AC06D3"/>
    <w:rsid w:val="00AC22A1"/>
    <w:rsid w:val="00AC3229"/>
    <w:rsid w:val="00AC421B"/>
    <w:rsid w:val="00AC4DB0"/>
    <w:rsid w:val="00AD1D07"/>
    <w:rsid w:val="00AD2067"/>
    <w:rsid w:val="00AD3C8E"/>
    <w:rsid w:val="00AD54FE"/>
    <w:rsid w:val="00AD571E"/>
    <w:rsid w:val="00AE0088"/>
    <w:rsid w:val="00AE0C15"/>
    <w:rsid w:val="00AE159E"/>
    <w:rsid w:val="00AF1618"/>
    <w:rsid w:val="00AF1BE8"/>
    <w:rsid w:val="00AF3155"/>
    <w:rsid w:val="00AF53E2"/>
    <w:rsid w:val="00AF5D70"/>
    <w:rsid w:val="00AF637E"/>
    <w:rsid w:val="00AF64B8"/>
    <w:rsid w:val="00B00125"/>
    <w:rsid w:val="00B04ED8"/>
    <w:rsid w:val="00B05511"/>
    <w:rsid w:val="00B05778"/>
    <w:rsid w:val="00B06544"/>
    <w:rsid w:val="00B13016"/>
    <w:rsid w:val="00B13880"/>
    <w:rsid w:val="00B150BE"/>
    <w:rsid w:val="00B15D08"/>
    <w:rsid w:val="00B15FE4"/>
    <w:rsid w:val="00B161B9"/>
    <w:rsid w:val="00B20D70"/>
    <w:rsid w:val="00B211E4"/>
    <w:rsid w:val="00B261DF"/>
    <w:rsid w:val="00B315FD"/>
    <w:rsid w:val="00B324A9"/>
    <w:rsid w:val="00B41A19"/>
    <w:rsid w:val="00B44DE2"/>
    <w:rsid w:val="00B50315"/>
    <w:rsid w:val="00B52DAA"/>
    <w:rsid w:val="00B54F1D"/>
    <w:rsid w:val="00B56F74"/>
    <w:rsid w:val="00B57EB5"/>
    <w:rsid w:val="00B66E21"/>
    <w:rsid w:val="00B66EDA"/>
    <w:rsid w:val="00B71408"/>
    <w:rsid w:val="00B73149"/>
    <w:rsid w:val="00B736C0"/>
    <w:rsid w:val="00B830FF"/>
    <w:rsid w:val="00B87EB3"/>
    <w:rsid w:val="00B91E3E"/>
    <w:rsid w:val="00BA2DB9"/>
    <w:rsid w:val="00BA355C"/>
    <w:rsid w:val="00BA5AFF"/>
    <w:rsid w:val="00BA5B46"/>
    <w:rsid w:val="00BA70D7"/>
    <w:rsid w:val="00BA756D"/>
    <w:rsid w:val="00BB0EFA"/>
    <w:rsid w:val="00BB2D8A"/>
    <w:rsid w:val="00BB43CB"/>
    <w:rsid w:val="00BB4C07"/>
    <w:rsid w:val="00BB703D"/>
    <w:rsid w:val="00BB78B3"/>
    <w:rsid w:val="00BC1011"/>
    <w:rsid w:val="00BC110C"/>
    <w:rsid w:val="00BC4E53"/>
    <w:rsid w:val="00BC5026"/>
    <w:rsid w:val="00BD1B40"/>
    <w:rsid w:val="00BD27F8"/>
    <w:rsid w:val="00BE11B0"/>
    <w:rsid w:val="00BE1294"/>
    <w:rsid w:val="00BE141D"/>
    <w:rsid w:val="00BE2430"/>
    <w:rsid w:val="00BE7148"/>
    <w:rsid w:val="00BF1BAA"/>
    <w:rsid w:val="00BF4A13"/>
    <w:rsid w:val="00BF7F97"/>
    <w:rsid w:val="00C0110F"/>
    <w:rsid w:val="00C02276"/>
    <w:rsid w:val="00C03BF9"/>
    <w:rsid w:val="00C0444E"/>
    <w:rsid w:val="00C174E2"/>
    <w:rsid w:val="00C30273"/>
    <w:rsid w:val="00C41C0C"/>
    <w:rsid w:val="00C43F6A"/>
    <w:rsid w:val="00C44F85"/>
    <w:rsid w:val="00C4674B"/>
    <w:rsid w:val="00C52B06"/>
    <w:rsid w:val="00C57506"/>
    <w:rsid w:val="00C60BC0"/>
    <w:rsid w:val="00C61BC4"/>
    <w:rsid w:val="00C63177"/>
    <w:rsid w:val="00C633D9"/>
    <w:rsid w:val="00C64BAB"/>
    <w:rsid w:val="00C77246"/>
    <w:rsid w:val="00C84DD7"/>
    <w:rsid w:val="00C906B4"/>
    <w:rsid w:val="00C91E35"/>
    <w:rsid w:val="00C94892"/>
    <w:rsid w:val="00C9499D"/>
    <w:rsid w:val="00C95CD9"/>
    <w:rsid w:val="00C9650E"/>
    <w:rsid w:val="00C968A9"/>
    <w:rsid w:val="00C96AED"/>
    <w:rsid w:val="00CA011F"/>
    <w:rsid w:val="00CA643D"/>
    <w:rsid w:val="00CB07FC"/>
    <w:rsid w:val="00CB0DFD"/>
    <w:rsid w:val="00CB5863"/>
    <w:rsid w:val="00CB6266"/>
    <w:rsid w:val="00CB6EEC"/>
    <w:rsid w:val="00CC0443"/>
    <w:rsid w:val="00CC0D43"/>
    <w:rsid w:val="00CC3504"/>
    <w:rsid w:val="00CD0E24"/>
    <w:rsid w:val="00CD2ACE"/>
    <w:rsid w:val="00CD34BA"/>
    <w:rsid w:val="00CD3B8A"/>
    <w:rsid w:val="00CE6494"/>
    <w:rsid w:val="00CF73F2"/>
    <w:rsid w:val="00D03232"/>
    <w:rsid w:val="00D037D1"/>
    <w:rsid w:val="00D03F75"/>
    <w:rsid w:val="00D063C0"/>
    <w:rsid w:val="00D10ED6"/>
    <w:rsid w:val="00D1253C"/>
    <w:rsid w:val="00D17A44"/>
    <w:rsid w:val="00D20489"/>
    <w:rsid w:val="00D24892"/>
    <w:rsid w:val="00D31737"/>
    <w:rsid w:val="00D31FEB"/>
    <w:rsid w:val="00D359CA"/>
    <w:rsid w:val="00D37AAC"/>
    <w:rsid w:val="00D43F4B"/>
    <w:rsid w:val="00D44948"/>
    <w:rsid w:val="00D44A55"/>
    <w:rsid w:val="00D4743F"/>
    <w:rsid w:val="00D50ACF"/>
    <w:rsid w:val="00D51640"/>
    <w:rsid w:val="00D5756A"/>
    <w:rsid w:val="00D57C4B"/>
    <w:rsid w:val="00D61686"/>
    <w:rsid w:val="00D662A2"/>
    <w:rsid w:val="00D67DCE"/>
    <w:rsid w:val="00D76D36"/>
    <w:rsid w:val="00D8085C"/>
    <w:rsid w:val="00D80B61"/>
    <w:rsid w:val="00D900C6"/>
    <w:rsid w:val="00D92DD2"/>
    <w:rsid w:val="00D94BBF"/>
    <w:rsid w:val="00D9762A"/>
    <w:rsid w:val="00DA067B"/>
    <w:rsid w:val="00DA243A"/>
    <w:rsid w:val="00DA47D9"/>
    <w:rsid w:val="00DA7BB7"/>
    <w:rsid w:val="00DB7391"/>
    <w:rsid w:val="00DC018B"/>
    <w:rsid w:val="00DC21F8"/>
    <w:rsid w:val="00DC3436"/>
    <w:rsid w:val="00DC3847"/>
    <w:rsid w:val="00DC4D1D"/>
    <w:rsid w:val="00DC5333"/>
    <w:rsid w:val="00DC71E5"/>
    <w:rsid w:val="00DC7F8C"/>
    <w:rsid w:val="00DE2F27"/>
    <w:rsid w:val="00DF635C"/>
    <w:rsid w:val="00DF7537"/>
    <w:rsid w:val="00E00F0A"/>
    <w:rsid w:val="00E0149A"/>
    <w:rsid w:val="00E02F22"/>
    <w:rsid w:val="00E10807"/>
    <w:rsid w:val="00E11037"/>
    <w:rsid w:val="00E14BAA"/>
    <w:rsid w:val="00E15EF4"/>
    <w:rsid w:val="00E25216"/>
    <w:rsid w:val="00E26C67"/>
    <w:rsid w:val="00E273E4"/>
    <w:rsid w:val="00E32DE9"/>
    <w:rsid w:val="00E3708A"/>
    <w:rsid w:val="00E37D09"/>
    <w:rsid w:val="00E42B44"/>
    <w:rsid w:val="00E433E3"/>
    <w:rsid w:val="00E44DDF"/>
    <w:rsid w:val="00E44ED4"/>
    <w:rsid w:val="00E505F3"/>
    <w:rsid w:val="00E50CA2"/>
    <w:rsid w:val="00E519FB"/>
    <w:rsid w:val="00E51C8A"/>
    <w:rsid w:val="00E52037"/>
    <w:rsid w:val="00E52E04"/>
    <w:rsid w:val="00E540DA"/>
    <w:rsid w:val="00E55756"/>
    <w:rsid w:val="00E62246"/>
    <w:rsid w:val="00E642D6"/>
    <w:rsid w:val="00E67AA8"/>
    <w:rsid w:val="00E719C9"/>
    <w:rsid w:val="00E75EAA"/>
    <w:rsid w:val="00E77F7B"/>
    <w:rsid w:val="00E85C1F"/>
    <w:rsid w:val="00E8794E"/>
    <w:rsid w:val="00E93004"/>
    <w:rsid w:val="00E93924"/>
    <w:rsid w:val="00EA6787"/>
    <w:rsid w:val="00EB37CB"/>
    <w:rsid w:val="00EB4A2A"/>
    <w:rsid w:val="00EB62C2"/>
    <w:rsid w:val="00EB64A4"/>
    <w:rsid w:val="00EC0FBC"/>
    <w:rsid w:val="00EC1AEC"/>
    <w:rsid w:val="00EC2B75"/>
    <w:rsid w:val="00EC3BAB"/>
    <w:rsid w:val="00ED1021"/>
    <w:rsid w:val="00ED4B10"/>
    <w:rsid w:val="00ED5655"/>
    <w:rsid w:val="00EE0E58"/>
    <w:rsid w:val="00EE4D80"/>
    <w:rsid w:val="00EF12C8"/>
    <w:rsid w:val="00EF19A9"/>
    <w:rsid w:val="00EF404C"/>
    <w:rsid w:val="00EF5141"/>
    <w:rsid w:val="00EF7B9F"/>
    <w:rsid w:val="00F0054D"/>
    <w:rsid w:val="00F02D15"/>
    <w:rsid w:val="00F06A02"/>
    <w:rsid w:val="00F0709B"/>
    <w:rsid w:val="00F106A7"/>
    <w:rsid w:val="00F16105"/>
    <w:rsid w:val="00F218AC"/>
    <w:rsid w:val="00F22398"/>
    <w:rsid w:val="00F25146"/>
    <w:rsid w:val="00F30AFE"/>
    <w:rsid w:val="00F3227A"/>
    <w:rsid w:val="00F32B02"/>
    <w:rsid w:val="00F35A2D"/>
    <w:rsid w:val="00F405F3"/>
    <w:rsid w:val="00F40DA9"/>
    <w:rsid w:val="00F40E78"/>
    <w:rsid w:val="00F44D68"/>
    <w:rsid w:val="00F51F04"/>
    <w:rsid w:val="00F5317E"/>
    <w:rsid w:val="00F55E11"/>
    <w:rsid w:val="00F5610E"/>
    <w:rsid w:val="00F56892"/>
    <w:rsid w:val="00F57712"/>
    <w:rsid w:val="00F65AF2"/>
    <w:rsid w:val="00F677B6"/>
    <w:rsid w:val="00F71A93"/>
    <w:rsid w:val="00F74CF5"/>
    <w:rsid w:val="00F75B02"/>
    <w:rsid w:val="00F80AD3"/>
    <w:rsid w:val="00F81B8F"/>
    <w:rsid w:val="00F8422C"/>
    <w:rsid w:val="00F85112"/>
    <w:rsid w:val="00F87599"/>
    <w:rsid w:val="00F92227"/>
    <w:rsid w:val="00F94903"/>
    <w:rsid w:val="00FA2177"/>
    <w:rsid w:val="00FA2B58"/>
    <w:rsid w:val="00FB7F5B"/>
    <w:rsid w:val="00FD1F79"/>
    <w:rsid w:val="00FD3EE1"/>
    <w:rsid w:val="00FD7A0C"/>
    <w:rsid w:val="00FE0DCC"/>
    <w:rsid w:val="00FE55FD"/>
    <w:rsid w:val="00FF13AE"/>
    <w:rsid w:val="00FF533B"/>
    <w:rsid w:val="00FF5974"/>
    <w:rsid w:val="00FF667F"/>
    <w:rsid w:val="00FF76C1"/>
    <w:rsid w:val="00FF7DCC"/>
    <w:rsid w:val="02031C83"/>
    <w:rsid w:val="020F953C"/>
    <w:rsid w:val="02DA8083"/>
    <w:rsid w:val="02EBEEBA"/>
    <w:rsid w:val="02F4ED19"/>
    <w:rsid w:val="0309CAC6"/>
    <w:rsid w:val="0324ABC4"/>
    <w:rsid w:val="036F0D66"/>
    <w:rsid w:val="0390D7AC"/>
    <w:rsid w:val="03ADDA11"/>
    <w:rsid w:val="03BE0E7F"/>
    <w:rsid w:val="0507A13D"/>
    <w:rsid w:val="05B56C6C"/>
    <w:rsid w:val="060E720D"/>
    <w:rsid w:val="062226B2"/>
    <w:rsid w:val="0646D840"/>
    <w:rsid w:val="06E5E9FC"/>
    <w:rsid w:val="071B99D2"/>
    <w:rsid w:val="0835A4D0"/>
    <w:rsid w:val="08DAF310"/>
    <w:rsid w:val="09DB9FE2"/>
    <w:rsid w:val="09FFD965"/>
    <w:rsid w:val="0B1D82AF"/>
    <w:rsid w:val="0B3666EC"/>
    <w:rsid w:val="0C512A45"/>
    <w:rsid w:val="0C6D680C"/>
    <w:rsid w:val="0C87826B"/>
    <w:rsid w:val="0D59EBC9"/>
    <w:rsid w:val="0EEFDEA6"/>
    <w:rsid w:val="0F82C826"/>
    <w:rsid w:val="0FD6A5EA"/>
    <w:rsid w:val="10A64CB5"/>
    <w:rsid w:val="10E3D0B2"/>
    <w:rsid w:val="118367C3"/>
    <w:rsid w:val="11A99CD0"/>
    <w:rsid w:val="11FAF993"/>
    <w:rsid w:val="122E6D1A"/>
    <w:rsid w:val="12C1CFA7"/>
    <w:rsid w:val="14F504F1"/>
    <w:rsid w:val="153C197B"/>
    <w:rsid w:val="15B61212"/>
    <w:rsid w:val="162C4B83"/>
    <w:rsid w:val="16BB19C1"/>
    <w:rsid w:val="178F0E66"/>
    <w:rsid w:val="17C59AD4"/>
    <w:rsid w:val="17DC87A1"/>
    <w:rsid w:val="182080F0"/>
    <w:rsid w:val="182BBE6F"/>
    <w:rsid w:val="186FFEF6"/>
    <w:rsid w:val="18D95136"/>
    <w:rsid w:val="191E0A57"/>
    <w:rsid w:val="19AAEB68"/>
    <w:rsid w:val="19DF212F"/>
    <w:rsid w:val="1B2A2CB1"/>
    <w:rsid w:val="1B56AFB6"/>
    <w:rsid w:val="1BAFA1BF"/>
    <w:rsid w:val="1BEEB94B"/>
    <w:rsid w:val="1C73F830"/>
    <w:rsid w:val="1D6E4A18"/>
    <w:rsid w:val="1EB50A72"/>
    <w:rsid w:val="1F8030DD"/>
    <w:rsid w:val="1FBD0E77"/>
    <w:rsid w:val="216EC970"/>
    <w:rsid w:val="21A50710"/>
    <w:rsid w:val="2273B0B6"/>
    <w:rsid w:val="23FC159C"/>
    <w:rsid w:val="24EF95E2"/>
    <w:rsid w:val="264C800F"/>
    <w:rsid w:val="26530BF3"/>
    <w:rsid w:val="26E19A65"/>
    <w:rsid w:val="2711DBA2"/>
    <w:rsid w:val="280CFACC"/>
    <w:rsid w:val="282F4C87"/>
    <w:rsid w:val="28822F15"/>
    <w:rsid w:val="28F7CB47"/>
    <w:rsid w:val="298BE7E4"/>
    <w:rsid w:val="29AE71C8"/>
    <w:rsid w:val="29C761A5"/>
    <w:rsid w:val="2A4100EA"/>
    <w:rsid w:val="2A4AB6BF"/>
    <w:rsid w:val="2C03C21B"/>
    <w:rsid w:val="2C1640BD"/>
    <w:rsid w:val="2D337C5D"/>
    <w:rsid w:val="2D3D22E2"/>
    <w:rsid w:val="2D674B1A"/>
    <w:rsid w:val="2DDA1C8C"/>
    <w:rsid w:val="2E024EFF"/>
    <w:rsid w:val="2E10544F"/>
    <w:rsid w:val="2E497B66"/>
    <w:rsid w:val="2E726894"/>
    <w:rsid w:val="2EC0F1BB"/>
    <w:rsid w:val="2EE19F20"/>
    <w:rsid w:val="2F40BD42"/>
    <w:rsid w:val="30FAC30C"/>
    <w:rsid w:val="314498D6"/>
    <w:rsid w:val="315D7E67"/>
    <w:rsid w:val="32A46637"/>
    <w:rsid w:val="32AB9835"/>
    <w:rsid w:val="32B7A980"/>
    <w:rsid w:val="33419EA1"/>
    <w:rsid w:val="338B5AAB"/>
    <w:rsid w:val="33B262C2"/>
    <w:rsid w:val="3464693F"/>
    <w:rsid w:val="3519FCC9"/>
    <w:rsid w:val="38A6922C"/>
    <w:rsid w:val="38E9E280"/>
    <w:rsid w:val="39AE12AC"/>
    <w:rsid w:val="39D49249"/>
    <w:rsid w:val="3A811A54"/>
    <w:rsid w:val="3B3F603C"/>
    <w:rsid w:val="3B8D1312"/>
    <w:rsid w:val="3B9F940F"/>
    <w:rsid w:val="3BA3D0E8"/>
    <w:rsid w:val="3BED3224"/>
    <w:rsid w:val="3CE7A63B"/>
    <w:rsid w:val="3DBDAFBC"/>
    <w:rsid w:val="3ECB483D"/>
    <w:rsid w:val="3F49C62E"/>
    <w:rsid w:val="4081924D"/>
    <w:rsid w:val="414CD862"/>
    <w:rsid w:val="43119BA3"/>
    <w:rsid w:val="44F4FD91"/>
    <w:rsid w:val="44F6BC46"/>
    <w:rsid w:val="45492C2A"/>
    <w:rsid w:val="45E5B2D9"/>
    <w:rsid w:val="47AF7EA9"/>
    <w:rsid w:val="47F9C0DB"/>
    <w:rsid w:val="49C83BD1"/>
    <w:rsid w:val="4A774ABD"/>
    <w:rsid w:val="4B3419A2"/>
    <w:rsid w:val="4B3AB455"/>
    <w:rsid w:val="4BDD50A4"/>
    <w:rsid w:val="4C5C7A95"/>
    <w:rsid w:val="4CF2CEB9"/>
    <w:rsid w:val="4DE41C68"/>
    <w:rsid w:val="4DF7C3FC"/>
    <w:rsid w:val="4E6D703A"/>
    <w:rsid w:val="4EB61530"/>
    <w:rsid w:val="4F9717B8"/>
    <w:rsid w:val="4FE4C4BF"/>
    <w:rsid w:val="50530538"/>
    <w:rsid w:val="50615ED4"/>
    <w:rsid w:val="5075215F"/>
    <w:rsid w:val="5146AF6D"/>
    <w:rsid w:val="51628007"/>
    <w:rsid w:val="518551E1"/>
    <w:rsid w:val="51AEA30E"/>
    <w:rsid w:val="5207C36D"/>
    <w:rsid w:val="5253B168"/>
    <w:rsid w:val="5326A0FC"/>
    <w:rsid w:val="53AF63EE"/>
    <w:rsid w:val="53C4E635"/>
    <w:rsid w:val="54174939"/>
    <w:rsid w:val="54D71531"/>
    <w:rsid w:val="552455EF"/>
    <w:rsid w:val="558EF9F2"/>
    <w:rsid w:val="561D0987"/>
    <w:rsid w:val="56EB5050"/>
    <w:rsid w:val="578F638E"/>
    <w:rsid w:val="57FE39C4"/>
    <w:rsid w:val="593FFEBB"/>
    <w:rsid w:val="5A51DDCA"/>
    <w:rsid w:val="5B437248"/>
    <w:rsid w:val="5C1A1679"/>
    <w:rsid w:val="5C3ED0D1"/>
    <w:rsid w:val="5FC3C730"/>
    <w:rsid w:val="60060FDE"/>
    <w:rsid w:val="60438EFC"/>
    <w:rsid w:val="61C8EC68"/>
    <w:rsid w:val="61ED5F1E"/>
    <w:rsid w:val="6238D616"/>
    <w:rsid w:val="6261DAD9"/>
    <w:rsid w:val="62842E91"/>
    <w:rsid w:val="63278521"/>
    <w:rsid w:val="645AADD1"/>
    <w:rsid w:val="6522A6BB"/>
    <w:rsid w:val="67B1228D"/>
    <w:rsid w:val="67B9551C"/>
    <w:rsid w:val="681C4E6C"/>
    <w:rsid w:val="688C622E"/>
    <w:rsid w:val="68991C07"/>
    <w:rsid w:val="68C5A9E8"/>
    <w:rsid w:val="698C8AFC"/>
    <w:rsid w:val="698DCFF5"/>
    <w:rsid w:val="69DE605B"/>
    <w:rsid w:val="6A760E38"/>
    <w:rsid w:val="6A8ECED4"/>
    <w:rsid w:val="6B3FCB4E"/>
    <w:rsid w:val="6C1A0266"/>
    <w:rsid w:val="6C59DD06"/>
    <w:rsid w:val="6D1334A1"/>
    <w:rsid w:val="6D1B198C"/>
    <w:rsid w:val="6D59A06A"/>
    <w:rsid w:val="6D8D4698"/>
    <w:rsid w:val="6DD73547"/>
    <w:rsid w:val="6F6D549D"/>
    <w:rsid w:val="6FE53B02"/>
    <w:rsid w:val="703CC7DB"/>
    <w:rsid w:val="70570B34"/>
    <w:rsid w:val="707EA0F6"/>
    <w:rsid w:val="715C30EF"/>
    <w:rsid w:val="716FC7B9"/>
    <w:rsid w:val="71B10253"/>
    <w:rsid w:val="71C2263F"/>
    <w:rsid w:val="7361B9FB"/>
    <w:rsid w:val="7446D256"/>
    <w:rsid w:val="75F8000D"/>
    <w:rsid w:val="76348CA3"/>
    <w:rsid w:val="765D864E"/>
    <w:rsid w:val="7660962B"/>
    <w:rsid w:val="766C1932"/>
    <w:rsid w:val="766D9943"/>
    <w:rsid w:val="76F84457"/>
    <w:rsid w:val="77D215E8"/>
    <w:rsid w:val="781B6C7B"/>
    <w:rsid w:val="786C0AAD"/>
    <w:rsid w:val="7890A53F"/>
    <w:rsid w:val="78998DA1"/>
    <w:rsid w:val="78B4894E"/>
    <w:rsid w:val="78CA7BAE"/>
    <w:rsid w:val="79B6AA44"/>
    <w:rsid w:val="7A24433F"/>
    <w:rsid w:val="7A310058"/>
    <w:rsid w:val="7A4360E3"/>
    <w:rsid w:val="7A892D45"/>
    <w:rsid w:val="7CACB7F9"/>
    <w:rsid w:val="7CB9E1F5"/>
    <w:rsid w:val="7D06CFED"/>
    <w:rsid w:val="7D3F0739"/>
    <w:rsid w:val="7D681F54"/>
    <w:rsid w:val="7E74B029"/>
    <w:rsid w:val="7F31E091"/>
    <w:rsid w:val="7F343F65"/>
    <w:rsid w:val="7FFE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6FA49"/>
  <w14:defaultImageDpi w14:val="32767"/>
  <w15:chartTrackingRefBased/>
  <w15:docId w15:val="{A7A68A45-21E0-4B7A-899D-678B23569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4CA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54CA"/>
    <w:pPr>
      <w:spacing w:before="480" w:after="0"/>
      <w:contextualSpacing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54CA"/>
    <w:pPr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54CA"/>
    <w:pPr>
      <w:spacing w:before="200" w:after="0" w:line="271" w:lineRule="auto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B54CA"/>
    <w:pPr>
      <w:spacing w:before="200" w:after="0"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B54CA"/>
    <w:pPr>
      <w:spacing w:before="200" w:after="0"/>
      <w:outlineLvl w:val="4"/>
    </w:pPr>
    <w:rPr>
      <w:rFonts w:eastAsiaTheme="majorEastAsia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B54CA"/>
    <w:pPr>
      <w:spacing w:after="0" w:line="271" w:lineRule="auto"/>
      <w:outlineLvl w:val="5"/>
    </w:pPr>
    <w:rPr>
      <w:rFonts w:eastAsiaTheme="majorEastAsia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B54CA"/>
    <w:pPr>
      <w:spacing w:after="0"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B54CA"/>
    <w:pPr>
      <w:spacing w:after="0"/>
      <w:outlineLvl w:val="7"/>
    </w:pPr>
    <w:rPr>
      <w:rFonts w:eastAsiaTheme="majorEastAsia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4B54CA"/>
    <w:pPr>
      <w:spacing w:after="0"/>
      <w:outlineLvl w:val="8"/>
    </w:pPr>
    <w:rPr>
      <w:rFonts w:eastAsiaTheme="majorEastAsia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4CA"/>
    <w:rPr>
      <w:rFonts w:ascii="Arial" w:eastAsiaTheme="majorEastAsia" w:hAnsi="Arial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B54CA"/>
    <w:rPr>
      <w:rFonts w:ascii="Arial" w:eastAsiaTheme="majorEastAsia" w:hAnsi="Arial" w:cstheme="majorBidi"/>
      <w:b/>
      <w:bCs/>
      <w:sz w:val="26"/>
      <w:szCs w:val="26"/>
    </w:rPr>
  </w:style>
  <w:style w:type="paragraph" w:styleId="NoSpacing">
    <w:name w:val="No Spacing"/>
    <w:basedOn w:val="Normal"/>
    <w:link w:val="NoSpacingChar"/>
    <w:uiPriority w:val="1"/>
    <w:qFormat/>
    <w:rsid w:val="004B54CA"/>
    <w:pPr>
      <w:spacing w:after="0" w:line="24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4B54CA"/>
    <w:rPr>
      <w:rFonts w:ascii="Arial" w:eastAsiaTheme="majorEastAsia" w:hAnsi="Arial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4B54CA"/>
    <w:rPr>
      <w:rFonts w:ascii="Arial" w:eastAsiaTheme="majorEastAsia" w:hAnsi="Arial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4B54CA"/>
    <w:rPr>
      <w:rFonts w:ascii="Arial" w:eastAsiaTheme="majorEastAsia" w:hAnsi="Arial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rsid w:val="004B54CA"/>
    <w:rPr>
      <w:rFonts w:ascii="Arial" w:eastAsiaTheme="majorEastAsia" w:hAnsi="Arial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rsid w:val="004B54CA"/>
    <w:rPr>
      <w:rFonts w:ascii="Arial" w:eastAsiaTheme="majorEastAsia" w:hAnsi="Arial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sid w:val="004B54CA"/>
    <w:rPr>
      <w:rFonts w:ascii="Arial" w:eastAsiaTheme="majorEastAsia" w:hAnsi="Arial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4B54CA"/>
    <w:rPr>
      <w:rFonts w:ascii="Arial" w:eastAsiaTheme="majorEastAsia" w:hAnsi="Arial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B54CA"/>
    <w:pPr>
      <w:pBdr>
        <w:bottom w:val="single" w:sz="4" w:space="1" w:color="auto"/>
      </w:pBdr>
      <w:spacing w:line="240" w:lineRule="auto"/>
      <w:contextualSpacing/>
    </w:pPr>
    <w:rPr>
      <w:rFonts w:eastAsiaTheme="majorEastAsia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B54CA"/>
    <w:rPr>
      <w:rFonts w:ascii="Arial" w:eastAsiaTheme="majorEastAsia" w:hAnsi="Arial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4CA"/>
    <w:pPr>
      <w:spacing w:after="600"/>
    </w:pPr>
    <w:rPr>
      <w:rFonts w:eastAsiaTheme="majorEastAsia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B54CA"/>
    <w:rPr>
      <w:rFonts w:ascii="Arial" w:eastAsiaTheme="majorEastAsia" w:hAnsi="Arial" w:cstheme="majorBidi"/>
      <w:i/>
      <w:iCs/>
      <w:spacing w:val="13"/>
      <w:sz w:val="24"/>
      <w:szCs w:val="24"/>
    </w:rPr>
  </w:style>
  <w:style w:type="character" w:styleId="SubtleEmphasis">
    <w:name w:val="Subtle Emphasis"/>
    <w:uiPriority w:val="19"/>
    <w:qFormat/>
    <w:rsid w:val="004B54CA"/>
    <w:rPr>
      <w:i/>
      <w:iCs/>
    </w:rPr>
  </w:style>
  <w:style w:type="character" w:styleId="Strong">
    <w:name w:val="Strong"/>
    <w:uiPriority w:val="22"/>
    <w:qFormat/>
    <w:rsid w:val="004B54CA"/>
    <w:rPr>
      <w:b/>
      <w:bCs/>
    </w:rPr>
  </w:style>
  <w:style w:type="paragraph" w:styleId="ListParagraph">
    <w:name w:val="List Paragraph"/>
    <w:basedOn w:val="Normal"/>
    <w:uiPriority w:val="34"/>
    <w:qFormat/>
    <w:rsid w:val="004B54CA"/>
    <w:pPr>
      <w:ind w:left="720"/>
      <w:contextualSpacing/>
    </w:pPr>
  </w:style>
  <w:style w:type="character" w:styleId="Emphasis">
    <w:name w:val="Emphasis"/>
    <w:uiPriority w:val="20"/>
    <w:qFormat/>
    <w:rsid w:val="004B54CA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IntenseEmphasis">
    <w:name w:val="Intense Emphasis"/>
    <w:uiPriority w:val="21"/>
    <w:qFormat/>
    <w:rsid w:val="004B54CA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4B54CA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4B54CA"/>
    <w:rPr>
      <w:rFonts w:ascii="Arial" w:hAnsi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4C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4CA"/>
    <w:rPr>
      <w:rFonts w:ascii="Arial" w:hAnsi="Arial"/>
      <w:b/>
      <w:bCs/>
      <w:i/>
      <w:iCs/>
    </w:rPr>
  </w:style>
  <w:style w:type="character" w:styleId="SubtleReference">
    <w:name w:val="Subtle Reference"/>
    <w:uiPriority w:val="31"/>
    <w:qFormat/>
    <w:rsid w:val="004B54CA"/>
    <w:rPr>
      <w:smallCaps/>
    </w:rPr>
  </w:style>
  <w:style w:type="character" w:styleId="IntenseReference">
    <w:name w:val="Intense Reference"/>
    <w:uiPriority w:val="32"/>
    <w:qFormat/>
    <w:rsid w:val="004B54CA"/>
    <w:rPr>
      <w:smallCaps/>
      <w:spacing w:val="5"/>
      <w:u w:val="single"/>
    </w:rPr>
  </w:style>
  <w:style w:type="character" w:styleId="BookTitle">
    <w:name w:val="Book Title"/>
    <w:uiPriority w:val="33"/>
    <w:qFormat/>
    <w:rsid w:val="004B54CA"/>
    <w:rPr>
      <w:i/>
      <w:iCs/>
      <w:smallCap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rsid w:val="00785261"/>
    <w:rPr>
      <w:b/>
      <w:bCs/>
      <w:caps/>
      <w:sz w:val="16"/>
      <w:szCs w:val="1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B54CA"/>
    <w:pPr>
      <w:outlineLvl w:val="9"/>
    </w:pPr>
    <w:rPr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4B54CA"/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ED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B04E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ED8"/>
    <w:rPr>
      <w:rFonts w:ascii="Arial" w:hAnsi="Arial"/>
    </w:rPr>
  </w:style>
  <w:style w:type="table" w:styleId="TableGrid">
    <w:name w:val="Table Grid"/>
    <w:basedOn w:val="TableNormal"/>
    <w:uiPriority w:val="59"/>
    <w:rsid w:val="009319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949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49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499D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49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499D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7608F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08F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F25146"/>
    <w:rPr>
      <w:rFonts w:ascii="Times New Roman" w:hAnsi="Times New Roman" w:cs="Times New Roman"/>
      <w:sz w:val="24"/>
      <w:szCs w:val="24"/>
    </w:rPr>
  </w:style>
  <w:style w:type="paragraph" w:customStyle="1" w:styleId="EasyReadTitle">
    <w:name w:val="Easy Read Title"/>
    <w:basedOn w:val="Heading1"/>
    <w:qFormat/>
    <w:rsid w:val="00E02F22"/>
    <w:rPr>
      <w:color w:val="3F4A75"/>
      <w:sz w:val="72"/>
      <w:szCs w:val="72"/>
      <w:lang w:val="en-US"/>
    </w:rPr>
  </w:style>
  <w:style w:type="paragraph" w:customStyle="1" w:styleId="EasyReadContents">
    <w:name w:val="Easy Read Contents"/>
    <w:basedOn w:val="Heading1"/>
    <w:qFormat/>
    <w:rsid w:val="00E02F22"/>
    <w:rPr>
      <w:color w:val="358189"/>
      <w:sz w:val="72"/>
      <w:szCs w:val="72"/>
    </w:rPr>
  </w:style>
  <w:style w:type="paragraph" w:customStyle="1" w:styleId="EasyReadContentsItems">
    <w:name w:val="Easy Read Contents Items"/>
    <w:basedOn w:val="Normal"/>
    <w:qFormat/>
    <w:rsid w:val="00E02F22"/>
    <w:pPr>
      <w:spacing w:after="0" w:line="360" w:lineRule="auto"/>
    </w:pPr>
    <w:rPr>
      <w:color w:val="358189"/>
      <w:sz w:val="44"/>
      <w:szCs w:val="52"/>
    </w:rPr>
  </w:style>
  <w:style w:type="paragraph" w:customStyle="1" w:styleId="EasyReadPageHeader">
    <w:name w:val="Easy Read Page Header"/>
    <w:basedOn w:val="Heading2"/>
    <w:qFormat/>
    <w:rsid w:val="00462D1A"/>
    <w:pPr>
      <w:spacing w:line="360" w:lineRule="auto"/>
    </w:pPr>
    <w:rPr>
      <w:color w:val="005568"/>
      <w:sz w:val="52"/>
      <w:szCs w:val="52"/>
    </w:rPr>
  </w:style>
  <w:style w:type="paragraph" w:customStyle="1" w:styleId="EasyRead16">
    <w:name w:val="Easy Read 16"/>
    <w:basedOn w:val="Normal"/>
    <w:qFormat/>
    <w:rsid w:val="00B41A19"/>
    <w:pPr>
      <w:spacing w:after="0" w:line="360" w:lineRule="auto"/>
    </w:pPr>
    <w:rPr>
      <w:sz w:val="32"/>
      <w:szCs w:val="32"/>
    </w:rPr>
  </w:style>
  <w:style w:type="paragraph" w:customStyle="1" w:styleId="EasyRead14">
    <w:name w:val="Easy Read 14"/>
    <w:basedOn w:val="EasyRead16"/>
    <w:qFormat/>
    <w:rsid w:val="00B41A19"/>
    <w:rPr>
      <w:sz w:val="28"/>
      <w:szCs w:val="28"/>
    </w:rPr>
  </w:style>
  <w:style w:type="paragraph" w:customStyle="1" w:styleId="EasyReadSubtitle">
    <w:name w:val="Easy Read Subtitle"/>
    <w:basedOn w:val="Normal"/>
    <w:qFormat/>
    <w:rsid w:val="00E02F22"/>
    <w:rPr>
      <w:color w:val="358189"/>
      <w:sz w:val="52"/>
      <w:szCs w:val="52"/>
      <w:lang w:val="en-US"/>
    </w:rPr>
  </w:style>
  <w:style w:type="paragraph" w:styleId="Revision">
    <w:name w:val="Revision"/>
    <w:hidden/>
    <w:uiPriority w:val="99"/>
    <w:semiHidden/>
    <w:rsid w:val="00BB78B3"/>
    <w:pPr>
      <w:spacing w:after="0" w:line="240" w:lineRule="auto"/>
    </w:pPr>
    <w:rPr>
      <w:rFonts w:ascii="Arial" w:hAnsi="Arial"/>
    </w:rPr>
  </w:style>
  <w:style w:type="paragraph" w:customStyle="1" w:styleId="EasyReadHeadersize14text">
    <w:name w:val="Easy Read Header size 14 text"/>
    <w:basedOn w:val="EasyReadPageHeader"/>
    <w:qFormat/>
    <w:rsid w:val="00E02F22"/>
    <w:rPr>
      <w:color w:val="358189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69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9036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08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2892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70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33799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0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6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3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14058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0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0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667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60880">
          <w:marLeft w:val="446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1834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5.png"/><Relationship Id="rId21" Type="http://schemas.openxmlformats.org/officeDocument/2006/relationships/image" Target="media/image10.png"/><Relationship Id="rId42" Type="http://schemas.openxmlformats.org/officeDocument/2006/relationships/image" Target="media/image31.png"/><Relationship Id="rId47" Type="http://schemas.openxmlformats.org/officeDocument/2006/relationships/image" Target="media/image36.png"/><Relationship Id="rId63" Type="http://schemas.openxmlformats.org/officeDocument/2006/relationships/hyperlink" Target="mailto:disability@humanrights.gov.au" TargetMode="External"/><Relationship Id="rId68" Type="http://schemas.openxmlformats.org/officeDocument/2006/relationships/image" Target="media/image53.png"/><Relationship Id="rId16" Type="http://schemas.openxmlformats.org/officeDocument/2006/relationships/image" Target="media/image6.png"/><Relationship Id="rId11" Type="http://schemas.openxmlformats.org/officeDocument/2006/relationships/image" Target="media/image1.png"/><Relationship Id="rId32" Type="http://schemas.openxmlformats.org/officeDocument/2006/relationships/image" Target="media/image21.png"/><Relationship Id="rId37" Type="http://schemas.openxmlformats.org/officeDocument/2006/relationships/image" Target="media/image26.png"/><Relationship Id="rId53" Type="http://schemas.openxmlformats.org/officeDocument/2006/relationships/image" Target="media/image40.png"/><Relationship Id="rId58" Type="http://schemas.openxmlformats.org/officeDocument/2006/relationships/image" Target="media/image45.png"/><Relationship Id="rId74" Type="http://schemas.openxmlformats.org/officeDocument/2006/relationships/header" Target="header2.xml"/><Relationship Id="rId79" Type="http://schemas.openxmlformats.org/officeDocument/2006/relationships/fontTable" Target="fontTable.xml"/><Relationship Id="rId5" Type="http://schemas.openxmlformats.org/officeDocument/2006/relationships/numbering" Target="numbering.xml"/><Relationship Id="rId61" Type="http://schemas.openxmlformats.org/officeDocument/2006/relationships/image" Target="media/image48.png"/><Relationship Id="rId82" Type="http://schemas.openxmlformats.org/officeDocument/2006/relationships/customXml" Target="../customXml/item6.xml"/><Relationship Id="rId19" Type="http://schemas.openxmlformats.org/officeDocument/2006/relationships/image" Target="media/image8.png"/><Relationship Id="rId14" Type="http://schemas.openxmlformats.org/officeDocument/2006/relationships/image" Target="media/image4.pn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image" Target="media/image32.png"/><Relationship Id="rId48" Type="http://schemas.openxmlformats.org/officeDocument/2006/relationships/image" Target="media/image37.png"/><Relationship Id="rId56" Type="http://schemas.openxmlformats.org/officeDocument/2006/relationships/image" Target="media/image43.png"/><Relationship Id="rId64" Type="http://schemas.openxmlformats.org/officeDocument/2006/relationships/image" Target="media/image50.png"/><Relationship Id="rId69" Type="http://schemas.openxmlformats.org/officeDocument/2006/relationships/hyperlink" Target="mailto:disability@humanrights.gov.au" TargetMode="External"/><Relationship Id="rId77" Type="http://schemas.openxmlformats.org/officeDocument/2006/relationships/header" Target="header3.xml"/><Relationship Id="rId8" Type="http://schemas.openxmlformats.org/officeDocument/2006/relationships/webSettings" Target="webSettings.xml"/><Relationship Id="rId51" Type="http://schemas.openxmlformats.org/officeDocument/2006/relationships/hyperlink" Target="https://esango.un.org/civilsociety/displayConsultativeStatusSearch.do?method=search" TargetMode="External"/><Relationship Id="rId72" Type="http://schemas.openxmlformats.org/officeDocument/2006/relationships/image" Target="media/image55.png"/><Relationship Id="rId80" Type="http://schemas.openxmlformats.org/officeDocument/2006/relationships/theme" Target="theme/theme1.xm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image" Target="media/image7.jpe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46" Type="http://schemas.openxmlformats.org/officeDocument/2006/relationships/image" Target="media/image35.png"/><Relationship Id="rId59" Type="http://schemas.openxmlformats.org/officeDocument/2006/relationships/image" Target="media/image46.png"/><Relationship Id="rId67" Type="http://schemas.openxmlformats.org/officeDocument/2006/relationships/image" Target="media/image52.png"/><Relationship Id="rId20" Type="http://schemas.openxmlformats.org/officeDocument/2006/relationships/image" Target="media/image9.jpeg"/><Relationship Id="rId41" Type="http://schemas.openxmlformats.org/officeDocument/2006/relationships/image" Target="media/image30.png"/><Relationship Id="rId54" Type="http://schemas.openxmlformats.org/officeDocument/2006/relationships/image" Target="media/image41.png"/><Relationship Id="rId62" Type="http://schemas.openxmlformats.org/officeDocument/2006/relationships/image" Target="media/image49.png"/><Relationship Id="rId70" Type="http://schemas.openxmlformats.org/officeDocument/2006/relationships/image" Target="media/image54.png"/><Relationship Id="rId75" Type="http://schemas.openxmlformats.org/officeDocument/2006/relationships/footer" Target="footer1.xml"/><Relationship Id="rId83" Type="http://schemas.openxmlformats.org/officeDocument/2006/relationships/customXml" Target="../customXml/item7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5.pn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36" Type="http://schemas.openxmlformats.org/officeDocument/2006/relationships/image" Target="media/image25.png"/><Relationship Id="rId49" Type="http://schemas.openxmlformats.org/officeDocument/2006/relationships/image" Target="media/image38.png"/><Relationship Id="rId57" Type="http://schemas.openxmlformats.org/officeDocument/2006/relationships/image" Target="media/image44.png"/><Relationship Id="rId10" Type="http://schemas.openxmlformats.org/officeDocument/2006/relationships/endnotes" Target="endnotes.xml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52" Type="http://schemas.openxmlformats.org/officeDocument/2006/relationships/hyperlink" Target="https://social.desa.un.org/issues/disability/cosp/list-of-non-governmental-organization-accredited-to-the-conference-of-states" TargetMode="External"/><Relationship Id="rId60" Type="http://schemas.openxmlformats.org/officeDocument/2006/relationships/image" Target="media/image47.png"/><Relationship Id="rId65" Type="http://schemas.openxmlformats.org/officeDocument/2006/relationships/hyperlink" Target="mailto:disability@humanrights.gov.au" TargetMode="External"/><Relationship Id="rId73" Type="http://schemas.openxmlformats.org/officeDocument/2006/relationships/header" Target="header1.xml"/><Relationship Id="rId78" Type="http://schemas.openxmlformats.org/officeDocument/2006/relationships/footer" Target="footer3.xml"/><Relationship Id="rId81" Type="http://schemas.openxmlformats.org/officeDocument/2006/relationships/customXml" Target="../customXml/item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3.png"/><Relationship Id="rId18" Type="http://schemas.openxmlformats.org/officeDocument/2006/relationships/hyperlink" Target="mailto:disability@humanrights.gov.au" TargetMode="External"/><Relationship Id="rId39" Type="http://schemas.openxmlformats.org/officeDocument/2006/relationships/image" Target="media/image28.png"/><Relationship Id="rId34" Type="http://schemas.openxmlformats.org/officeDocument/2006/relationships/image" Target="media/image23.png"/><Relationship Id="rId50" Type="http://schemas.openxmlformats.org/officeDocument/2006/relationships/image" Target="media/image39.png"/><Relationship Id="rId55" Type="http://schemas.openxmlformats.org/officeDocument/2006/relationships/image" Target="media/image42.png"/><Relationship Id="rId76" Type="http://schemas.openxmlformats.org/officeDocument/2006/relationships/footer" Target="footer2.xml"/><Relationship Id="rId7" Type="http://schemas.openxmlformats.org/officeDocument/2006/relationships/settings" Target="settings.xml"/><Relationship Id="rId71" Type="http://schemas.openxmlformats.org/officeDocument/2006/relationships/hyperlink" Target="mailto:disability@humanrights.gov.au" TargetMode="External"/><Relationship Id="rId2" Type="http://schemas.openxmlformats.org/officeDocument/2006/relationships/customXml" Target="../customXml/item2.xml"/><Relationship Id="rId29" Type="http://schemas.openxmlformats.org/officeDocument/2006/relationships/image" Target="media/image18.png"/><Relationship Id="rId24" Type="http://schemas.openxmlformats.org/officeDocument/2006/relationships/image" Target="media/image13.png"/><Relationship Id="rId40" Type="http://schemas.openxmlformats.org/officeDocument/2006/relationships/image" Target="media/image29.png"/><Relationship Id="rId45" Type="http://schemas.openxmlformats.org/officeDocument/2006/relationships/image" Target="media/image34.png"/><Relationship Id="rId66" Type="http://schemas.openxmlformats.org/officeDocument/2006/relationships/image" Target="media/image5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8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7.png"/><Relationship Id="rId1" Type="http://schemas.openxmlformats.org/officeDocument/2006/relationships/image" Target="media/image5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f544-be6d-4a06-9182-35e488c047b9">
      <Terms xmlns="http://schemas.microsoft.com/office/infopath/2007/PartnerControls"/>
    </lcf76f155ced4ddcb4097134ff3c332f>
    <TaxCatchAll xmlns="6500fe01-343b-4fb9-a1b0-68ac19d62e01">
      <Value>706</Value>
    </TaxCatchAll>
    <Notes xmlns="d305f544-be6d-4a06-9182-35e488c047b9" xsi:nil="true"/>
    <TaxKeywordTaxHTField xmlns="6500fe01-343b-4fb9-a1b0-68ac19d62e01">
      <Terms xmlns="http://schemas.microsoft.com/office/infopath/2007/PartnerControls">
        <TermInfo xmlns="http://schemas.microsoft.com/office/infopath/2007/PartnerControls">
          <TermName xmlns="http://schemas.microsoft.com/office/infopath/2007/PartnerControls">[SEC=OFFICIAL]</TermName>
          <TermId xmlns="http://schemas.microsoft.com/office/infopath/2007/PartnerControls">c420c22a-b380-4863-bc2d-61f9d492fe1d</TermId>
        </TermInfo>
      </Terms>
    </TaxKeywordTaxHTField>
    <Notes0 xmlns="d305f544-be6d-4a06-9182-35e488c047b9" xsi:nil="true"/>
    <_dlc_DocId xmlns="6500fe01-343b-4fb9-a1b0-68ac19d62e01">WEV44C3EEZP4-1056255319-14055</_dlc_DocId>
    <_dlc_DocIdUrl xmlns="6500fe01-343b-4fb9-a1b0-68ac19d62e01">
      <Url>https://australianhrc.sharepoint.com/sites/DisabilityRights/_layouts/15/DocIdRedir.aspx?ID=WEV44C3EEZP4-1056255319-14055</Url>
      <Description>WEV44C3EEZP4-1056255319-14055</Description>
    </_dlc_DocIdUrl>
  </documentManagement>
</p:properties>
</file>

<file path=customXml/item2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7940E70C94354F8F8561BF2727C984" ma:contentTypeVersion="21" ma:contentTypeDescription="Create a new document." ma:contentTypeScope="" ma:versionID="a7d45e2877701f6be8ed5ac1e7063508">
  <xsd:schema xmlns:xsd="http://www.w3.org/2001/XMLSchema" xmlns:xs="http://www.w3.org/2001/XMLSchema" xmlns:p="http://schemas.microsoft.com/office/2006/metadata/properties" xmlns:ns2="6500fe01-343b-4fb9-a1b0-68ac19d62e01" xmlns:ns3="d305f544-be6d-4a06-9182-35e488c047b9" xmlns:ns4="39d46e2e-af2c-4283-b2c0-dbe09d693c60" targetNamespace="http://schemas.microsoft.com/office/2006/metadata/properties" ma:root="true" ma:fieldsID="2308fdaba4ba0bf72c4f977063fd8643" ns2:_="" ns3:_="" ns4:_="">
    <xsd:import namespace="6500fe01-343b-4fb9-a1b0-68ac19d62e01"/>
    <xsd:import namespace="d305f544-be6d-4a06-9182-35e488c047b9"/>
    <xsd:import namespace="39d46e2e-af2c-4283-b2c0-dbe09d693c60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Notes" minOccurs="0"/>
                <xsd:element ref="ns3:Notes0" minOccurs="0"/>
                <xsd:element ref="ns3:MediaLengthInSeconds" minOccurs="0"/>
                <xsd:element ref="ns3:lcf76f155ced4ddcb4097134ff3c332f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00fe01-343b-4fb9-a1b0-68ac19d62e01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8" nillable="true" ma:taxonomy="true" ma:internalName="TaxKeywordTaxHTField" ma:taxonomyFieldName="TaxKeyword" ma:displayName="Enterprise Keywords" ma:fieldId="{23f27201-bee3-471e-b2e7-b64fd8b7ca38}" ma:taxonomyMulti="true" ma:sspId="975c5ac6-a0cc-43ed-b850-4a2ae59237b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6aba89f1-9dd8-48a5-8350-dbcd55a0ef57}" ma:internalName="TaxCatchAll" ma:showField="CatchAllData" ma:web="39d46e2e-af2c-4283-b2c0-dbe09d693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aba89f1-9dd8-48a5-8350-dbcd55a0ef57}" ma:internalName="TaxCatchAllLabel" ma:readOnly="true" ma:showField="CatchAllDataLabel" ma:web="39d46e2e-af2c-4283-b2c0-dbe09d693c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2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3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f544-be6d-4a06-9182-35e488c047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Notes" ma:index="19" nillable="true" ma:displayName="Reference" ma:format="Dropdown" ma:internalName="Notes">
      <xsd:simpleType>
        <xsd:restriction base="dms:Note"/>
      </xsd:simpleType>
    </xsd:element>
    <xsd:element name="Notes0" ma:index="20" nillable="true" ma:displayName="Notes" ma:format="Dropdown" ma:internalName="Notes0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75c5ac6-a0cc-43ed-b850-4a2ae59237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d46e2e-af2c-4283-b2c0-dbe09d693c6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6.xml><?xml version="1.0" encoding="utf-8"?>
<?mso-contentType ?>
<SharedContentType xmlns="Microsoft.SharePoint.Taxonomy.ContentTypeSync" SourceId="975c5ac6-a0cc-43ed-b850-4a2ae59237b6" ContentTypeId="0x0101" PreviousValue="false" LastSyncTimeStamp="2019-01-22T02:06:15.047Z"/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EB6385-2D88-4B5F-9B74-CE3C0E7445F3}">
  <ds:schemaRefs>
    <ds:schemaRef ds:uri="http://schemas.microsoft.com/office/2006/metadata/properties"/>
    <ds:schemaRef ds:uri="http://schemas.microsoft.com/office/infopath/2007/PartnerControls"/>
    <ds:schemaRef ds:uri="d8f90cba-1067-418d-a3cc-325e78bcd784"/>
    <ds:schemaRef ds:uri="6eab6898-663c-4498-b919-970da0b75333"/>
  </ds:schemaRefs>
</ds:datastoreItem>
</file>

<file path=customXml/itemProps2.xml><?xml version="1.0" encoding="utf-8"?>
<ds:datastoreItem xmlns:ds="http://schemas.openxmlformats.org/officeDocument/2006/customXml" ds:itemID="{FEC89880-DA6C-44D3-9913-1F26316E6BDA}"/>
</file>

<file path=customXml/itemProps3.xml><?xml version="1.0" encoding="utf-8"?>
<ds:datastoreItem xmlns:ds="http://schemas.openxmlformats.org/officeDocument/2006/customXml" ds:itemID="{44191C6E-DFFF-46C2-92DB-86FFA5A98E4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AA8B2A3-A9D8-4090-9AE3-81EAB97059FA}"/>
</file>

<file path=customXml/itemProps5.xml><?xml version="1.0" encoding="utf-8"?>
<ds:datastoreItem xmlns:ds="http://schemas.openxmlformats.org/officeDocument/2006/customXml" ds:itemID="{11CF4337-7ECB-4393-AEBD-CA873D6A3157}"/>
</file>

<file path=customXml/itemProps6.xml><?xml version="1.0" encoding="utf-8"?>
<ds:datastoreItem xmlns:ds="http://schemas.openxmlformats.org/officeDocument/2006/customXml" ds:itemID="{45FB22CB-27C8-4346-9484-8DB9048652F6}"/>
</file>

<file path=customXml/itemProps7.xml><?xml version="1.0" encoding="utf-8"?>
<ds:datastoreItem xmlns:ds="http://schemas.openxmlformats.org/officeDocument/2006/customXml" ds:itemID="{975118CF-411D-4DA9-8B76-F8AD3AB4C70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1153</Words>
  <Characters>5481</Characters>
  <Application>Microsoft Office Word</Application>
  <DocSecurity>0</DocSecurity>
  <Lines>609</Lines>
  <Paragraphs>228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Social Services</Company>
  <LinksUpToDate>false</LinksUpToDate>
  <CharactersWithSpaces>6406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SPP Common Questions part 4</dc:title>
  <dc:subject/>
  <dc:creator>SARTORI, Nicole</dc:creator>
  <cp:keywords>[SEC=OFFICIAL]</cp:keywords>
  <dc:description/>
  <cp:lastModifiedBy>COLLINS, Rosemary</cp:lastModifiedBy>
  <cp:revision>3</cp:revision>
  <cp:lastPrinted>2026-08-17T03:31:00Z</cp:lastPrinted>
  <dcterms:created xsi:type="dcterms:W3CDTF">2026-09-21T05:02:00Z</dcterms:created>
  <dcterms:modified xsi:type="dcterms:W3CDTF">2026-09-21T06:21:00Z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M_Namespace">
    <vt:lpwstr>gov.au</vt:lpwstr>
  </property>
  <property fmtid="{D5CDD505-2E9C-101B-9397-08002B2CF9AE}" pid="3" name="PM_Caveats_Count">
    <vt:lpwstr>0</vt:lpwstr>
  </property>
  <property fmtid="{D5CDD505-2E9C-101B-9397-08002B2CF9AE}" pid="4" name="PM_Version">
    <vt:lpwstr>2018.4</vt:lpwstr>
  </property>
  <property fmtid="{D5CDD505-2E9C-101B-9397-08002B2CF9AE}" pid="5" name="PM_Note">
    <vt:lpwstr/>
  </property>
  <property fmtid="{D5CDD505-2E9C-101B-9397-08002B2CF9AE}" pid="6" name="MSIP_Label_eb34d90b-fc41-464d-af60-f74d721d0790_Name">
    <vt:lpwstr>OFFICIAL</vt:lpwstr>
  </property>
  <property fmtid="{D5CDD505-2E9C-101B-9397-08002B2CF9AE}" pid="7" name="PMHMAC">
    <vt:lpwstr>v=2022.1;a=SHA256;h=B83F9B4ECE5A78DEB493E3712025AAC19CB38F14C2A4E23739DB29E72C6A4FD2</vt:lpwstr>
  </property>
  <property fmtid="{D5CDD505-2E9C-101B-9397-08002B2CF9AE}" pid="8" name="PM_Qualifier">
    <vt:lpwstr/>
  </property>
  <property fmtid="{D5CDD505-2E9C-101B-9397-08002B2CF9AE}" pid="9" name="PM_SecurityClassification">
    <vt:lpwstr>OFFICIAL</vt:lpwstr>
  </property>
  <property fmtid="{D5CDD505-2E9C-101B-9397-08002B2CF9AE}" pid="10" name="PM_ProtectiveMarkingValue_Header">
    <vt:lpwstr>OFFICIAL</vt:lpwstr>
  </property>
  <property fmtid="{D5CDD505-2E9C-101B-9397-08002B2CF9AE}" pid="11" name="PM_OriginationTimeStamp">
    <vt:lpwstr>2024-10-02T23:55:56Z</vt:lpwstr>
  </property>
  <property fmtid="{D5CDD505-2E9C-101B-9397-08002B2CF9AE}" pid="12" name="PM_Markers">
    <vt:lpwstr/>
  </property>
  <property fmtid="{D5CDD505-2E9C-101B-9397-08002B2CF9AE}" pid="13" name="MSIP_Label_eb34d90b-fc41-464d-af60-f74d721d0790_SiteId">
    <vt:lpwstr>61e36dd1-ca6e-4d61-aa0a-2b4eb88317a3</vt:lpwstr>
  </property>
  <property fmtid="{D5CDD505-2E9C-101B-9397-08002B2CF9AE}" pid="14" name="MSIP_Label_eb34d90b-fc41-464d-af60-f74d721d0790_ContentBits">
    <vt:lpwstr>0</vt:lpwstr>
  </property>
  <property fmtid="{D5CDD505-2E9C-101B-9397-08002B2CF9AE}" pid="15" name="MSIP_Label_eb34d90b-fc41-464d-af60-f74d721d0790_Enabled">
    <vt:lpwstr>true</vt:lpwstr>
  </property>
  <property fmtid="{D5CDD505-2E9C-101B-9397-08002B2CF9AE}" pid="16" name="PM_ProtectiveMarkingImage_Footer">
    <vt:lpwstr>C:\Program Files (x86)\Common Files\janusNET Shared\janusSEAL\Images\DocumentSlashBlue.png</vt:lpwstr>
  </property>
  <property fmtid="{D5CDD505-2E9C-101B-9397-08002B2CF9AE}" pid="17" name="MSIP_Label_eb34d90b-fc41-464d-af60-f74d721d0790_SetDate">
    <vt:lpwstr>2024-10-02T23:55:56Z</vt:lpwstr>
  </property>
  <property fmtid="{D5CDD505-2E9C-101B-9397-08002B2CF9AE}" pid="18" name="MSIP_Label_eb34d90b-fc41-464d-af60-f74d721d0790_Method">
    <vt:lpwstr>Privileged</vt:lpwstr>
  </property>
  <property fmtid="{D5CDD505-2E9C-101B-9397-08002B2CF9AE}" pid="19" name="MSIP_Label_eb34d90b-fc41-464d-af60-f74d721d0790_ActionId">
    <vt:lpwstr>ea712e4ecc694d05a43adde5271c428b</vt:lpwstr>
  </property>
  <property fmtid="{D5CDD505-2E9C-101B-9397-08002B2CF9AE}" pid="20" name="PM_InsertionValue">
    <vt:lpwstr>OFFICIAL</vt:lpwstr>
  </property>
  <property fmtid="{D5CDD505-2E9C-101B-9397-08002B2CF9AE}" pid="21" name="PM_Originator_Hash_SHA1">
    <vt:lpwstr>68F1ED17B1949275F2C3C2BA563D5DFD573C35EE</vt:lpwstr>
  </property>
  <property fmtid="{D5CDD505-2E9C-101B-9397-08002B2CF9AE}" pid="22" name="PM_DisplayValueSecClassificationWithQualifier">
    <vt:lpwstr>OFFICIAL</vt:lpwstr>
  </property>
  <property fmtid="{D5CDD505-2E9C-101B-9397-08002B2CF9AE}" pid="23" name="PM_Originating_FileId">
    <vt:lpwstr>21A819A7B4EB4446B12AA4675FCD3A07</vt:lpwstr>
  </property>
  <property fmtid="{D5CDD505-2E9C-101B-9397-08002B2CF9AE}" pid="24" name="PM_ProtectiveMarkingValue_Footer">
    <vt:lpwstr>OFFICIAL</vt:lpwstr>
  </property>
  <property fmtid="{D5CDD505-2E9C-101B-9397-08002B2CF9AE}" pid="25" name="PM_ProtectiveMarkingImage_Header">
    <vt:lpwstr>C:\Program Files (x86)\Common Files\janusNET Shared\janusSEAL\Images\DocumentSlashBlue.png</vt:lpwstr>
  </property>
  <property fmtid="{D5CDD505-2E9C-101B-9397-08002B2CF9AE}" pid="26" name="PM_Display">
    <vt:lpwstr>OFFICIAL</vt:lpwstr>
  </property>
  <property fmtid="{D5CDD505-2E9C-101B-9397-08002B2CF9AE}" pid="27" name="PM_OriginatorUserAccountName_SHA256">
    <vt:lpwstr>76791C371C415401FD085A0282426E9F1A81891D0B93EE117495588A17E44FB7</vt:lpwstr>
  </property>
  <property fmtid="{D5CDD505-2E9C-101B-9397-08002B2CF9AE}" pid="28" name="PM_OriginatorDomainName_SHA256">
    <vt:lpwstr>E83A2A66C4061446A7E3732E8D44762184B6B377D962B96C83DC624302585857</vt:lpwstr>
  </property>
  <property fmtid="{D5CDD505-2E9C-101B-9397-08002B2CF9AE}" pid="29" name="PMUuid">
    <vt:lpwstr>v=2022.2;d=gov.au;g=46DD6D7C-8107-577B-BC6E-F348953B2E44</vt:lpwstr>
  </property>
  <property fmtid="{D5CDD505-2E9C-101B-9397-08002B2CF9AE}" pid="30" name="PM_Hash_Version">
    <vt:lpwstr>2022.1</vt:lpwstr>
  </property>
  <property fmtid="{D5CDD505-2E9C-101B-9397-08002B2CF9AE}" pid="31" name="PM_Hash_Salt_Prev">
    <vt:lpwstr>43FD4014E0AB9A493258C8593008A710</vt:lpwstr>
  </property>
  <property fmtid="{D5CDD505-2E9C-101B-9397-08002B2CF9AE}" pid="32" name="PM_Hash_Salt">
    <vt:lpwstr>2C0A6DCE958A007339D17790CAFC58D3</vt:lpwstr>
  </property>
  <property fmtid="{D5CDD505-2E9C-101B-9397-08002B2CF9AE}" pid="33" name="PM_Hash_SHA1">
    <vt:lpwstr>53CF3E4B0DFADEBD0AA5B332FC28D728740DB715</vt:lpwstr>
  </property>
  <property fmtid="{D5CDD505-2E9C-101B-9397-08002B2CF9AE}" pid="34" name="PM_SecurityClassification_Prev">
    <vt:lpwstr>OFFICIAL</vt:lpwstr>
  </property>
  <property fmtid="{D5CDD505-2E9C-101B-9397-08002B2CF9AE}" pid="35" name="PM_Qualifier_Prev">
    <vt:lpwstr/>
  </property>
  <property fmtid="{D5CDD505-2E9C-101B-9397-08002B2CF9AE}" pid="36" name="ContentTypeId">
    <vt:lpwstr>0x010100967940E70C94354F8F8561BF2727C984</vt:lpwstr>
  </property>
  <property fmtid="{D5CDD505-2E9C-101B-9397-08002B2CF9AE}" pid="37" name="MediaServiceImageTags">
    <vt:lpwstr/>
  </property>
  <property fmtid="{D5CDD505-2E9C-101B-9397-08002B2CF9AE}" pid="38" name="PM_Expires">
    <vt:lpwstr/>
  </property>
  <property fmtid="{D5CDD505-2E9C-101B-9397-08002B2CF9AE}" pid="39" name="PM_DownTo">
    <vt:lpwstr/>
  </property>
  <property fmtid="{D5CDD505-2E9C-101B-9397-08002B2CF9AE}" pid="40" name="_ExtendedDescription">
    <vt:lpwstr/>
  </property>
  <property fmtid="{D5CDD505-2E9C-101B-9397-08002B2CF9AE}" pid="41" name="ClassificationContentMarkingHeaderShapeIds">
    <vt:lpwstr>4823fba7,382fa931,314ae598</vt:lpwstr>
  </property>
  <property fmtid="{D5CDD505-2E9C-101B-9397-08002B2CF9AE}" pid="42" name="ClassificationContentMarkingHeaderFontProps">
    <vt:lpwstr>#ff0000,12,Calibri</vt:lpwstr>
  </property>
  <property fmtid="{D5CDD505-2E9C-101B-9397-08002B2CF9AE}" pid="43" name="ClassificationContentMarkingHeaderText">
    <vt:lpwstr>OFFICIAL</vt:lpwstr>
  </property>
  <property fmtid="{D5CDD505-2E9C-101B-9397-08002B2CF9AE}" pid="44" name="ClassificationContentMarkingFooterShapeIds">
    <vt:lpwstr>5150089b,7f50c6b1,1a4a1aa4</vt:lpwstr>
  </property>
  <property fmtid="{D5CDD505-2E9C-101B-9397-08002B2CF9AE}" pid="45" name="ClassificationContentMarkingFooterFontProps">
    <vt:lpwstr>#ff0000,12,Calibri</vt:lpwstr>
  </property>
  <property fmtid="{D5CDD505-2E9C-101B-9397-08002B2CF9AE}" pid="46" name="ClassificationContentMarkingFooterText">
    <vt:lpwstr>OFFICIAL</vt:lpwstr>
  </property>
  <property fmtid="{D5CDD505-2E9C-101B-9397-08002B2CF9AE}" pid="47" name="MSIP_Label_7cd3e8b9-ffed-43a8-b7f4-cc2fa0382d36_Enabled">
    <vt:lpwstr>true</vt:lpwstr>
  </property>
  <property fmtid="{D5CDD505-2E9C-101B-9397-08002B2CF9AE}" pid="48" name="MSIP_Label_7cd3e8b9-ffed-43a8-b7f4-cc2fa0382d36_SetDate">
    <vt:lpwstr>2025-08-06T05:16:29Z</vt:lpwstr>
  </property>
  <property fmtid="{D5CDD505-2E9C-101B-9397-08002B2CF9AE}" pid="49" name="MSIP_Label_7cd3e8b9-ffed-43a8-b7f4-cc2fa0382d36_Method">
    <vt:lpwstr>Privileged</vt:lpwstr>
  </property>
  <property fmtid="{D5CDD505-2E9C-101B-9397-08002B2CF9AE}" pid="50" name="MSIP_Label_7cd3e8b9-ffed-43a8-b7f4-cc2fa0382d36_Name">
    <vt:lpwstr>O</vt:lpwstr>
  </property>
  <property fmtid="{D5CDD505-2E9C-101B-9397-08002B2CF9AE}" pid="51" name="MSIP_Label_7cd3e8b9-ffed-43a8-b7f4-cc2fa0382d36_SiteId">
    <vt:lpwstr>34a3929c-73cf-4954-abfe-147dc3517892</vt:lpwstr>
  </property>
  <property fmtid="{D5CDD505-2E9C-101B-9397-08002B2CF9AE}" pid="52" name="MSIP_Label_7cd3e8b9-ffed-43a8-b7f4-cc2fa0382d36_ActionId">
    <vt:lpwstr>d653df3d-ca85-4b2b-85dd-7309cf3210f2</vt:lpwstr>
  </property>
  <property fmtid="{D5CDD505-2E9C-101B-9397-08002B2CF9AE}" pid="53" name="MSIP_Label_7cd3e8b9-ffed-43a8-b7f4-cc2fa0382d36_ContentBits">
    <vt:lpwstr>3</vt:lpwstr>
  </property>
  <property fmtid="{D5CDD505-2E9C-101B-9397-08002B2CF9AE}" pid="54" name="MSIP_Label_7cd3e8b9-ffed-43a8-b7f4-cc2fa0382d36_Tag">
    <vt:lpwstr>10, 0, 1, 1</vt:lpwstr>
  </property>
  <property fmtid="{D5CDD505-2E9C-101B-9397-08002B2CF9AE}" pid="55" name="docLang">
    <vt:lpwstr>en</vt:lpwstr>
  </property>
  <property fmtid="{D5CDD505-2E9C-101B-9397-08002B2CF9AE}" pid="56" name="TaxKeyword">
    <vt:lpwstr>706;#[SEC=OFFICIAL]|c420c22a-b380-4863-bc2d-61f9d492fe1d</vt:lpwstr>
  </property>
  <property fmtid="{D5CDD505-2E9C-101B-9397-08002B2CF9AE}" pid="57" name="_dlc_DocIdItemGuid">
    <vt:lpwstr>5868d1a9-b2c2-4c49-83c7-6fa43724ff62</vt:lpwstr>
  </property>
</Properties>
</file>