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733556AD" w14:textId="77777777" w:rsidR="001210FB" w:rsidRPr="00A67A0B" w:rsidRDefault="001210FB" w:rsidP="001210FB">
      <w:pPr>
        <w:pStyle w:val="EasyReadTitle"/>
        <w:spacing w:line="360" w:lineRule="auto"/>
      </w:pPr>
      <w:r>
        <w:t>Supporting participation program</w:t>
      </w:r>
    </w:p>
    <w:p w14:paraId="3588BA8D" w14:textId="4FA11670" w:rsidR="7A310058" w:rsidRDefault="00546666" w:rsidP="00F65246">
      <w:pPr>
        <w:pStyle w:val="EasyReadSubtitle"/>
        <w:rPr>
          <w:b/>
          <w:bCs/>
        </w:rPr>
      </w:pPr>
      <w:r>
        <w:t>A</w:t>
      </w:r>
      <w:r w:rsidR="0EEB9CBE" w:rsidRPr="166FC3E3">
        <w:t xml:space="preserve">pplication </w:t>
      </w:r>
      <w:r w:rsidR="0639E9D1" w:rsidRPr="166FC3E3">
        <w:t>form</w:t>
      </w:r>
    </w:p>
    <w:p w14:paraId="51F1359C" w14:textId="08923DE2" w:rsidR="00964D24" w:rsidRDefault="00964D24" w:rsidP="00F65246">
      <w:pPr>
        <w:pStyle w:val="EasyReadSubtitle"/>
      </w:pPr>
      <w:r w:rsidRPr="4E42BA62">
        <w:t>Part 1</w:t>
      </w:r>
    </w:p>
    <w:p w14:paraId="5CB747AA" w14:textId="4F626C72" w:rsidR="5C27E2C4" w:rsidRDefault="5C27E2C4" w:rsidP="4E42BA62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 w:rsidRPr="4E42BA62">
        <w:rPr>
          <w:rFonts w:eastAsia="Arial" w:cs="Arial"/>
          <w:b w:val="0"/>
          <w:bCs w:val="0"/>
          <w:color w:val="358189"/>
          <w:sz w:val="52"/>
          <w:szCs w:val="52"/>
        </w:rPr>
        <w:t>About y</w:t>
      </w:r>
      <w:r w:rsidR="04107DCF" w:rsidRPr="4E42BA62">
        <w:rPr>
          <w:rFonts w:eastAsia="Arial" w:cs="Arial"/>
          <w:b w:val="0"/>
          <w:bCs w:val="0"/>
          <w:color w:val="358189"/>
          <w:sz w:val="52"/>
          <w:szCs w:val="52"/>
        </w:rPr>
        <w:t>our organisation</w:t>
      </w:r>
    </w:p>
    <w:p w14:paraId="1D4FA4D9" w14:textId="4DC63E63" w:rsidR="00DC7F8C" w:rsidRDefault="00337E4B" w:rsidP="00DC7F8C">
      <w:r w:rsidRPr="00337E4B">
        <w:rPr>
          <w:noProof/>
          <w:sz w:val="28"/>
          <w:szCs w:val="28"/>
        </w:rPr>
        <w:drawing>
          <wp:inline distT="0" distB="0" distL="0" distR="0" wp14:anchorId="4AE2EDC6" wp14:editId="72B39E38">
            <wp:extent cx="4133850" cy="4133850"/>
            <wp:effectExtent l="0" t="0" r="0" b="0"/>
            <wp:docPr id="1177194820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194820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DE1002" w:rsidRPr="003B5073" w14:paraId="5F58AF99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4F252A37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4A072114" wp14:editId="2DA118EC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FD16CA0" w14:textId="77777777" w:rsidR="00DE1002" w:rsidRPr="003B5073" w:rsidRDefault="00DE1002" w:rsidP="00DE1002">
            <w:pPr>
              <w:pStyle w:val="EasyRead14"/>
              <w:numPr>
                <w:ilvl w:val="0"/>
                <w:numId w:val="55"/>
              </w:numPr>
            </w:pPr>
            <w:r w:rsidRPr="003B5073">
              <w:t xml:space="preserve">The Australian Government Department of Health Disability and Ageing </w:t>
            </w:r>
          </w:p>
          <w:p w14:paraId="00411E81" w14:textId="77777777" w:rsidR="00DE1002" w:rsidRPr="003B5073" w:rsidRDefault="00DE1002" w:rsidP="006E4FD4">
            <w:pPr>
              <w:pStyle w:val="EasyRead14"/>
            </w:pPr>
          </w:p>
          <w:p w14:paraId="5D3BEF50" w14:textId="77777777" w:rsidR="00DE1002" w:rsidRPr="003B5073" w:rsidRDefault="00DE1002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DE1002" w:rsidRPr="003B5073" w14:paraId="38C8B611" w14:textId="77777777" w:rsidTr="00DE1002">
        <w:trPr>
          <w:cantSplit/>
          <w:trHeight w:val="3402"/>
        </w:trPr>
        <w:tc>
          <w:tcPr>
            <w:tcW w:w="3159" w:type="dxa"/>
            <w:hideMark/>
          </w:tcPr>
          <w:p w14:paraId="68555925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D492C9C" wp14:editId="6DA35281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D49D51B" w14:textId="77777777" w:rsidR="00DE1002" w:rsidRPr="003B5073" w:rsidRDefault="00DE1002" w:rsidP="00DE1002">
            <w:pPr>
              <w:pStyle w:val="EasyRead14"/>
              <w:numPr>
                <w:ilvl w:val="0"/>
                <w:numId w:val="55"/>
              </w:numPr>
            </w:pPr>
            <w:r w:rsidRPr="003B5073">
              <w:t>The Australian Human Rights Commission</w:t>
            </w:r>
          </w:p>
          <w:p w14:paraId="04813F89" w14:textId="77777777" w:rsidR="00DE1002" w:rsidRPr="003B5073" w:rsidRDefault="00DE1002" w:rsidP="006E4FD4">
            <w:pPr>
              <w:pStyle w:val="EasyRead14"/>
            </w:pPr>
          </w:p>
          <w:p w14:paraId="6D6F0C43" w14:textId="77777777" w:rsidR="00DE1002" w:rsidRPr="003B5073" w:rsidRDefault="00DE1002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58364798" w14:textId="77777777" w:rsidR="00DE1002" w:rsidRPr="003B5073" w:rsidRDefault="00DE1002" w:rsidP="006E4FD4">
            <w:pPr>
              <w:pStyle w:val="EasyRead14"/>
            </w:pPr>
          </w:p>
          <w:p w14:paraId="356589BB" w14:textId="77777777" w:rsidR="00DE1002" w:rsidRPr="003B5073" w:rsidRDefault="00DE1002" w:rsidP="006E4FD4">
            <w:pPr>
              <w:pStyle w:val="EasyRead14"/>
            </w:pPr>
            <w:r w:rsidRPr="003B5073">
              <w:t xml:space="preserve">Wrote this together. </w:t>
            </w:r>
          </w:p>
          <w:p w14:paraId="136199E9" w14:textId="77777777" w:rsidR="00DE1002" w:rsidRPr="003B5073" w:rsidRDefault="00DE1002" w:rsidP="006E4FD4">
            <w:pPr>
              <w:pStyle w:val="EasyRead14"/>
            </w:pPr>
          </w:p>
          <w:p w14:paraId="225A445B" w14:textId="77777777" w:rsidR="00DE1002" w:rsidRPr="003B5073" w:rsidRDefault="00DE1002" w:rsidP="006E4FD4">
            <w:pPr>
              <w:pStyle w:val="EasyRead14"/>
            </w:pPr>
            <w:r w:rsidRPr="003B5073">
              <w:t xml:space="preserve">When you see the word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7BFD202F" w14:textId="77777777" w:rsidR="00DE1002" w:rsidRPr="003B5073" w:rsidRDefault="00DE1002" w:rsidP="006E4FD4">
            <w:pPr>
              <w:pStyle w:val="EasyRead14"/>
            </w:pPr>
            <w:r w:rsidRPr="003B5073">
              <w:t>DHDA and AHRC.</w:t>
            </w:r>
          </w:p>
        </w:tc>
      </w:tr>
      <w:tr w:rsidR="00DE1002" w:rsidRPr="003B5073" w14:paraId="568AD6D4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06FD81EC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DBB8972" wp14:editId="641469E2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66DE2BF" w14:textId="77777777" w:rsidR="00DE1002" w:rsidRPr="003B5073" w:rsidRDefault="00DE1002" w:rsidP="006E4FD4">
            <w:pPr>
              <w:pStyle w:val="EasyRead14"/>
            </w:pPr>
          </w:p>
          <w:p w14:paraId="00A09314" w14:textId="77777777" w:rsidR="00DE1002" w:rsidRPr="003B5073" w:rsidRDefault="00DE1002" w:rsidP="006E4FD4">
            <w:pPr>
              <w:pStyle w:val="EasyRead14"/>
            </w:pPr>
            <w:r w:rsidRPr="003B5073">
              <w:t>We wrote this in an easy to read way.</w:t>
            </w:r>
          </w:p>
          <w:p w14:paraId="2B372A01" w14:textId="77777777" w:rsidR="00DE1002" w:rsidRPr="003B5073" w:rsidRDefault="00DE1002" w:rsidP="006E4FD4">
            <w:pPr>
              <w:pStyle w:val="EasyRead14"/>
            </w:pPr>
          </w:p>
          <w:p w14:paraId="7E5323A1" w14:textId="77777777" w:rsidR="00DE1002" w:rsidRPr="003B5073" w:rsidRDefault="00DE1002" w:rsidP="006E4FD4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DE1002" w:rsidRPr="003B5073" w14:paraId="1BB9A4DA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27606480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2A440E3E" wp14:editId="53C41849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7FC420A" w14:textId="77777777" w:rsidR="00DE1002" w:rsidRPr="003B5073" w:rsidRDefault="00DE1002" w:rsidP="006E4FD4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637E54AB" w14:textId="77777777" w:rsidR="00DE1002" w:rsidRPr="003B5073" w:rsidRDefault="00DE1002" w:rsidP="006E4FD4">
            <w:pPr>
              <w:pStyle w:val="EasyRead14"/>
            </w:pPr>
          </w:p>
          <w:p w14:paraId="00831890" w14:textId="77777777" w:rsidR="00DE1002" w:rsidRPr="003B5073" w:rsidRDefault="00DE1002" w:rsidP="006E4FD4">
            <w:pPr>
              <w:pStyle w:val="EasyRead14"/>
            </w:pPr>
            <w:r w:rsidRPr="003B5073">
              <w:t>This means the letters are thicker and darker.</w:t>
            </w:r>
          </w:p>
          <w:p w14:paraId="40520A21" w14:textId="77777777" w:rsidR="00DE1002" w:rsidRPr="003B5073" w:rsidRDefault="00DE1002" w:rsidP="006E4FD4">
            <w:pPr>
              <w:pStyle w:val="EasyRead14"/>
            </w:pPr>
          </w:p>
          <w:p w14:paraId="265B6836" w14:textId="77777777" w:rsidR="00DE1002" w:rsidRPr="003B5073" w:rsidRDefault="00DE1002" w:rsidP="006E4FD4">
            <w:pPr>
              <w:pStyle w:val="EasyRead14"/>
            </w:pPr>
            <w:r w:rsidRPr="003B5073">
              <w:t>These are important words.</w:t>
            </w:r>
          </w:p>
        </w:tc>
      </w:tr>
      <w:tr w:rsidR="00DE1002" w:rsidRPr="003B5073" w14:paraId="2623CA33" w14:textId="77777777" w:rsidTr="00DE1002">
        <w:trPr>
          <w:cantSplit/>
          <w:trHeight w:val="2694"/>
        </w:trPr>
        <w:tc>
          <w:tcPr>
            <w:tcW w:w="3159" w:type="dxa"/>
            <w:hideMark/>
          </w:tcPr>
          <w:p w14:paraId="3BF612BE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1A1DA0A7" wp14:editId="13454929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A39CACD" w14:textId="77777777" w:rsidR="00DE1002" w:rsidRPr="003B5073" w:rsidRDefault="00DE1002" w:rsidP="006E4FD4">
            <w:pPr>
              <w:pStyle w:val="EasyRead14"/>
            </w:pPr>
          </w:p>
          <w:p w14:paraId="46261B20" w14:textId="77777777" w:rsidR="00DE1002" w:rsidRPr="003B5073" w:rsidRDefault="00DE1002" w:rsidP="006E4FD4">
            <w:pPr>
              <w:pStyle w:val="EasyRead14"/>
            </w:pPr>
            <w:r w:rsidRPr="003B5073">
              <w:t>This is an Easy Read summary of another document.</w:t>
            </w:r>
          </w:p>
          <w:p w14:paraId="3EEB6FBE" w14:textId="77777777" w:rsidR="00DE1002" w:rsidRPr="003B5073" w:rsidRDefault="00DE1002" w:rsidP="006E4FD4">
            <w:pPr>
              <w:pStyle w:val="EasyRead14"/>
            </w:pPr>
          </w:p>
          <w:p w14:paraId="692AB30C" w14:textId="77777777" w:rsidR="00DE1002" w:rsidRPr="003B5073" w:rsidRDefault="00DE1002" w:rsidP="006E4FD4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DE1002" w:rsidRPr="003B5073" w14:paraId="11E5DE01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4610BD26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17512BC" wp14:editId="4884372B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B35449B" w14:textId="77777777" w:rsidR="00DE1002" w:rsidRPr="003B5073" w:rsidRDefault="00DE1002" w:rsidP="006E4FD4">
            <w:pPr>
              <w:pStyle w:val="EasyRead14"/>
            </w:pPr>
          </w:p>
          <w:p w14:paraId="1595B412" w14:textId="77777777" w:rsidR="00DE1002" w:rsidRPr="003B5073" w:rsidRDefault="00DE1002" w:rsidP="006E4FD4">
            <w:pPr>
              <w:pStyle w:val="EasyRead14"/>
            </w:pPr>
            <w:r w:rsidRPr="003B5073">
              <w:t>We can answer any questions by email.</w:t>
            </w:r>
          </w:p>
          <w:p w14:paraId="2B29CE23" w14:textId="77777777" w:rsidR="00DE1002" w:rsidRPr="003B5073" w:rsidRDefault="00DE1002" w:rsidP="006E4FD4">
            <w:pPr>
              <w:pStyle w:val="EasyRead14"/>
            </w:pPr>
          </w:p>
          <w:p w14:paraId="7DD5E602" w14:textId="77777777" w:rsidR="00DE1002" w:rsidRPr="003B5073" w:rsidRDefault="00DE1002" w:rsidP="006E4FD4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DE1002" w:rsidRPr="003B5073" w14:paraId="3F919A95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3A8288D5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1126063" wp14:editId="760F6AE1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CC81D42" w14:textId="77777777" w:rsidR="00DE1002" w:rsidRPr="003B5073" w:rsidRDefault="00DE1002" w:rsidP="006E4FD4">
            <w:pPr>
              <w:pStyle w:val="EasyRead14"/>
            </w:pPr>
            <w:r w:rsidRPr="003B5073">
              <w:t>You can ask for help to read this document.</w:t>
            </w:r>
          </w:p>
          <w:p w14:paraId="64174A8F" w14:textId="77777777" w:rsidR="00DE1002" w:rsidRPr="003B5073" w:rsidRDefault="00DE1002" w:rsidP="006E4FD4">
            <w:pPr>
              <w:pStyle w:val="EasyRead14"/>
            </w:pPr>
          </w:p>
          <w:p w14:paraId="6C944B21" w14:textId="77777777" w:rsidR="00DE1002" w:rsidRPr="003B5073" w:rsidRDefault="00DE1002" w:rsidP="006E4FD4">
            <w:pPr>
              <w:pStyle w:val="EasyRead14"/>
            </w:pPr>
            <w:r w:rsidRPr="003B5073">
              <w:t>You can ask</w:t>
            </w:r>
          </w:p>
          <w:p w14:paraId="10132282" w14:textId="77777777" w:rsidR="00DE1002" w:rsidRPr="003B5073" w:rsidRDefault="00DE1002" w:rsidP="006E4FD4">
            <w:pPr>
              <w:pStyle w:val="EasyRead14"/>
            </w:pPr>
          </w:p>
          <w:p w14:paraId="491F8FE5" w14:textId="77777777" w:rsidR="00DE1002" w:rsidRPr="003B5073" w:rsidRDefault="00DE1002" w:rsidP="00DE1002">
            <w:pPr>
              <w:pStyle w:val="EasyRead14"/>
              <w:numPr>
                <w:ilvl w:val="0"/>
                <w:numId w:val="6"/>
              </w:numPr>
            </w:pPr>
            <w:r w:rsidRPr="003B5073">
              <w:t>A friend</w:t>
            </w:r>
          </w:p>
          <w:p w14:paraId="5AE026A5" w14:textId="77777777" w:rsidR="00DE1002" w:rsidRPr="003B5073" w:rsidRDefault="00DE1002" w:rsidP="00DE1002">
            <w:pPr>
              <w:pStyle w:val="EasyRead14"/>
              <w:numPr>
                <w:ilvl w:val="0"/>
                <w:numId w:val="6"/>
              </w:numPr>
            </w:pPr>
            <w:r w:rsidRPr="003B5073">
              <w:t>Family members</w:t>
            </w:r>
          </w:p>
          <w:p w14:paraId="64377BB4" w14:textId="77777777" w:rsidR="00DE1002" w:rsidRPr="003B5073" w:rsidRDefault="00DE1002" w:rsidP="00DE1002">
            <w:pPr>
              <w:pStyle w:val="EasyRead14"/>
              <w:numPr>
                <w:ilvl w:val="0"/>
                <w:numId w:val="6"/>
              </w:numPr>
            </w:pPr>
            <w:r w:rsidRPr="003B5073">
              <w:t>A support person.</w:t>
            </w:r>
          </w:p>
        </w:tc>
      </w:tr>
      <w:tr w:rsidR="00DE1002" w:rsidRPr="003B5073" w14:paraId="7BA4AA16" w14:textId="77777777" w:rsidTr="00DE1002">
        <w:trPr>
          <w:cantSplit/>
          <w:trHeight w:val="2649"/>
        </w:trPr>
        <w:tc>
          <w:tcPr>
            <w:tcW w:w="3159" w:type="dxa"/>
            <w:hideMark/>
          </w:tcPr>
          <w:p w14:paraId="4FE41913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8706448" wp14:editId="402211BE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CA2CAA9" w14:textId="77777777" w:rsidR="00DE1002" w:rsidRPr="003B5073" w:rsidRDefault="00DE1002" w:rsidP="006E4FD4">
            <w:pPr>
              <w:pStyle w:val="EasyRead14"/>
            </w:pPr>
          </w:p>
          <w:p w14:paraId="6896C8DD" w14:textId="77777777" w:rsidR="00DE1002" w:rsidRPr="003B5073" w:rsidRDefault="00DE1002" w:rsidP="006E4FD4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DE1002" w:rsidRPr="003B5073" w14:paraId="2D55A77D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771E0C18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EB1197C" wp14:editId="5893FB71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6C2E988" w14:textId="77777777" w:rsidR="00DE1002" w:rsidRPr="003B5073" w:rsidRDefault="00DE1002" w:rsidP="006E4FD4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0E85E724" w14:textId="77777777" w:rsidR="00DE1002" w:rsidRPr="003B5073" w:rsidRDefault="00DE1002" w:rsidP="006E4FD4">
            <w:pPr>
              <w:pStyle w:val="EasyRead14"/>
            </w:pPr>
          </w:p>
          <w:p w14:paraId="420116A9" w14:textId="77777777" w:rsidR="00DE1002" w:rsidRPr="003B5073" w:rsidRDefault="00DE1002" w:rsidP="00DE1002">
            <w:pPr>
              <w:pStyle w:val="EasyRead14"/>
              <w:numPr>
                <w:ilvl w:val="0"/>
                <w:numId w:val="14"/>
              </w:numPr>
            </w:pPr>
            <w:r w:rsidRPr="003B5073">
              <w:t>Land</w:t>
            </w:r>
          </w:p>
          <w:p w14:paraId="3ECF2F48" w14:textId="77777777" w:rsidR="00DE1002" w:rsidRPr="003B5073" w:rsidRDefault="00DE1002" w:rsidP="00DE1002">
            <w:pPr>
              <w:pStyle w:val="EasyRead14"/>
              <w:numPr>
                <w:ilvl w:val="0"/>
                <w:numId w:val="14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4E42BA62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F83169" w14:paraId="164A5E44" w14:textId="77777777" w:rsidTr="4E42BA62">
        <w:trPr>
          <w:trHeight w:val="1418"/>
        </w:trPr>
        <w:tc>
          <w:tcPr>
            <w:tcW w:w="7508" w:type="dxa"/>
          </w:tcPr>
          <w:p w14:paraId="37365405" w14:textId="148E1A2A" w:rsidR="00C4674B" w:rsidRPr="00F83169" w:rsidRDefault="00F83169" w:rsidP="00F16105">
            <w:pPr>
              <w:pStyle w:val="EasyReadContentsItems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Supporting Participation Program</w:t>
            </w:r>
          </w:p>
        </w:tc>
        <w:tc>
          <w:tcPr>
            <w:tcW w:w="1508" w:type="dxa"/>
          </w:tcPr>
          <w:p w14:paraId="3A422320" w14:textId="1108DC87" w:rsidR="00C4674B" w:rsidRPr="00F83169" w:rsidRDefault="009F279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F83169" w14:paraId="0CFF5240" w14:textId="77777777" w:rsidTr="4E42BA62">
        <w:trPr>
          <w:trHeight w:val="1418"/>
        </w:trPr>
        <w:tc>
          <w:tcPr>
            <w:tcW w:w="7508" w:type="dxa"/>
          </w:tcPr>
          <w:p w14:paraId="555032D2" w14:textId="7737EEED" w:rsidR="00C4674B" w:rsidRPr="00F83169" w:rsidRDefault="00F8316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International forums in 2027</w:t>
            </w:r>
          </w:p>
        </w:tc>
        <w:tc>
          <w:tcPr>
            <w:tcW w:w="1508" w:type="dxa"/>
          </w:tcPr>
          <w:p w14:paraId="00BA7AA2" w14:textId="614F690E" w:rsidR="00C4674B" w:rsidRPr="00F83169" w:rsidRDefault="009F279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4E42BA62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F83169" w14:paraId="7188D68E" w14:textId="77777777" w:rsidTr="4E42BA62">
        <w:trPr>
          <w:trHeight w:val="1418"/>
        </w:trPr>
        <w:tc>
          <w:tcPr>
            <w:tcW w:w="7508" w:type="dxa"/>
          </w:tcPr>
          <w:p w14:paraId="6A4D555E" w14:textId="58AC29CD" w:rsidR="00C4674B" w:rsidRPr="00F83169" w:rsidRDefault="00F8316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 xml:space="preserve">About this document </w:t>
            </w:r>
          </w:p>
        </w:tc>
        <w:tc>
          <w:tcPr>
            <w:tcW w:w="1508" w:type="dxa"/>
          </w:tcPr>
          <w:p w14:paraId="33D0EFB6" w14:textId="254536BF" w:rsidR="00C4674B" w:rsidRPr="00F83169" w:rsidRDefault="00BE5F34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F83169" w14:paraId="36FE107C" w14:textId="77777777" w:rsidTr="4E42BA62">
        <w:trPr>
          <w:trHeight w:val="1418"/>
        </w:trPr>
        <w:tc>
          <w:tcPr>
            <w:tcW w:w="7508" w:type="dxa"/>
          </w:tcPr>
          <w:p w14:paraId="65A08568" w14:textId="3E6B911E" w:rsidR="00C4674B" w:rsidRPr="00F83169" w:rsidRDefault="00F8316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How to fill out our form</w:t>
            </w:r>
          </w:p>
        </w:tc>
        <w:tc>
          <w:tcPr>
            <w:tcW w:w="1508" w:type="dxa"/>
          </w:tcPr>
          <w:p w14:paraId="5A2ACCC2" w14:textId="0BEC27F9" w:rsidR="00C4674B" w:rsidRPr="00F83169" w:rsidRDefault="00BE5F34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13</w:t>
            </w:r>
          </w:p>
        </w:tc>
      </w:tr>
      <w:tr w:rsidR="00727303" w:rsidRPr="00F83169" w14:paraId="737F23D0" w14:textId="77777777" w:rsidTr="4E42BA62">
        <w:trPr>
          <w:trHeight w:val="1418"/>
        </w:trPr>
        <w:tc>
          <w:tcPr>
            <w:tcW w:w="7508" w:type="dxa"/>
          </w:tcPr>
          <w:p w14:paraId="60975D8B" w14:textId="72277EAB" w:rsidR="00C77246" w:rsidRPr="00F83169" w:rsidRDefault="00F8316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Questions about your organisation</w:t>
            </w:r>
          </w:p>
        </w:tc>
        <w:tc>
          <w:tcPr>
            <w:tcW w:w="1508" w:type="dxa"/>
          </w:tcPr>
          <w:p w14:paraId="29EC90E3" w14:textId="21C77EB2" w:rsidR="00C77246" w:rsidRPr="00F83169" w:rsidRDefault="00BE5F34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15</w:t>
            </w:r>
          </w:p>
        </w:tc>
      </w:tr>
    </w:tbl>
    <w:p w14:paraId="71C0E48E" w14:textId="360B3E55" w:rsidR="00B15FE4" w:rsidRDefault="00B15FE4">
      <w:r>
        <w:br w:type="page"/>
      </w:r>
    </w:p>
    <w:p w14:paraId="150A1F77" w14:textId="2D0B11B3" w:rsidR="005D4E68" w:rsidRDefault="005D4E68" w:rsidP="005D4E68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Supporting Participation Program</w:t>
      </w:r>
    </w:p>
    <w:p w14:paraId="4065C2CA" w14:textId="77777777" w:rsidR="005D4E68" w:rsidRPr="00AA36ED" w:rsidRDefault="005D4E68" w:rsidP="005D4E68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977C78" w:rsidRPr="008E647D" w14:paraId="4C85A247" w14:textId="77777777" w:rsidTr="4E42BA62">
        <w:trPr>
          <w:cantSplit/>
          <w:trHeight w:val="4253"/>
        </w:trPr>
        <w:tc>
          <w:tcPr>
            <w:tcW w:w="3055" w:type="dxa"/>
          </w:tcPr>
          <w:p w14:paraId="696DF0FB" w14:textId="77777777" w:rsidR="00977C78" w:rsidRPr="000F3CBC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3F48EB" wp14:editId="5D106232">
                  <wp:extent cx="1801495" cy="1801495"/>
                  <wp:effectExtent l="0" t="0" r="8255" b="8255"/>
                  <wp:docPr id="2008594911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C2ABE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7C493A71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2054017B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 xml:space="preserve">This talks about the </w:t>
            </w:r>
          </w:p>
          <w:p w14:paraId="51C98C0C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3C0E835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3D0CE4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372800" w14:paraId="4F322577" w14:textId="77777777" w:rsidTr="4E42BA62">
        <w:trPr>
          <w:cantSplit/>
          <w:trHeight w:val="4253"/>
        </w:trPr>
        <w:tc>
          <w:tcPr>
            <w:tcW w:w="3055" w:type="dxa"/>
            <w:hideMark/>
          </w:tcPr>
          <w:p w14:paraId="3DAF51A3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5B832944" wp14:editId="5A933977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9DBBDE0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4E0FDDD1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  <w:p w14:paraId="51BD718B" w14:textId="77777777" w:rsidR="00977C78" w:rsidRPr="00003907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6BB9BA6F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977C78" w:rsidRPr="00372800" w14:paraId="7E0C8DD4" w14:textId="77777777" w:rsidTr="4E42BA62">
        <w:trPr>
          <w:cantSplit/>
          <w:trHeight w:val="2835"/>
        </w:trPr>
        <w:tc>
          <w:tcPr>
            <w:tcW w:w="3055" w:type="dxa"/>
            <w:hideMark/>
          </w:tcPr>
          <w:p w14:paraId="51D42ADC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23EBFCCB" wp14:editId="4189B28A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7D1196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00189544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  <w:p w14:paraId="4A230926" w14:textId="77777777" w:rsidR="00977C78" w:rsidRPr="00003907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3D22E088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977C78" w:rsidRPr="008E647D" w14:paraId="62FCA163" w14:textId="77777777" w:rsidTr="4E42BA62">
        <w:trPr>
          <w:cantSplit/>
          <w:trHeight w:val="5103"/>
        </w:trPr>
        <w:tc>
          <w:tcPr>
            <w:tcW w:w="3055" w:type="dxa"/>
          </w:tcPr>
          <w:p w14:paraId="42AA08B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1A8BBA3" wp14:editId="501E9D69">
                  <wp:extent cx="1801495" cy="1801495"/>
                  <wp:effectExtent l="0" t="0" r="8255" b="0"/>
                  <wp:docPr id="1079324755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1CE9FD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049476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64538F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8A77A48" w14:textId="77777777" w:rsidR="00977C78" w:rsidRDefault="00977C78" w:rsidP="006E4FD4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0C0ADD1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7D1B43F" w14:textId="77777777" w:rsidR="00977C78" w:rsidRPr="004F2A45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977C78" w:rsidRPr="008E647D" w14:paraId="390A0036" w14:textId="77777777" w:rsidTr="4E42BA62">
        <w:trPr>
          <w:cantSplit/>
          <w:trHeight w:val="5670"/>
        </w:trPr>
        <w:tc>
          <w:tcPr>
            <w:tcW w:w="3055" w:type="dxa"/>
          </w:tcPr>
          <w:p w14:paraId="10C83E44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5D87B4F" wp14:editId="2BC56E20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D096E5F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DDC3125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23560B05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36F18999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6B3870B2" w14:textId="77777777" w:rsidR="00977C78" w:rsidRPr="005E50C1" w:rsidRDefault="00977C78" w:rsidP="00977C78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6F484CC1" w14:textId="77777777" w:rsidR="00977C78" w:rsidRPr="005E50C1" w:rsidRDefault="00977C78" w:rsidP="00977C78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43B57E20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24B46EC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977C78" w:rsidRPr="008E647D" w14:paraId="3385415F" w14:textId="77777777" w:rsidTr="4E42BA62">
        <w:trPr>
          <w:cantSplit/>
          <w:trHeight w:val="2835"/>
        </w:trPr>
        <w:tc>
          <w:tcPr>
            <w:tcW w:w="3055" w:type="dxa"/>
          </w:tcPr>
          <w:p w14:paraId="4FB6FB7F" w14:textId="77777777" w:rsidR="00977C78" w:rsidRPr="00CD2BD0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F2CEF5" wp14:editId="62EFFCE3">
                  <wp:extent cx="1801495" cy="1801495"/>
                  <wp:effectExtent l="0" t="0" r="8255" b="0"/>
                  <wp:docPr id="128385329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DB15D9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4E1F017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0AC4560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29263DAA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B186FC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8E647D" w14:paraId="6B6D1B1B" w14:textId="77777777" w:rsidTr="4E42BA62">
        <w:trPr>
          <w:cantSplit/>
          <w:trHeight w:val="5103"/>
        </w:trPr>
        <w:tc>
          <w:tcPr>
            <w:tcW w:w="3055" w:type="dxa"/>
          </w:tcPr>
          <w:p w14:paraId="1A299AB4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A86764F" wp14:editId="0D647BD9">
                  <wp:extent cx="1801495" cy="1801495"/>
                  <wp:effectExtent l="0" t="0" r="8255" b="0"/>
                  <wp:docPr id="1218287961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209FEA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3A3BA84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B36F9A6" w14:textId="77777777" w:rsidR="00977C78" w:rsidRDefault="00977C78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471428C6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</w:tr>
      <w:tr w:rsidR="00977C78" w:rsidRPr="008E647D" w14:paraId="1EE6E6B4" w14:textId="77777777" w:rsidTr="4E42BA62">
        <w:trPr>
          <w:cantSplit/>
          <w:trHeight w:val="5103"/>
        </w:trPr>
        <w:tc>
          <w:tcPr>
            <w:tcW w:w="3055" w:type="dxa"/>
          </w:tcPr>
          <w:p w14:paraId="53B5B938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02769874" wp14:editId="52A48A8F">
                  <wp:extent cx="1801495" cy="1801495"/>
                  <wp:effectExtent l="0" t="0" r="8255" b="8255"/>
                  <wp:docPr id="15489796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8F6E16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27F2C8B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63DC8F5C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F74A57A" w14:textId="77777777" w:rsidR="00977C78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58FCF6C3" w14:textId="77777777" w:rsidR="00977C78" w:rsidRPr="000049CC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B936E94" w14:textId="77777777" w:rsidR="00977C78" w:rsidRPr="000049CC" w:rsidRDefault="00977C78" w:rsidP="00977C78">
            <w:pPr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62061881" w14:textId="77777777" w:rsidR="00977C78" w:rsidRPr="005F43F7" w:rsidRDefault="00977C78" w:rsidP="00977C78">
            <w:pPr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977C78" w:rsidRPr="008E647D" w14:paraId="6934B1EF" w14:textId="77777777" w:rsidTr="4E42BA62">
        <w:trPr>
          <w:cantSplit/>
          <w:trHeight w:val="2835"/>
        </w:trPr>
        <w:tc>
          <w:tcPr>
            <w:tcW w:w="3055" w:type="dxa"/>
          </w:tcPr>
          <w:p w14:paraId="1B2D5911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F40D232" wp14:editId="34CA5ED3">
                  <wp:extent cx="1801495" cy="1801495"/>
                  <wp:effectExtent l="0" t="0" r="8255" b="8255"/>
                  <wp:docPr id="721073582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BE9434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6B485D1D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22913A6" w14:textId="77777777" w:rsidR="00977C78" w:rsidRDefault="00977C78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0CE3B9B9" w14:textId="77777777" w:rsidR="00977C78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758AFB2" w14:textId="77777777" w:rsidR="00977C78" w:rsidRDefault="00977C78" w:rsidP="00977C78">
            <w:pPr>
              <w:pStyle w:val="EasyRead16"/>
              <w:numPr>
                <w:ilvl w:val="0"/>
                <w:numId w:val="16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40591010" w14:textId="77777777" w:rsidR="00977C78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3CA0BD5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8E647D" w14:paraId="4CE0BCC3" w14:textId="77777777" w:rsidTr="4E42BA62">
        <w:trPr>
          <w:cantSplit/>
          <w:trHeight w:val="5103"/>
        </w:trPr>
        <w:tc>
          <w:tcPr>
            <w:tcW w:w="3055" w:type="dxa"/>
          </w:tcPr>
          <w:p w14:paraId="259B0993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B165F06" wp14:editId="42F10E9C">
                  <wp:extent cx="1801495" cy="1801495"/>
                  <wp:effectExtent l="0" t="0" r="8255" b="8255"/>
                  <wp:docPr id="1264796571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CB078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EC5F3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10DC262" w14:textId="77777777" w:rsidR="00977C78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17E6F7AE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2B88C0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977C78" w:rsidRPr="008E647D" w14:paraId="69C4B436" w14:textId="77777777" w:rsidTr="4E42BA62">
        <w:trPr>
          <w:cantSplit/>
          <w:trHeight w:val="5103"/>
        </w:trPr>
        <w:tc>
          <w:tcPr>
            <w:tcW w:w="3055" w:type="dxa"/>
          </w:tcPr>
          <w:p w14:paraId="64B664F9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44623B6D" wp14:editId="243FE997">
                  <wp:extent cx="1588169" cy="1588169"/>
                  <wp:effectExtent l="0" t="0" r="0" b="0"/>
                  <wp:docPr id="2020692032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4C800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5D8184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0E29560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62D647B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18B583B" w14:textId="77777777" w:rsidR="00977C78" w:rsidRPr="008E647D" w:rsidRDefault="00977C78" w:rsidP="00977C78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977C78" w:rsidRPr="008E647D" w14:paraId="34C406A2" w14:textId="77777777" w:rsidTr="4E42BA62">
        <w:trPr>
          <w:cantSplit/>
          <w:trHeight w:val="2684"/>
        </w:trPr>
        <w:tc>
          <w:tcPr>
            <w:tcW w:w="3055" w:type="dxa"/>
          </w:tcPr>
          <w:p w14:paraId="3A426138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062D172E" wp14:editId="7E8DE2BA">
                  <wp:extent cx="1801495" cy="1612232"/>
                  <wp:effectExtent l="0" t="0" r="8255" b="7620"/>
                  <wp:docPr id="1691337691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9886E0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97AF792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D787EB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2A23B26" w14:textId="77777777" w:rsidR="00977C78" w:rsidRDefault="00977C78" w:rsidP="00977C78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4CA938B9" w14:textId="77777777" w:rsidR="005D4E68" w:rsidRDefault="005D4E68" w:rsidP="005D4E68">
      <w:pPr>
        <w:pStyle w:val="EasyRead14"/>
        <w:rPr>
          <w:rFonts w:eastAsiaTheme="majorEastAsia" w:cstheme="majorBidi"/>
        </w:rPr>
      </w:pPr>
      <w:r>
        <w:br w:type="page"/>
      </w:r>
    </w:p>
    <w:p w14:paraId="12F1F1F1" w14:textId="77777777" w:rsidR="005D4E68" w:rsidRDefault="005D4E68" w:rsidP="005D4E68">
      <w:pPr>
        <w:pStyle w:val="EasyReadHeadersize14text"/>
      </w:pPr>
      <w:r>
        <w:lastRenderedPageBreak/>
        <w:t>International forums in 2027</w:t>
      </w:r>
    </w:p>
    <w:p w14:paraId="66DB7122" w14:textId="77777777" w:rsidR="005D4E68" w:rsidRPr="00133F55" w:rsidRDefault="005D4E68" w:rsidP="005D4E68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F17402" w:rsidRPr="008E647D" w14:paraId="420312AB" w14:textId="77777777" w:rsidTr="4E42BA62">
        <w:trPr>
          <w:cantSplit/>
          <w:trHeight w:val="4870"/>
        </w:trPr>
        <w:tc>
          <w:tcPr>
            <w:tcW w:w="3055" w:type="dxa"/>
          </w:tcPr>
          <w:p w14:paraId="015B08F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drawing>
                <wp:inline distT="0" distB="0" distL="0" distR="0" wp14:anchorId="030DF53E" wp14:editId="2906A252">
                  <wp:extent cx="1801495" cy="1801495"/>
                  <wp:effectExtent l="0" t="0" r="8255" b="0"/>
                  <wp:docPr id="266950486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73FA7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85CA869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5B588D2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There are 3 international forums in 2027. </w:t>
            </w:r>
          </w:p>
          <w:p w14:paraId="204E92C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160C9A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</w:t>
            </w:r>
          </w:p>
          <w:p w14:paraId="7923B03D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92D03B1" w14:textId="120F62A4" w:rsidR="00F17402" w:rsidRPr="00E90C24" w:rsidRDefault="00F17402" w:rsidP="00F17402">
            <w:pPr>
              <w:pStyle w:val="EasyRead16"/>
              <w:numPr>
                <w:ilvl w:val="0"/>
                <w:numId w:val="23"/>
              </w:numPr>
              <w:rPr>
                <w:b/>
                <w:bCs/>
                <w:sz w:val="28"/>
                <w:szCs w:val="28"/>
              </w:rPr>
            </w:pPr>
            <w:r w:rsidRPr="00E90C24">
              <w:rPr>
                <w:b/>
                <w:bCs/>
                <w:sz w:val="28"/>
                <w:szCs w:val="28"/>
              </w:rPr>
              <w:t>20</w:t>
            </w:r>
            <w:r w:rsidR="00C57FB8" w:rsidRPr="00E90C24">
              <w:rPr>
                <w:b/>
                <w:bCs/>
                <w:sz w:val="28"/>
                <w:szCs w:val="28"/>
              </w:rPr>
              <w:t>th</w:t>
            </w:r>
            <w:r w:rsidRPr="00E90C24">
              <w:rPr>
                <w:b/>
                <w:bCs/>
                <w:sz w:val="28"/>
                <w:szCs w:val="28"/>
              </w:rPr>
              <w:t xml:space="preserve"> session of COSP</w:t>
            </w:r>
          </w:p>
          <w:p w14:paraId="7EF37DBB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E2B665E" w14:textId="77777777" w:rsidR="00F17402" w:rsidRPr="009C607A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133F55">
              <w:rPr>
                <w:b/>
                <w:bCs/>
                <w:sz w:val="28"/>
                <w:szCs w:val="28"/>
              </w:rPr>
              <w:t>COSP20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15FA046D" w14:textId="77777777" w:rsidTr="4E42BA62">
        <w:trPr>
          <w:cantSplit/>
          <w:trHeight w:val="4089"/>
        </w:trPr>
        <w:tc>
          <w:tcPr>
            <w:tcW w:w="3055" w:type="dxa"/>
          </w:tcPr>
          <w:p w14:paraId="0AF000E4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834702">
              <w:rPr>
                <w:noProof/>
                <w:sz w:val="28"/>
                <w:szCs w:val="28"/>
              </w:rPr>
              <w:drawing>
                <wp:inline distT="0" distB="0" distL="0" distR="0" wp14:anchorId="32051229" wp14:editId="51D9BBCE">
                  <wp:extent cx="1801495" cy="1525905"/>
                  <wp:effectExtent l="0" t="0" r="0" b="0"/>
                  <wp:docPr id="14046699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0804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45EEB58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8775182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47EA717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COSP20 will be in the </w:t>
            </w:r>
            <w:r w:rsidRPr="28E086E3">
              <w:rPr>
                <w:b/>
                <w:bCs/>
                <w:sz w:val="28"/>
                <w:szCs w:val="28"/>
              </w:rPr>
              <w:t xml:space="preserve">United States of America </w:t>
            </w:r>
            <w:r w:rsidRPr="28E086E3">
              <w:rPr>
                <w:sz w:val="28"/>
                <w:szCs w:val="28"/>
              </w:rPr>
              <w:t>on</w:t>
            </w:r>
          </w:p>
          <w:p w14:paraId="19DD0668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F4B9095" w14:textId="77777777" w:rsidR="00F17402" w:rsidRDefault="00F17402" w:rsidP="00F17402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9 June to 11 June 2027.</w:t>
            </w:r>
          </w:p>
          <w:p w14:paraId="20F684F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C56B8BD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00956D98">
              <w:rPr>
                <w:b/>
                <w:bCs/>
                <w:sz w:val="28"/>
                <w:szCs w:val="28"/>
              </w:rPr>
              <w:t>USA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43C93EDA" w14:textId="77777777" w:rsidTr="4E42BA62">
        <w:trPr>
          <w:cantSplit/>
          <w:trHeight w:val="2835"/>
        </w:trPr>
        <w:tc>
          <w:tcPr>
            <w:tcW w:w="3055" w:type="dxa"/>
          </w:tcPr>
          <w:p w14:paraId="3388944D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357E40AB" wp14:editId="113C501A">
                  <wp:extent cx="1801495" cy="1801495"/>
                  <wp:effectExtent l="0" t="0" r="8255" b="0"/>
                  <wp:docPr id="611705762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9AE2B7C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9C701E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72A0A3D3" w14:textId="77777777" w:rsidR="00F17402" w:rsidRPr="00956D98" w:rsidRDefault="00F17402" w:rsidP="00F17402">
            <w:pPr>
              <w:pStyle w:val="EasyRead16"/>
              <w:numPr>
                <w:ilvl w:val="0"/>
                <w:numId w:val="23"/>
              </w:num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56D98">
              <w:rPr>
                <w:b/>
                <w:bCs/>
                <w:sz w:val="28"/>
                <w:szCs w:val="28"/>
              </w:rPr>
              <w:t>71st Session of the Commission on the Status of Women</w:t>
            </w:r>
          </w:p>
          <w:p w14:paraId="17B9DC9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050B8AA" w14:textId="77777777" w:rsidR="00F17402" w:rsidRPr="009471CC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133F55">
              <w:rPr>
                <w:b/>
                <w:bCs/>
                <w:sz w:val="28"/>
                <w:szCs w:val="28"/>
              </w:rPr>
              <w:t>CSW71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3AECC23F" w14:textId="77777777" w:rsidTr="4E42BA62">
        <w:trPr>
          <w:cantSplit/>
          <w:trHeight w:val="4952"/>
        </w:trPr>
        <w:tc>
          <w:tcPr>
            <w:tcW w:w="3055" w:type="dxa"/>
          </w:tcPr>
          <w:p w14:paraId="1A7D1D05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47A3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11D9F96" wp14:editId="00A9E82A">
                  <wp:extent cx="1801495" cy="1801495"/>
                  <wp:effectExtent l="0" t="0" r="8255" b="8255"/>
                  <wp:docPr id="122447108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13756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CCF0AE7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DE221B3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733AB7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CSW is about </w:t>
            </w:r>
          </w:p>
          <w:p w14:paraId="0444D89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03681E1" w14:textId="77777777" w:rsidR="00F17402" w:rsidRDefault="00F17402" w:rsidP="00E90C24">
            <w:pPr>
              <w:pStyle w:val="EasyRead16"/>
              <w:numPr>
                <w:ilvl w:val="1"/>
                <w:numId w:val="6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150BDC">
              <w:rPr>
                <w:b/>
                <w:bCs/>
                <w:sz w:val="28"/>
                <w:szCs w:val="28"/>
              </w:rPr>
              <w:t>rights of wom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150BDC">
              <w:rPr>
                <w:b/>
                <w:bCs/>
                <w:sz w:val="28"/>
                <w:szCs w:val="28"/>
              </w:rPr>
              <w:t>n</w:t>
            </w:r>
          </w:p>
          <w:p w14:paraId="26219132" w14:textId="77777777" w:rsidR="00F17402" w:rsidRPr="009471CC" w:rsidRDefault="00F17402" w:rsidP="00E90C24">
            <w:pPr>
              <w:pStyle w:val="EasyRead16"/>
              <w:numPr>
                <w:ilvl w:val="1"/>
                <w:numId w:val="60"/>
              </w:numPr>
              <w:rPr>
                <w:sz w:val="28"/>
                <w:szCs w:val="28"/>
              </w:rPr>
            </w:pPr>
            <w:r w:rsidRPr="009471CC">
              <w:rPr>
                <w:b/>
                <w:bCs/>
                <w:sz w:val="28"/>
                <w:szCs w:val="28"/>
              </w:rPr>
              <w:t>Gender equality</w:t>
            </w:r>
          </w:p>
          <w:p w14:paraId="70CBF9B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C36BC90" w14:textId="77777777" w:rsidR="00F17402" w:rsidRPr="00A8629B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A8629B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F11B14">
              <w:rPr>
                <w:b/>
                <w:bCs/>
                <w:sz w:val="28"/>
                <w:szCs w:val="28"/>
              </w:rPr>
              <w:t>gender</w:t>
            </w:r>
            <w:r w:rsidRPr="00A8629B">
              <w:rPr>
                <w:sz w:val="28"/>
                <w:szCs w:val="28"/>
              </w:rPr>
              <w:t>.</w:t>
            </w:r>
          </w:p>
        </w:tc>
      </w:tr>
      <w:tr w:rsidR="00F17402" w:rsidRPr="008E647D" w14:paraId="0FC3021F" w14:textId="77777777" w:rsidTr="4E42BA62">
        <w:trPr>
          <w:cantSplit/>
          <w:trHeight w:val="5376"/>
        </w:trPr>
        <w:tc>
          <w:tcPr>
            <w:tcW w:w="3055" w:type="dxa"/>
          </w:tcPr>
          <w:p w14:paraId="27E4ADE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F0692D">
              <w:rPr>
                <w:noProof/>
                <w:sz w:val="28"/>
                <w:szCs w:val="28"/>
              </w:rPr>
              <w:drawing>
                <wp:inline distT="0" distB="0" distL="0" distR="0" wp14:anchorId="344B5237" wp14:editId="2513B8EB">
                  <wp:extent cx="1801495" cy="1801495"/>
                  <wp:effectExtent l="0" t="0" r="8255" b="8255"/>
                  <wp:docPr id="1833133271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94418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EF2CB1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4922C43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46B8D564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3BDF2902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B34F6BB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39EA6F4D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1BCB11D" w14:textId="77777777" w:rsidR="00F17402" w:rsidRPr="00076211" w:rsidRDefault="00F17402" w:rsidP="00F17402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man</w:t>
            </w:r>
          </w:p>
          <w:p w14:paraId="6EE3A510" w14:textId="77777777" w:rsidR="00F17402" w:rsidRPr="00076211" w:rsidRDefault="00F17402" w:rsidP="00F17402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woman</w:t>
            </w:r>
          </w:p>
          <w:p w14:paraId="2E4036A6" w14:textId="77777777" w:rsidR="00F17402" w:rsidRPr="00076211" w:rsidRDefault="00F17402" w:rsidP="00F17402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different gender</w:t>
            </w:r>
          </w:p>
          <w:p w14:paraId="707D3E11" w14:textId="77777777" w:rsidR="00F17402" w:rsidRPr="005C6A42" w:rsidRDefault="00F17402" w:rsidP="00F17402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No gender.</w:t>
            </w:r>
          </w:p>
        </w:tc>
      </w:tr>
      <w:tr w:rsidR="00F17402" w:rsidRPr="008E647D" w14:paraId="66FF6A3A" w14:textId="77777777" w:rsidTr="4E42BA62">
        <w:trPr>
          <w:cantSplit/>
          <w:trHeight w:val="2835"/>
        </w:trPr>
        <w:tc>
          <w:tcPr>
            <w:tcW w:w="3055" w:type="dxa"/>
          </w:tcPr>
          <w:p w14:paraId="4735212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428D4">
              <w:rPr>
                <w:noProof/>
                <w:sz w:val="28"/>
                <w:szCs w:val="28"/>
              </w:rPr>
              <w:drawing>
                <wp:inline distT="0" distB="0" distL="0" distR="0" wp14:anchorId="6CFE1AAC" wp14:editId="7D2239E3">
                  <wp:extent cx="1801495" cy="1435735"/>
                  <wp:effectExtent l="0" t="0" r="0" b="0"/>
                  <wp:docPr id="177051412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4914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C44958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E28374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77DD6838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CSW71 will be in the USA on</w:t>
            </w:r>
          </w:p>
          <w:p w14:paraId="03F42CD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9694817" w14:textId="77777777" w:rsidR="00F17402" w:rsidRDefault="00F17402" w:rsidP="00F17402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8 March to 19 March 2027.</w:t>
            </w:r>
          </w:p>
        </w:tc>
      </w:tr>
      <w:tr w:rsidR="00F17402" w:rsidRPr="008E647D" w14:paraId="3D9B4CBC" w14:textId="77777777" w:rsidTr="4E42BA62">
        <w:trPr>
          <w:cantSplit/>
          <w:trHeight w:val="3534"/>
        </w:trPr>
        <w:tc>
          <w:tcPr>
            <w:tcW w:w="3055" w:type="dxa"/>
          </w:tcPr>
          <w:p w14:paraId="6F9B250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B1677F7" wp14:editId="0E0551DD">
                  <wp:extent cx="1801495" cy="1801495"/>
                  <wp:effectExtent l="0" t="0" r="0" b="0"/>
                  <wp:docPr id="2049787085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E8AEAD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81E59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C526571" w14:textId="77777777" w:rsidR="00F17402" w:rsidRDefault="00F17402" w:rsidP="00F17402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D50E45">
              <w:rPr>
                <w:b/>
                <w:bCs/>
                <w:sz w:val="28"/>
                <w:szCs w:val="28"/>
              </w:rPr>
              <w:t>Asia Pacific Ministerial Conference on Disaster Risk Reduction</w:t>
            </w:r>
            <w:r>
              <w:rPr>
                <w:sz w:val="28"/>
                <w:szCs w:val="28"/>
              </w:rPr>
              <w:t>.</w:t>
            </w:r>
          </w:p>
          <w:p w14:paraId="600A7CB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D602C97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D50E45">
              <w:rPr>
                <w:b/>
                <w:bCs/>
                <w:sz w:val="28"/>
                <w:szCs w:val="28"/>
              </w:rPr>
              <w:t>APMCDRR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62EE3BC9" w14:textId="77777777" w:rsidTr="4E42BA62">
        <w:trPr>
          <w:cantSplit/>
          <w:trHeight w:val="3402"/>
        </w:trPr>
        <w:tc>
          <w:tcPr>
            <w:tcW w:w="3055" w:type="dxa"/>
          </w:tcPr>
          <w:p w14:paraId="09DBA4C3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ED714A">
              <w:rPr>
                <w:noProof/>
                <w:sz w:val="28"/>
                <w:szCs w:val="28"/>
              </w:rPr>
              <w:drawing>
                <wp:inline distT="0" distB="0" distL="0" distR="0" wp14:anchorId="360DF067" wp14:editId="2E0196DC">
                  <wp:extent cx="1801495" cy="1801495"/>
                  <wp:effectExtent l="0" t="0" r="8255" b="0"/>
                  <wp:docPr id="143477424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1312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A4C85DC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74B82B8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86AB56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APMCDRR is about </w:t>
            </w:r>
          </w:p>
          <w:p w14:paraId="10BD3444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58AC901" w14:textId="77777777" w:rsidR="00F17402" w:rsidRDefault="00F17402" w:rsidP="00F17402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Preparing for </w:t>
            </w:r>
            <w:r w:rsidRPr="00D50E45">
              <w:rPr>
                <w:b/>
                <w:bCs/>
                <w:sz w:val="28"/>
                <w:szCs w:val="28"/>
              </w:rPr>
              <w:t>disasters</w:t>
            </w:r>
          </w:p>
          <w:p w14:paraId="784DFCF5" w14:textId="77777777" w:rsidR="00F17402" w:rsidRDefault="00F17402" w:rsidP="00F17402">
            <w:pPr>
              <w:pStyle w:val="EasyRead16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Keeping people safe during disasters.</w:t>
            </w:r>
          </w:p>
        </w:tc>
      </w:tr>
      <w:tr w:rsidR="00F17402" w:rsidRPr="008E647D" w14:paraId="36D97F1F" w14:textId="77777777" w:rsidTr="4E42BA62">
        <w:trPr>
          <w:cantSplit/>
          <w:trHeight w:val="3840"/>
        </w:trPr>
        <w:tc>
          <w:tcPr>
            <w:tcW w:w="3055" w:type="dxa"/>
          </w:tcPr>
          <w:p w14:paraId="687886BA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37229E">
              <w:rPr>
                <w:noProof/>
                <w:sz w:val="28"/>
                <w:szCs w:val="28"/>
              </w:rPr>
              <w:drawing>
                <wp:inline distT="0" distB="0" distL="0" distR="0" wp14:anchorId="70B0FD87" wp14:editId="7D3D26AC">
                  <wp:extent cx="1801495" cy="1801495"/>
                  <wp:effectExtent l="0" t="0" r="0" b="0"/>
                  <wp:docPr id="778169602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50025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D57F4F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381EF9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AD03683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disasters are things like</w:t>
            </w:r>
          </w:p>
          <w:p w14:paraId="10C81935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77BC305" w14:textId="77777777" w:rsidR="00F17402" w:rsidRDefault="00F17402" w:rsidP="00E90C24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Cyclones</w:t>
            </w:r>
          </w:p>
          <w:p w14:paraId="11F57C92" w14:textId="77777777" w:rsidR="00F17402" w:rsidRDefault="00F17402" w:rsidP="00E90C24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Earthquakes</w:t>
            </w:r>
          </w:p>
          <w:p w14:paraId="11B8BA25" w14:textId="77777777" w:rsidR="00F17402" w:rsidRDefault="00F17402" w:rsidP="00E90C24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Floods</w:t>
            </w:r>
          </w:p>
          <w:p w14:paraId="76C9CD64" w14:textId="77777777" w:rsidR="00F17402" w:rsidRDefault="00F17402" w:rsidP="00E90C24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Volcanoes.</w:t>
            </w:r>
          </w:p>
        </w:tc>
      </w:tr>
      <w:tr w:rsidR="00F17402" w:rsidRPr="008E647D" w14:paraId="4BDD4787" w14:textId="77777777" w:rsidTr="4E42BA62">
        <w:trPr>
          <w:cantSplit/>
          <w:trHeight w:val="2835"/>
        </w:trPr>
        <w:tc>
          <w:tcPr>
            <w:tcW w:w="3055" w:type="dxa"/>
          </w:tcPr>
          <w:p w14:paraId="50EEA399" w14:textId="211648C8" w:rsidR="00F17402" w:rsidRPr="008E647D" w:rsidRDefault="009B60B0" w:rsidP="006E4FD4">
            <w:pPr>
              <w:pStyle w:val="EasyRead16"/>
              <w:rPr>
                <w:sz w:val="28"/>
                <w:szCs w:val="28"/>
              </w:rPr>
            </w:pPr>
            <w:r w:rsidRPr="009D518C">
              <w:rPr>
                <w:noProof/>
                <w:sz w:val="28"/>
                <w:szCs w:val="28"/>
              </w:rPr>
              <w:drawing>
                <wp:inline distT="0" distB="0" distL="0" distR="0" wp14:anchorId="6EF2E284" wp14:editId="094027A2">
                  <wp:extent cx="1801495" cy="1473200"/>
                  <wp:effectExtent l="0" t="0" r="0" b="0"/>
                  <wp:docPr id="2105921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921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E070E87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FC54B1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EDEFA3C" w14:textId="0160F3BA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 xml:space="preserve">APMCDRR will be in Japan </w:t>
            </w:r>
            <w:r w:rsidR="00F81017">
              <w:rPr>
                <w:sz w:val="28"/>
                <w:szCs w:val="28"/>
              </w:rPr>
              <w:t>o</w:t>
            </w:r>
            <w:r w:rsidRPr="4E42BA62">
              <w:rPr>
                <w:sz w:val="28"/>
                <w:szCs w:val="28"/>
              </w:rPr>
              <w:t>n</w:t>
            </w:r>
          </w:p>
          <w:p w14:paraId="7B32CF2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742C318" w14:textId="488225DB" w:rsidR="00F17402" w:rsidRDefault="00CC454A" w:rsidP="00F17402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October to 29 </w:t>
            </w:r>
            <w:r w:rsidRPr="1CA0CC21">
              <w:rPr>
                <w:sz w:val="28"/>
                <w:szCs w:val="28"/>
              </w:rPr>
              <w:t>October 2027</w:t>
            </w:r>
            <w:r w:rsidR="00F17402" w:rsidRPr="1CA0CC21">
              <w:rPr>
                <w:sz w:val="28"/>
                <w:szCs w:val="28"/>
              </w:rPr>
              <w:t xml:space="preserve">. </w:t>
            </w:r>
          </w:p>
          <w:p w14:paraId="3C66B93E" w14:textId="04A4BD2E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</w:tr>
    </w:tbl>
    <w:p w14:paraId="0246C3E9" w14:textId="77777777" w:rsidR="00801BDD" w:rsidRPr="00727303" w:rsidRDefault="00801BDD" w:rsidP="00801BDD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6FD666BB" w14:textId="77777777" w:rsidR="00801BDD" w:rsidRDefault="00801BDD" w:rsidP="00801BDD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801BDD" w:rsidRPr="008E647D" w14:paraId="0DFBA845" w14:textId="77777777" w:rsidTr="4E42BA62">
        <w:trPr>
          <w:cantSplit/>
          <w:trHeight w:val="2835"/>
        </w:trPr>
        <w:tc>
          <w:tcPr>
            <w:tcW w:w="3053" w:type="dxa"/>
          </w:tcPr>
          <w:p w14:paraId="0F3010C5" w14:textId="6E8A9D09" w:rsidR="00801BDD" w:rsidRPr="008E647D" w:rsidRDefault="006364C9" w:rsidP="00355ED7">
            <w:pPr>
              <w:pStyle w:val="EasyRead16"/>
              <w:rPr>
                <w:sz w:val="28"/>
                <w:szCs w:val="28"/>
              </w:rPr>
            </w:pPr>
            <w:r w:rsidRPr="0030600B">
              <w:rPr>
                <w:noProof/>
                <w:sz w:val="28"/>
                <w:szCs w:val="28"/>
              </w:rPr>
              <w:drawing>
                <wp:inline distT="0" distB="0" distL="0" distR="0" wp14:anchorId="56B75B21" wp14:editId="6C6F69F1">
                  <wp:extent cx="1801495" cy="1706245"/>
                  <wp:effectExtent l="0" t="0" r="0" b="8255"/>
                  <wp:docPr id="268208981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208981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2001149" w14:textId="77777777" w:rsidR="00801BDD" w:rsidRPr="008E647D" w:rsidRDefault="00801BDD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7A3EE72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06FF457D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0A19771F" w14:textId="00923122" w:rsidR="00801BDD" w:rsidRPr="008E647D" w:rsidRDefault="00801BDD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 xml:space="preserve">This document is </w:t>
            </w:r>
            <w:r w:rsidR="1FB55D03" w:rsidRPr="4E42BA62">
              <w:rPr>
                <w:sz w:val="28"/>
                <w:szCs w:val="28"/>
              </w:rPr>
              <w:t>in</w:t>
            </w:r>
            <w:r w:rsidRPr="4E42BA62">
              <w:rPr>
                <w:sz w:val="28"/>
                <w:szCs w:val="28"/>
              </w:rPr>
              <w:t xml:space="preserve"> </w:t>
            </w:r>
            <w:r w:rsidRPr="4E42BA62">
              <w:rPr>
                <w:b/>
                <w:bCs/>
                <w:sz w:val="28"/>
                <w:szCs w:val="28"/>
              </w:rPr>
              <w:t>2 parts</w:t>
            </w:r>
            <w:r w:rsidRPr="4E42BA62">
              <w:rPr>
                <w:sz w:val="28"/>
                <w:szCs w:val="28"/>
              </w:rPr>
              <w:t>.</w:t>
            </w:r>
          </w:p>
        </w:tc>
      </w:tr>
      <w:tr w:rsidR="00801BDD" w:rsidRPr="008E647D" w14:paraId="230A5453" w14:textId="77777777" w:rsidTr="4E42BA62">
        <w:trPr>
          <w:cantSplit/>
          <w:trHeight w:val="2835"/>
        </w:trPr>
        <w:tc>
          <w:tcPr>
            <w:tcW w:w="3053" w:type="dxa"/>
          </w:tcPr>
          <w:p w14:paraId="0A7327E6" w14:textId="711714C8" w:rsidR="00801BDD" w:rsidRPr="008E647D" w:rsidRDefault="00495C37" w:rsidP="00355ED7">
            <w:pPr>
              <w:pStyle w:val="EasyRead16"/>
              <w:rPr>
                <w:sz w:val="28"/>
                <w:szCs w:val="28"/>
              </w:rPr>
            </w:pPr>
            <w:r w:rsidRPr="001B6884">
              <w:rPr>
                <w:noProof/>
                <w:sz w:val="28"/>
                <w:szCs w:val="28"/>
              </w:rPr>
              <w:drawing>
                <wp:inline distT="0" distB="0" distL="0" distR="0" wp14:anchorId="1D8538BD" wp14:editId="22031CAA">
                  <wp:extent cx="1801495" cy="1801495"/>
                  <wp:effectExtent l="0" t="0" r="8255" b="8255"/>
                  <wp:docPr id="977783604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783604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ECE6B4E" w14:textId="77777777" w:rsidR="00801BDD" w:rsidRPr="008E647D" w:rsidRDefault="00801BDD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F79DD9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696F7A40" w14:textId="6FE9207F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Part 1</w:t>
            </w:r>
            <w:r w:rsidRPr="4E42BA62">
              <w:rPr>
                <w:sz w:val="28"/>
                <w:szCs w:val="28"/>
              </w:rPr>
              <w:t xml:space="preserve"> is about</w:t>
            </w:r>
          </w:p>
          <w:p w14:paraId="74B1E315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676183CE" w14:textId="4697FCE0" w:rsidR="00801BDD" w:rsidRPr="008E647D" w:rsidRDefault="00801BDD" w:rsidP="00355ED7">
            <w:pPr>
              <w:pStyle w:val="EasyRead16"/>
              <w:numPr>
                <w:ilvl w:val="0"/>
                <w:numId w:val="59"/>
              </w:numPr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>Your organisation</w:t>
            </w:r>
            <w:r w:rsidR="4B5BD816" w:rsidRPr="4E42BA62">
              <w:rPr>
                <w:sz w:val="28"/>
                <w:szCs w:val="28"/>
              </w:rPr>
              <w:t>.</w:t>
            </w:r>
          </w:p>
        </w:tc>
      </w:tr>
      <w:tr w:rsidR="00801BDD" w:rsidRPr="008E647D" w14:paraId="214F1C7E" w14:textId="77777777" w:rsidTr="4E42BA62">
        <w:trPr>
          <w:cantSplit/>
          <w:trHeight w:val="3402"/>
        </w:trPr>
        <w:tc>
          <w:tcPr>
            <w:tcW w:w="3053" w:type="dxa"/>
          </w:tcPr>
          <w:p w14:paraId="5E51A980" w14:textId="3315C975" w:rsidR="00801BDD" w:rsidRPr="008E647D" w:rsidRDefault="00257083" w:rsidP="00355ED7">
            <w:pPr>
              <w:pStyle w:val="EasyRead16"/>
              <w:rPr>
                <w:sz w:val="28"/>
                <w:szCs w:val="28"/>
              </w:rPr>
            </w:pPr>
            <w:r w:rsidRPr="00575951">
              <w:rPr>
                <w:noProof/>
                <w:sz w:val="28"/>
                <w:szCs w:val="28"/>
              </w:rPr>
              <w:drawing>
                <wp:inline distT="0" distB="0" distL="0" distR="0" wp14:anchorId="65DE61A5" wp14:editId="4CDEFFAB">
                  <wp:extent cx="1801495" cy="1801495"/>
                  <wp:effectExtent l="0" t="0" r="0" b="8255"/>
                  <wp:docPr id="188887164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87164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E079EC" w14:textId="77777777" w:rsidR="00801BDD" w:rsidRPr="008E647D" w:rsidRDefault="00801BDD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7B25E8D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00E21EF8" w14:textId="7EA28EF6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 xml:space="preserve">Part 2 </w:t>
            </w:r>
            <w:r w:rsidRPr="4E42BA62">
              <w:rPr>
                <w:sz w:val="28"/>
                <w:szCs w:val="28"/>
              </w:rPr>
              <w:t>is about</w:t>
            </w:r>
          </w:p>
          <w:p w14:paraId="7DCAB81A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6505BD7F" w14:textId="77777777" w:rsidR="00801BDD" w:rsidRDefault="00801BDD" w:rsidP="00355ED7">
            <w:pPr>
              <w:pStyle w:val="EasyRead16"/>
              <w:numPr>
                <w:ilvl w:val="0"/>
                <w:numId w:val="5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You.</w:t>
            </w:r>
          </w:p>
          <w:p w14:paraId="2843A6DA" w14:textId="77777777" w:rsidR="00801BDD" w:rsidRDefault="00801BDD" w:rsidP="00355ED7">
            <w:pPr>
              <w:pStyle w:val="EasyRead16"/>
              <w:rPr>
                <w:sz w:val="28"/>
                <w:szCs w:val="28"/>
              </w:rPr>
            </w:pPr>
          </w:p>
          <w:p w14:paraId="4664BA62" w14:textId="15FB6EF1" w:rsidR="00801BDD" w:rsidRPr="008E647D" w:rsidRDefault="00801BDD" w:rsidP="4E42BA62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 xml:space="preserve">You need to fill </w:t>
            </w:r>
            <w:r w:rsidR="00353E6C" w:rsidRPr="4E42BA62">
              <w:rPr>
                <w:sz w:val="28"/>
                <w:szCs w:val="28"/>
              </w:rPr>
              <w:t xml:space="preserve">out a </w:t>
            </w:r>
            <w:r w:rsidR="63A9AAB6" w:rsidRPr="4E42BA62">
              <w:rPr>
                <w:sz w:val="28"/>
                <w:szCs w:val="28"/>
              </w:rPr>
              <w:t xml:space="preserve">part 2 </w:t>
            </w:r>
            <w:r w:rsidR="7EB241AC" w:rsidRPr="4E42BA62">
              <w:rPr>
                <w:sz w:val="28"/>
                <w:szCs w:val="28"/>
              </w:rPr>
              <w:t>form for each person</w:t>
            </w:r>
            <w:r w:rsidRPr="4E42BA62">
              <w:rPr>
                <w:sz w:val="28"/>
                <w:szCs w:val="28"/>
              </w:rPr>
              <w:t xml:space="preserve"> </w:t>
            </w:r>
            <w:r w:rsidR="7C920DCF" w:rsidRPr="4E42BA62">
              <w:rPr>
                <w:sz w:val="28"/>
                <w:szCs w:val="28"/>
              </w:rPr>
              <w:t>in</w:t>
            </w:r>
            <w:r w:rsidRPr="4E42BA62">
              <w:rPr>
                <w:sz w:val="28"/>
                <w:szCs w:val="28"/>
              </w:rPr>
              <w:t xml:space="preserve"> your organisation who wants to go to the forums.</w:t>
            </w:r>
          </w:p>
        </w:tc>
      </w:tr>
      <w:tr w:rsidR="00801BDD" w:rsidRPr="008E647D" w14:paraId="3EFC58A5" w14:textId="77777777" w:rsidTr="4E42BA62">
        <w:trPr>
          <w:cantSplit/>
          <w:trHeight w:val="2835"/>
        </w:trPr>
        <w:tc>
          <w:tcPr>
            <w:tcW w:w="3053" w:type="dxa"/>
          </w:tcPr>
          <w:p w14:paraId="7304CDE9" w14:textId="3E949DC2" w:rsidR="00801BDD" w:rsidRPr="00C06E3C" w:rsidRDefault="00A16B7F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A16B7F">
              <w:rPr>
                <w:noProof/>
                <w:sz w:val="28"/>
                <w:szCs w:val="28"/>
              </w:rPr>
              <w:drawing>
                <wp:inline distT="0" distB="0" distL="0" distR="0" wp14:anchorId="2C3F2B25" wp14:editId="004E09EA">
                  <wp:extent cx="1801495" cy="1658620"/>
                  <wp:effectExtent l="0" t="0" r="0" b="0"/>
                  <wp:docPr id="107120130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20130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A5C5012" w14:textId="77777777" w:rsidR="00801BDD" w:rsidRPr="008E647D" w:rsidRDefault="00801BDD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2786FB8" w14:textId="77777777" w:rsidR="00801BDD" w:rsidRDefault="00801BDD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4162D3FD" w14:textId="77777777" w:rsidR="00801BDD" w:rsidRDefault="00801BDD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76B6B34" w14:textId="2EA99A56" w:rsidR="00801BDD" w:rsidRPr="0063104B" w:rsidRDefault="00801BDD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F93A6E">
              <w:rPr>
                <w:sz w:val="28"/>
                <w:szCs w:val="28"/>
              </w:rPr>
              <w:t>This is</w:t>
            </w:r>
            <w:r>
              <w:rPr>
                <w:b/>
                <w:bCs/>
                <w:sz w:val="28"/>
                <w:szCs w:val="28"/>
              </w:rPr>
              <w:t xml:space="preserve"> part 1.</w:t>
            </w:r>
          </w:p>
        </w:tc>
      </w:tr>
    </w:tbl>
    <w:p w14:paraId="492D4AC9" w14:textId="6FB595F3" w:rsidR="00736B6A" w:rsidRPr="00727303" w:rsidRDefault="00FE59AE" w:rsidP="00736B6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How to </w:t>
      </w:r>
      <w:r w:rsidR="006F165D">
        <w:rPr>
          <w:color w:val="358189"/>
          <w:sz w:val="48"/>
          <w:szCs w:val="48"/>
        </w:rPr>
        <w:t>fill out our form</w:t>
      </w:r>
    </w:p>
    <w:p w14:paraId="699AE45F" w14:textId="77777777" w:rsidR="00736B6A" w:rsidRDefault="00736B6A" w:rsidP="00736B6A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736B6A" w:rsidRPr="008E647D" w14:paraId="591A582B" w14:textId="77777777" w:rsidTr="4E42BA62">
        <w:trPr>
          <w:cantSplit/>
          <w:trHeight w:val="2835"/>
        </w:trPr>
        <w:tc>
          <w:tcPr>
            <w:tcW w:w="3053" w:type="dxa"/>
          </w:tcPr>
          <w:p w14:paraId="76380B2B" w14:textId="104EF69B" w:rsidR="00736B6A" w:rsidRPr="008E647D" w:rsidRDefault="002738F3" w:rsidP="008728C7">
            <w:pPr>
              <w:pStyle w:val="EasyRead16"/>
              <w:rPr>
                <w:sz w:val="28"/>
                <w:szCs w:val="28"/>
              </w:rPr>
            </w:pPr>
            <w:r w:rsidRPr="00E01E53">
              <w:rPr>
                <w:noProof/>
                <w:sz w:val="28"/>
                <w:szCs w:val="28"/>
              </w:rPr>
              <w:drawing>
                <wp:inline distT="0" distB="0" distL="0" distR="0" wp14:anchorId="40575620" wp14:editId="3E19D6B1">
                  <wp:extent cx="1868170" cy="1868170"/>
                  <wp:effectExtent l="0" t="0" r="0" b="0"/>
                  <wp:docPr id="104969608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69608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1157B9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3341029" w14:textId="77777777" w:rsidR="00736B6A" w:rsidRDefault="00736B6A" w:rsidP="008728C7">
            <w:pPr>
              <w:pStyle w:val="EasyRead16"/>
              <w:rPr>
                <w:sz w:val="28"/>
                <w:szCs w:val="28"/>
              </w:rPr>
            </w:pPr>
          </w:p>
          <w:p w14:paraId="6BF82A80" w14:textId="5B8CF1DF" w:rsidR="006F165D" w:rsidRDefault="006F165D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a few ways to fill out this form.</w:t>
            </w:r>
          </w:p>
          <w:p w14:paraId="2AFECE99" w14:textId="77777777" w:rsidR="006F165D" w:rsidRDefault="006F165D" w:rsidP="006F165D">
            <w:pPr>
              <w:pStyle w:val="EasyRead16"/>
              <w:rPr>
                <w:sz w:val="28"/>
                <w:szCs w:val="28"/>
              </w:rPr>
            </w:pPr>
          </w:p>
          <w:p w14:paraId="375F2BA6" w14:textId="5F97C053" w:rsidR="00FE59AE" w:rsidRPr="008E647D" w:rsidRDefault="006F165D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type your answers</w:t>
            </w:r>
            <w:r w:rsidR="00066F13">
              <w:rPr>
                <w:sz w:val="28"/>
                <w:szCs w:val="28"/>
              </w:rPr>
              <w:t>.</w:t>
            </w:r>
          </w:p>
        </w:tc>
      </w:tr>
      <w:tr w:rsidR="00736B6A" w:rsidRPr="008E647D" w14:paraId="51AA091B" w14:textId="77777777" w:rsidTr="4E42BA62">
        <w:trPr>
          <w:cantSplit/>
          <w:trHeight w:val="2835"/>
        </w:trPr>
        <w:tc>
          <w:tcPr>
            <w:tcW w:w="3053" w:type="dxa"/>
          </w:tcPr>
          <w:p w14:paraId="62B553CB" w14:textId="2B1B2964" w:rsidR="00736B6A" w:rsidRPr="008E647D" w:rsidRDefault="00671992" w:rsidP="008728C7">
            <w:pPr>
              <w:pStyle w:val="EasyRead16"/>
              <w:rPr>
                <w:sz w:val="28"/>
                <w:szCs w:val="28"/>
              </w:rPr>
            </w:pPr>
            <w:r w:rsidRPr="00A66F83">
              <w:rPr>
                <w:noProof/>
                <w:sz w:val="28"/>
                <w:szCs w:val="28"/>
              </w:rPr>
              <w:drawing>
                <wp:inline distT="0" distB="0" distL="0" distR="0" wp14:anchorId="4C0FB480" wp14:editId="6AC5B767">
                  <wp:extent cx="1868170" cy="1868170"/>
                  <wp:effectExtent l="0" t="0" r="0" b="0"/>
                  <wp:docPr id="115778842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78842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15C7B58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1A9502E" w14:textId="77777777" w:rsidR="00066F13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0775E422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</w:t>
            </w:r>
            <w:r w:rsidRPr="7B78D08F">
              <w:rPr>
                <w:sz w:val="28"/>
                <w:szCs w:val="28"/>
              </w:rPr>
              <w:t xml:space="preserve">ou need to </w:t>
            </w:r>
          </w:p>
          <w:p w14:paraId="50BDA3B9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163ED2F7" w14:textId="14792393" w:rsidR="00066F13" w:rsidRPr="00242D6E" w:rsidRDefault="087C29D9" w:rsidP="00066F13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Keep this document open</w:t>
            </w:r>
            <w:r w:rsidR="78366628" w:rsidRPr="166FC3E3">
              <w:rPr>
                <w:sz w:val="28"/>
                <w:szCs w:val="28"/>
              </w:rPr>
              <w:t>.</w:t>
            </w:r>
            <w:r w:rsidRPr="166FC3E3">
              <w:rPr>
                <w:sz w:val="28"/>
                <w:szCs w:val="28"/>
              </w:rPr>
              <w:t xml:space="preserve"> </w:t>
            </w:r>
          </w:p>
          <w:p w14:paraId="033010A5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33F4CEB0" w14:textId="5BBA13BB" w:rsidR="00736B6A" w:rsidRPr="008E647D" w:rsidRDefault="00066F13" w:rsidP="00066F13">
            <w:pPr>
              <w:pStyle w:val="EasyRead16"/>
              <w:rPr>
                <w:sz w:val="28"/>
                <w:szCs w:val="28"/>
              </w:rPr>
            </w:pPr>
            <w:r w:rsidRPr="7B78D08F">
              <w:rPr>
                <w:sz w:val="28"/>
                <w:szCs w:val="28"/>
              </w:rPr>
              <w:t>2. Open a new Word document</w:t>
            </w:r>
            <w:r>
              <w:rPr>
                <w:sz w:val="28"/>
                <w:szCs w:val="28"/>
              </w:rPr>
              <w:t>.</w:t>
            </w:r>
          </w:p>
        </w:tc>
      </w:tr>
      <w:tr w:rsidR="00736B6A" w:rsidRPr="008E647D" w14:paraId="48A994D1" w14:textId="77777777" w:rsidTr="4E42BA62">
        <w:trPr>
          <w:cantSplit/>
          <w:trHeight w:val="2835"/>
        </w:trPr>
        <w:tc>
          <w:tcPr>
            <w:tcW w:w="3053" w:type="dxa"/>
          </w:tcPr>
          <w:p w14:paraId="7389E9EE" w14:textId="5EC0ECEF" w:rsidR="00736B6A" w:rsidRPr="008E647D" w:rsidRDefault="00A000D0" w:rsidP="008728C7">
            <w:pPr>
              <w:pStyle w:val="EasyRead16"/>
              <w:rPr>
                <w:sz w:val="28"/>
                <w:szCs w:val="28"/>
              </w:rPr>
            </w:pPr>
            <w:r w:rsidRPr="00C06E3C">
              <w:rPr>
                <w:noProof/>
                <w:sz w:val="28"/>
                <w:szCs w:val="28"/>
              </w:rPr>
              <w:drawing>
                <wp:inline distT="0" distB="0" distL="0" distR="0" wp14:anchorId="2A4E7726" wp14:editId="11EA7636">
                  <wp:extent cx="1868170" cy="1868170"/>
                  <wp:effectExtent l="0" t="0" r="0" b="0"/>
                  <wp:docPr id="1857522370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52237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E05151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538962" w14:textId="77777777" w:rsidR="00736B6A" w:rsidRDefault="00736B6A" w:rsidP="008728C7">
            <w:pPr>
              <w:pStyle w:val="EasyRead16"/>
              <w:rPr>
                <w:sz w:val="28"/>
                <w:szCs w:val="28"/>
              </w:rPr>
            </w:pPr>
          </w:p>
          <w:p w14:paraId="13A92850" w14:textId="77777777" w:rsidR="00602F64" w:rsidRDefault="00602F64" w:rsidP="008728C7">
            <w:pPr>
              <w:pStyle w:val="EasyRead16"/>
              <w:rPr>
                <w:sz w:val="28"/>
                <w:szCs w:val="28"/>
              </w:rPr>
            </w:pPr>
          </w:p>
          <w:p w14:paraId="149C3BAA" w14:textId="78F8CCB2" w:rsidR="00602F64" w:rsidRPr="008E647D" w:rsidRDefault="00602F64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 your answers</w:t>
            </w:r>
            <w:r w:rsidR="00107DE4">
              <w:rPr>
                <w:sz w:val="28"/>
                <w:szCs w:val="28"/>
              </w:rPr>
              <w:t>.</w:t>
            </w:r>
          </w:p>
        </w:tc>
      </w:tr>
      <w:tr w:rsidR="00A000D0" w:rsidRPr="008E647D" w14:paraId="6EF83A47" w14:textId="77777777" w:rsidTr="4E42BA62">
        <w:trPr>
          <w:cantSplit/>
          <w:trHeight w:val="2835"/>
        </w:trPr>
        <w:tc>
          <w:tcPr>
            <w:tcW w:w="3053" w:type="dxa"/>
          </w:tcPr>
          <w:p w14:paraId="17DAFFAF" w14:textId="222591CA" w:rsidR="00A000D0" w:rsidRPr="00C06E3C" w:rsidRDefault="00B24299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E4672E">
              <w:rPr>
                <w:noProof/>
                <w:sz w:val="28"/>
                <w:szCs w:val="28"/>
              </w:rPr>
              <w:drawing>
                <wp:inline distT="0" distB="0" distL="0" distR="0" wp14:anchorId="1656C69B" wp14:editId="2FD82404">
                  <wp:extent cx="1868170" cy="1868170"/>
                  <wp:effectExtent l="0" t="0" r="0" b="0"/>
                  <wp:docPr id="179874249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742495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8F8A6E" w14:textId="77777777" w:rsidR="00A000D0" w:rsidRPr="008E647D" w:rsidRDefault="00A000D0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A04849" w14:textId="77777777" w:rsidR="0063104B" w:rsidRDefault="0063104B" w:rsidP="0063104B">
            <w:pPr>
              <w:pStyle w:val="EasyRead16"/>
              <w:rPr>
                <w:sz w:val="28"/>
                <w:szCs w:val="28"/>
              </w:rPr>
            </w:pPr>
            <w:r w:rsidRPr="7B78D08F">
              <w:rPr>
                <w:sz w:val="28"/>
                <w:szCs w:val="28"/>
              </w:rPr>
              <w:t xml:space="preserve">You need to </w:t>
            </w:r>
          </w:p>
          <w:p w14:paraId="180206E4" w14:textId="77777777" w:rsidR="0063104B" w:rsidRDefault="0063104B" w:rsidP="0063104B">
            <w:pPr>
              <w:pStyle w:val="EasyRead16"/>
              <w:rPr>
                <w:sz w:val="28"/>
                <w:szCs w:val="28"/>
              </w:rPr>
            </w:pPr>
          </w:p>
          <w:p w14:paraId="20CF21A9" w14:textId="18053300" w:rsidR="0063104B" w:rsidRDefault="73230CFE" w:rsidP="0063104B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Keep this document open</w:t>
            </w:r>
            <w:r w:rsidR="797F3D1A" w:rsidRPr="166FC3E3">
              <w:rPr>
                <w:sz w:val="28"/>
                <w:szCs w:val="28"/>
              </w:rPr>
              <w:t>.</w:t>
            </w:r>
            <w:r w:rsidRPr="166FC3E3">
              <w:rPr>
                <w:sz w:val="28"/>
                <w:szCs w:val="28"/>
              </w:rPr>
              <w:t xml:space="preserve"> </w:t>
            </w:r>
          </w:p>
          <w:p w14:paraId="454B1926" w14:textId="77777777" w:rsidR="0063104B" w:rsidRPr="00532E4E" w:rsidRDefault="0063104B" w:rsidP="0063104B">
            <w:pPr>
              <w:pStyle w:val="EasyRead16"/>
              <w:ind w:left="720"/>
              <w:rPr>
                <w:sz w:val="28"/>
                <w:szCs w:val="28"/>
              </w:rPr>
            </w:pPr>
          </w:p>
          <w:p w14:paraId="68BE7E17" w14:textId="573AEACC" w:rsidR="00A000D0" w:rsidRPr="0063104B" w:rsidRDefault="0063104B" w:rsidP="0063104B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7B78D08F">
              <w:rPr>
                <w:sz w:val="28"/>
                <w:szCs w:val="28"/>
              </w:rPr>
              <w:t>Write your answers on a blank piece of paper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8A00AB" w:rsidRPr="008E647D" w14:paraId="5C80C8F2" w14:textId="77777777" w:rsidTr="4E42BA62">
        <w:trPr>
          <w:cantSplit/>
          <w:trHeight w:val="2835"/>
        </w:trPr>
        <w:tc>
          <w:tcPr>
            <w:tcW w:w="3053" w:type="dxa"/>
          </w:tcPr>
          <w:p w14:paraId="2E221159" w14:textId="156C5C75" w:rsidR="008A00AB" w:rsidRPr="00E4672E" w:rsidRDefault="000953DB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0953D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EEE5017" wp14:editId="55A4D6FA">
                  <wp:extent cx="1801495" cy="1801495"/>
                  <wp:effectExtent l="0" t="0" r="0" b="8255"/>
                  <wp:docPr id="62407887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07887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C0058BF" w14:textId="77777777" w:rsidR="008A00AB" w:rsidRPr="008E647D" w:rsidRDefault="008A00AB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4D1DABE" w14:textId="77777777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</w:p>
          <w:p w14:paraId="0767B59B" w14:textId="77777777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</w:p>
          <w:p w14:paraId="64599A49" w14:textId="58C15A7F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There are </w:t>
            </w:r>
            <w:r w:rsidR="00C70271">
              <w:rPr>
                <w:b/>
                <w:bCs/>
                <w:sz w:val="28"/>
                <w:szCs w:val="28"/>
              </w:rPr>
              <w:t>4</w:t>
            </w:r>
            <w:r w:rsidRPr="00E741B3">
              <w:rPr>
                <w:b/>
                <w:bCs/>
                <w:sz w:val="28"/>
                <w:szCs w:val="28"/>
              </w:rPr>
              <w:t xml:space="preserve"> sections </w:t>
            </w:r>
            <w:r>
              <w:rPr>
                <w:sz w:val="28"/>
                <w:szCs w:val="28"/>
              </w:rPr>
              <w:t>for our form.</w:t>
            </w:r>
          </w:p>
        </w:tc>
      </w:tr>
      <w:tr w:rsidR="00E741B3" w:rsidRPr="008E647D" w14:paraId="1105CBC0" w14:textId="77777777" w:rsidTr="4E42BA62">
        <w:trPr>
          <w:cantSplit/>
          <w:trHeight w:val="4200"/>
        </w:trPr>
        <w:tc>
          <w:tcPr>
            <w:tcW w:w="3053" w:type="dxa"/>
          </w:tcPr>
          <w:p w14:paraId="489E3BA3" w14:textId="625588FC" w:rsidR="00E741B3" w:rsidRPr="00E4672E" w:rsidRDefault="00F44C8B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F44C8B">
              <w:rPr>
                <w:noProof/>
                <w:sz w:val="28"/>
                <w:szCs w:val="28"/>
              </w:rPr>
              <w:drawing>
                <wp:inline distT="0" distB="0" distL="0" distR="0" wp14:anchorId="08584BDD" wp14:editId="3C4C494D">
                  <wp:extent cx="1801495" cy="1801495"/>
                  <wp:effectExtent l="0" t="0" r="0" b="0"/>
                  <wp:docPr id="21227254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7254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962C543" w14:textId="77777777" w:rsidR="00E741B3" w:rsidRPr="008E647D" w:rsidRDefault="00E741B3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F9F9BD" w14:textId="77777777" w:rsidR="00CC0959" w:rsidRDefault="00CC0959" w:rsidP="00975B9C">
            <w:pPr>
              <w:pStyle w:val="EasyRead16"/>
              <w:rPr>
                <w:sz w:val="28"/>
                <w:szCs w:val="28"/>
              </w:rPr>
            </w:pPr>
          </w:p>
          <w:p w14:paraId="11BDAD8C" w14:textId="2294C6DC" w:rsidR="00C70271" w:rsidRDefault="3A636CD2">
            <w:pPr>
              <w:pStyle w:val="EasyRead16"/>
              <w:rPr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>E</w:t>
            </w:r>
            <w:r w:rsidR="08B3DCD5" w:rsidRPr="4E42BA62">
              <w:rPr>
                <w:sz w:val="28"/>
                <w:szCs w:val="28"/>
              </w:rPr>
              <w:t xml:space="preserve">ach person who wants to go to the forum </w:t>
            </w:r>
            <w:r w:rsidR="49EDF172" w:rsidRPr="4E42BA62">
              <w:rPr>
                <w:sz w:val="28"/>
                <w:szCs w:val="28"/>
              </w:rPr>
              <w:t xml:space="preserve">will need </w:t>
            </w:r>
            <w:r w:rsidR="338E0FC1" w:rsidRPr="4E42BA62">
              <w:rPr>
                <w:b/>
                <w:bCs/>
                <w:sz w:val="28"/>
                <w:szCs w:val="28"/>
              </w:rPr>
              <w:t>different</w:t>
            </w:r>
            <w:r w:rsidR="338E0FC1" w:rsidRPr="4E42BA62">
              <w:rPr>
                <w:sz w:val="28"/>
                <w:szCs w:val="28"/>
              </w:rPr>
              <w:t xml:space="preserve"> </w:t>
            </w:r>
            <w:r w:rsidR="6F3451AA" w:rsidRPr="4E42BA62">
              <w:rPr>
                <w:sz w:val="28"/>
                <w:szCs w:val="28"/>
              </w:rPr>
              <w:t>answers for</w:t>
            </w:r>
          </w:p>
          <w:p w14:paraId="01007236" w14:textId="77777777" w:rsidR="00C70271" w:rsidRDefault="00C70271" w:rsidP="00975B9C">
            <w:pPr>
              <w:pStyle w:val="EasyRead16"/>
              <w:rPr>
                <w:sz w:val="28"/>
                <w:szCs w:val="28"/>
              </w:rPr>
            </w:pPr>
          </w:p>
          <w:p w14:paraId="412C57DA" w14:textId="1E8D7A5B" w:rsidR="00C70271" w:rsidRDefault="02003658" w:rsidP="00377018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Questions about you</w:t>
            </w:r>
          </w:p>
          <w:p w14:paraId="574C0B83" w14:textId="49AB27BE" w:rsidR="00C70271" w:rsidRDefault="02003658" w:rsidP="00377018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How much funding are you asking for</w:t>
            </w:r>
          </w:p>
          <w:p w14:paraId="5D368E81" w14:textId="50567E4F" w:rsidR="004C0B4F" w:rsidRDefault="78009DD9" w:rsidP="0018765C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 xml:space="preserve">Assessment </w:t>
            </w:r>
            <w:r w:rsidR="09BBC625" w:rsidRPr="4E42BA62">
              <w:rPr>
                <w:sz w:val="28"/>
                <w:szCs w:val="28"/>
              </w:rPr>
              <w:t>questions</w:t>
            </w:r>
            <w:r w:rsidR="4C04D11A" w:rsidRPr="4E42BA62">
              <w:rPr>
                <w:sz w:val="28"/>
                <w:szCs w:val="28"/>
              </w:rPr>
              <w:t>.</w:t>
            </w:r>
          </w:p>
        </w:tc>
      </w:tr>
      <w:tr w:rsidR="00C70271" w:rsidRPr="008E647D" w14:paraId="3D3068A8" w14:textId="77777777" w:rsidTr="4E42BA62">
        <w:trPr>
          <w:cantSplit/>
          <w:trHeight w:val="2835"/>
        </w:trPr>
        <w:tc>
          <w:tcPr>
            <w:tcW w:w="3053" w:type="dxa"/>
          </w:tcPr>
          <w:p w14:paraId="44AE7CBA" w14:textId="6AB72A0D" w:rsidR="00C70271" w:rsidRPr="00E4672E" w:rsidRDefault="00765774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drawing>
                <wp:inline distT="0" distB="0" distL="0" distR="0" wp14:anchorId="0FD536F4" wp14:editId="15822183">
                  <wp:extent cx="1801495" cy="1801495"/>
                  <wp:effectExtent l="0" t="0" r="8255" b="8255"/>
                  <wp:docPr id="1622976383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4F3C748" w14:textId="77777777" w:rsidR="00C70271" w:rsidRPr="008E647D" w:rsidRDefault="00C70271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C576205" w14:textId="77777777" w:rsidR="00DA7623" w:rsidRDefault="00DA7623" w:rsidP="0005601B">
            <w:pPr>
              <w:pStyle w:val="EasyRead16"/>
              <w:rPr>
                <w:sz w:val="28"/>
                <w:szCs w:val="28"/>
              </w:rPr>
            </w:pPr>
          </w:p>
          <w:p w14:paraId="04FF0E80" w14:textId="77777777" w:rsidR="00DA7623" w:rsidRDefault="00DA7623" w:rsidP="0005601B">
            <w:pPr>
              <w:pStyle w:val="EasyRead16"/>
              <w:rPr>
                <w:sz w:val="28"/>
                <w:szCs w:val="28"/>
              </w:rPr>
            </w:pPr>
          </w:p>
          <w:p w14:paraId="4730FB95" w14:textId="4F582E8F" w:rsidR="0040046D" w:rsidRDefault="00DA7623" w:rsidP="0005601B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An assessment is looking at information in your application to make a decision.</w:t>
            </w:r>
          </w:p>
        </w:tc>
      </w:tr>
      <w:tr w:rsidR="005061DE" w:rsidRPr="008E647D" w14:paraId="09C12966" w14:textId="77777777" w:rsidTr="4E42BA62">
        <w:trPr>
          <w:cantSplit/>
          <w:trHeight w:val="2835"/>
        </w:trPr>
        <w:tc>
          <w:tcPr>
            <w:tcW w:w="3053" w:type="dxa"/>
          </w:tcPr>
          <w:p w14:paraId="212BE186" w14:textId="170D8BE7" w:rsidR="005061DE" w:rsidRPr="00E4672E" w:rsidRDefault="00AC3C60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AC3C60">
              <w:rPr>
                <w:noProof/>
                <w:sz w:val="28"/>
                <w:szCs w:val="28"/>
              </w:rPr>
              <w:drawing>
                <wp:inline distT="0" distB="0" distL="0" distR="0" wp14:anchorId="5302D297" wp14:editId="4617AE2F">
                  <wp:extent cx="1801495" cy="1801495"/>
                  <wp:effectExtent l="0" t="0" r="0" b="8255"/>
                  <wp:docPr id="37724447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24447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778EAC" w14:textId="77777777" w:rsidR="005061DE" w:rsidRPr="008E647D" w:rsidRDefault="005061DE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645F437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</w:p>
          <w:p w14:paraId="156613C7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decide what questions you want to answer.</w:t>
            </w:r>
          </w:p>
          <w:p w14:paraId="20F682B0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</w:p>
          <w:p w14:paraId="24A930C8" w14:textId="5C9C201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5061D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have to answer any questions you do </w:t>
            </w:r>
            <w:r w:rsidRPr="005061D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want to.</w:t>
            </w:r>
          </w:p>
        </w:tc>
      </w:tr>
    </w:tbl>
    <w:p w14:paraId="08D67B13" w14:textId="60F03E90" w:rsidR="008515B4" w:rsidRPr="00727303" w:rsidRDefault="00C00E9A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Questions a</w:t>
      </w:r>
      <w:r w:rsidR="005D4E68">
        <w:rPr>
          <w:color w:val="358189"/>
          <w:sz w:val="48"/>
          <w:szCs w:val="48"/>
        </w:rPr>
        <w:t xml:space="preserve">bout </w:t>
      </w:r>
      <w:r w:rsidR="00D30871">
        <w:rPr>
          <w:color w:val="358189"/>
          <w:sz w:val="48"/>
          <w:szCs w:val="48"/>
        </w:rPr>
        <w:t>your</w:t>
      </w:r>
      <w:r w:rsidR="005D4E68">
        <w:rPr>
          <w:color w:val="358189"/>
          <w:sz w:val="48"/>
          <w:szCs w:val="48"/>
        </w:rPr>
        <w:t xml:space="preserve"> organisation</w:t>
      </w:r>
    </w:p>
    <w:p w14:paraId="4AA26239" w14:textId="77777777" w:rsidR="008515B4" w:rsidRDefault="008515B4"/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556737" w:rsidRPr="008E647D" w14:paraId="3076022B" w14:textId="77777777" w:rsidTr="4E42BA62">
        <w:trPr>
          <w:cantSplit/>
          <w:trHeight w:val="4820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473143A" w14:textId="21D2072D" w:rsidR="00556737" w:rsidRPr="008E647D" w:rsidRDefault="00436A56" w:rsidP="003A72AF">
            <w:pPr>
              <w:pStyle w:val="EasyRead16"/>
              <w:rPr>
                <w:sz w:val="28"/>
                <w:szCs w:val="28"/>
              </w:rPr>
            </w:pPr>
            <w:r w:rsidRPr="00436A56">
              <w:rPr>
                <w:noProof/>
                <w:sz w:val="28"/>
                <w:szCs w:val="28"/>
              </w:rPr>
              <w:drawing>
                <wp:inline distT="0" distB="0" distL="0" distR="0" wp14:anchorId="03E401C2" wp14:editId="434B981F">
                  <wp:extent cx="1801495" cy="1801495"/>
                  <wp:effectExtent l="0" t="0" r="8255" b="8255"/>
                  <wp:docPr id="212781339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7813394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10793E0" w14:textId="77777777" w:rsidR="00BA355C" w:rsidRDefault="00BA355C" w:rsidP="002D033F">
            <w:pPr>
              <w:pStyle w:val="EasyRead16"/>
              <w:rPr>
                <w:sz w:val="28"/>
                <w:szCs w:val="28"/>
              </w:rPr>
            </w:pPr>
          </w:p>
          <w:p w14:paraId="6204039E" w14:textId="042C598D" w:rsidR="00140569" w:rsidRPr="00140569" w:rsidRDefault="00140569" w:rsidP="002D033F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140569">
              <w:rPr>
                <w:b/>
                <w:bCs/>
                <w:sz w:val="28"/>
                <w:szCs w:val="28"/>
              </w:rPr>
              <w:t>Question 1</w:t>
            </w:r>
          </w:p>
          <w:p w14:paraId="48F1459D" w14:textId="77777777" w:rsidR="00682F08" w:rsidRDefault="00682F08" w:rsidP="002D033F">
            <w:pPr>
              <w:pStyle w:val="EasyRead16"/>
              <w:rPr>
                <w:sz w:val="28"/>
                <w:szCs w:val="28"/>
              </w:rPr>
            </w:pPr>
          </w:p>
          <w:p w14:paraId="3DDBB330" w14:textId="3A759267" w:rsidR="00AD5910" w:rsidRPr="008E647D" w:rsidRDefault="00682F08" w:rsidP="002D03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is the name of your organisation.</w:t>
            </w:r>
          </w:p>
        </w:tc>
      </w:tr>
      <w:tr w:rsidR="00556737" w:rsidRPr="008E647D" w14:paraId="2630B365" w14:textId="77777777" w:rsidTr="4E42BA62">
        <w:trPr>
          <w:cantSplit/>
          <w:trHeight w:val="453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A3DFB45" w14:textId="23E5870B" w:rsidR="00556737" w:rsidRPr="008E647D" w:rsidRDefault="00912445" w:rsidP="003A72AF">
            <w:pPr>
              <w:pStyle w:val="EasyRead16"/>
              <w:rPr>
                <w:sz w:val="28"/>
                <w:szCs w:val="28"/>
              </w:rPr>
            </w:pPr>
            <w:r w:rsidRPr="00DA7BB7">
              <w:rPr>
                <w:noProof/>
                <w:sz w:val="28"/>
                <w:szCs w:val="28"/>
              </w:rPr>
              <w:drawing>
                <wp:inline distT="0" distB="0" distL="0" distR="0" wp14:anchorId="377A70B0" wp14:editId="63F4D992">
                  <wp:extent cx="1801495" cy="1801495"/>
                  <wp:effectExtent l="0" t="0" r="0" b="0"/>
                  <wp:docPr id="19206479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6479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76E16EC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4B22629" w14:textId="6E383BE7" w:rsidR="00A7133E" w:rsidRPr="00B1713A" w:rsidRDefault="008C4067" w:rsidP="00BA355C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1713A">
              <w:rPr>
                <w:b/>
                <w:bCs/>
                <w:sz w:val="28"/>
                <w:szCs w:val="28"/>
              </w:rPr>
              <w:t>Question 2</w:t>
            </w:r>
          </w:p>
          <w:p w14:paraId="593FBAA6" w14:textId="77777777" w:rsidR="008C4067" w:rsidRDefault="008C4067" w:rsidP="00BA355C">
            <w:pPr>
              <w:pStyle w:val="EasyRead16"/>
              <w:rPr>
                <w:sz w:val="28"/>
                <w:szCs w:val="28"/>
              </w:rPr>
            </w:pPr>
          </w:p>
          <w:p w14:paraId="09BB224B" w14:textId="77777777" w:rsidR="00B1713A" w:rsidRDefault="00B1713A" w:rsidP="00B1713A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1713A">
              <w:rPr>
                <w:sz w:val="28"/>
                <w:szCs w:val="28"/>
              </w:rPr>
              <w:t>What is your organisation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73BDF6E4" w14:textId="5A52C750" w:rsidR="00531895" w:rsidRPr="007C760F" w:rsidRDefault="5A861833" w:rsidP="00B1713A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Australian Business Number</w:t>
            </w:r>
            <w:r w:rsidR="1E725C92" w:rsidRPr="166FC3E3">
              <w:rPr>
                <w:b/>
                <w:bCs/>
                <w:sz w:val="28"/>
                <w:szCs w:val="28"/>
              </w:rPr>
              <w:t>.</w:t>
            </w:r>
          </w:p>
          <w:p w14:paraId="59B56E21" w14:textId="77777777" w:rsidR="00531895" w:rsidRDefault="00531895" w:rsidP="00531895">
            <w:pPr>
              <w:pStyle w:val="EasyRead16"/>
              <w:rPr>
                <w:sz w:val="28"/>
                <w:szCs w:val="28"/>
              </w:rPr>
            </w:pPr>
          </w:p>
          <w:p w14:paraId="76DD6320" w14:textId="204ED802" w:rsidR="00682F08" w:rsidRPr="008E647D" w:rsidRDefault="00531895" w:rsidP="0053189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Pr="007C760F">
              <w:rPr>
                <w:b/>
                <w:bCs/>
                <w:sz w:val="28"/>
                <w:szCs w:val="28"/>
              </w:rPr>
              <w:t>ABN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556737" w:rsidRPr="008E647D" w14:paraId="78F089DC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55EEB68" w14:textId="5D39E260" w:rsidR="00556737" w:rsidRPr="008E647D" w:rsidRDefault="00832FA4" w:rsidP="003A72AF">
            <w:pPr>
              <w:pStyle w:val="EasyRead16"/>
              <w:rPr>
                <w:sz w:val="28"/>
                <w:szCs w:val="28"/>
              </w:rPr>
            </w:pPr>
            <w:r w:rsidRPr="00832FA4">
              <w:rPr>
                <w:noProof/>
                <w:sz w:val="28"/>
                <w:szCs w:val="28"/>
              </w:rPr>
              <w:drawing>
                <wp:inline distT="0" distB="0" distL="0" distR="0" wp14:anchorId="212B4F77" wp14:editId="07084968">
                  <wp:extent cx="1801495" cy="1801495"/>
                  <wp:effectExtent l="0" t="0" r="8255" b="8255"/>
                  <wp:docPr id="197902014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020148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8D62F07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873DB34" w14:textId="77777777" w:rsidR="00556737" w:rsidRDefault="00556737" w:rsidP="00A64955">
            <w:pPr>
              <w:pStyle w:val="EasyRead16"/>
              <w:rPr>
                <w:sz w:val="28"/>
                <w:szCs w:val="28"/>
              </w:rPr>
            </w:pPr>
          </w:p>
          <w:p w14:paraId="064C9494" w14:textId="6A57B3A1" w:rsidR="00B15D0C" w:rsidRPr="00B1713A" w:rsidRDefault="00B1713A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1713A">
              <w:rPr>
                <w:b/>
                <w:bCs/>
                <w:sz w:val="28"/>
                <w:szCs w:val="28"/>
              </w:rPr>
              <w:t>Question 3</w:t>
            </w:r>
          </w:p>
          <w:p w14:paraId="2A03F292" w14:textId="77777777" w:rsidR="00B1713A" w:rsidRDefault="00B1713A" w:rsidP="00A64955">
            <w:pPr>
              <w:pStyle w:val="EasyRead16"/>
              <w:rPr>
                <w:sz w:val="28"/>
                <w:szCs w:val="28"/>
              </w:rPr>
            </w:pPr>
          </w:p>
          <w:p w14:paraId="1579B3B9" w14:textId="4BC59691" w:rsidR="00B15D0C" w:rsidRPr="008E647D" w:rsidRDefault="00B15D0C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does your organisation do.</w:t>
            </w:r>
          </w:p>
        </w:tc>
      </w:tr>
      <w:tr w:rsidR="00556737" w:rsidRPr="008E647D" w14:paraId="6ABFB1C7" w14:textId="77777777" w:rsidTr="4E42BA62">
        <w:trPr>
          <w:cantSplit/>
          <w:trHeight w:val="4253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EE5ABF7" w14:textId="429BE0BF" w:rsidR="00556737" w:rsidRPr="008E647D" w:rsidRDefault="00614791" w:rsidP="003A72AF">
            <w:pPr>
              <w:pStyle w:val="EasyRead16"/>
              <w:rPr>
                <w:sz w:val="28"/>
                <w:szCs w:val="28"/>
              </w:rPr>
            </w:pPr>
            <w:r w:rsidRPr="00614791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994557" wp14:editId="5B19C786">
                  <wp:extent cx="1801495" cy="1801495"/>
                  <wp:effectExtent l="0" t="0" r="0" b="8255"/>
                  <wp:docPr id="120917914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17914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1A757E6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BDC2586" w14:textId="567BDE85" w:rsidR="007B2DF1" w:rsidRPr="007B2DF1" w:rsidRDefault="6A49913A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Question 4</w:t>
            </w:r>
          </w:p>
          <w:p w14:paraId="0EB73EE9" w14:textId="77777777" w:rsidR="007B2DF1" w:rsidRDefault="007B2DF1" w:rsidP="00A64955">
            <w:pPr>
              <w:pStyle w:val="EasyRead16"/>
              <w:rPr>
                <w:sz w:val="28"/>
                <w:szCs w:val="28"/>
              </w:rPr>
            </w:pPr>
          </w:p>
          <w:p w14:paraId="2EAD05C5" w14:textId="11B5034F" w:rsidR="00FF7C74" w:rsidRDefault="00FF7C74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Tell us</w:t>
            </w:r>
            <w:r w:rsidR="00CF1B3A">
              <w:rPr>
                <w:sz w:val="28"/>
                <w:szCs w:val="28"/>
              </w:rPr>
              <w:t xml:space="preserve"> the name </w:t>
            </w:r>
            <w:r w:rsidR="00DE557E">
              <w:rPr>
                <w:sz w:val="28"/>
                <w:szCs w:val="28"/>
              </w:rPr>
              <w:t xml:space="preserve">of </w:t>
            </w:r>
            <w:r w:rsidR="00CF1B3A">
              <w:rPr>
                <w:sz w:val="28"/>
                <w:szCs w:val="28"/>
              </w:rPr>
              <w:t>1 person in your organisation.</w:t>
            </w:r>
          </w:p>
          <w:p w14:paraId="5EFA1069" w14:textId="77777777" w:rsidR="00CF1B3A" w:rsidRDefault="00CF1B3A" w:rsidP="00A64955">
            <w:pPr>
              <w:pStyle w:val="EasyRead16"/>
              <w:rPr>
                <w:sz w:val="28"/>
                <w:szCs w:val="28"/>
              </w:rPr>
            </w:pPr>
          </w:p>
          <w:p w14:paraId="0C030411" w14:textId="065F3F6C" w:rsidR="00CF1B3A" w:rsidRPr="008E647D" w:rsidRDefault="5DB2BEE4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They </w:t>
            </w:r>
            <w:r w:rsidR="5DC9BD78" w:rsidRPr="166FC3E3">
              <w:rPr>
                <w:sz w:val="28"/>
                <w:szCs w:val="28"/>
              </w:rPr>
              <w:t>need to</w:t>
            </w:r>
            <w:r w:rsidRPr="166FC3E3">
              <w:rPr>
                <w:sz w:val="28"/>
                <w:szCs w:val="28"/>
              </w:rPr>
              <w:t xml:space="preserve"> be someone we could talk to about your </w:t>
            </w:r>
            <w:r w:rsidR="30BFA446" w:rsidRPr="166FC3E3">
              <w:rPr>
                <w:sz w:val="28"/>
                <w:szCs w:val="28"/>
              </w:rPr>
              <w:t>form</w:t>
            </w:r>
            <w:r w:rsidRPr="166FC3E3">
              <w:rPr>
                <w:sz w:val="28"/>
                <w:szCs w:val="28"/>
              </w:rPr>
              <w:t xml:space="preserve">. </w:t>
            </w:r>
          </w:p>
        </w:tc>
      </w:tr>
      <w:tr w:rsidR="00853A0B" w:rsidRPr="008E647D" w14:paraId="22B0F84E" w14:textId="77777777" w:rsidTr="4E42BA62">
        <w:trPr>
          <w:cantSplit/>
          <w:trHeight w:val="340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369A655" w14:textId="63B0A678" w:rsidR="00853A0B" w:rsidRPr="008E647D" w:rsidRDefault="00331748" w:rsidP="003A72AF">
            <w:pPr>
              <w:pStyle w:val="EasyRead16"/>
              <w:rPr>
                <w:sz w:val="28"/>
                <w:szCs w:val="28"/>
              </w:rPr>
            </w:pPr>
            <w:r w:rsidRPr="00331748">
              <w:rPr>
                <w:noProof/>
                <w:sz w:val="28"/>
                <w:szCs w:val="28"/>
              </w:rPr>
              <w:drawing>
                <wp:inline distT="0" distB="0" distL="0" distR="0" wp14:anchorId="01A471F7" wp14:editId="30F5A723">
                  <wp:extent cx="1801495" cy="1801495"/>
                  <wp:effectExtent l="0" t="0" r="0" b="0"/>
                  <wp:docPr id="1493200640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200640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71ED667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8AB8067" w14:textId="77777777" w:rsidR="00853A0B" w:rsidRDefault="00853A0B" w:rsidP="00A64955">
            <w:pPr>
              <w:pStyle w:val="EasyRead16"/>
              <w:rPr>
                <w:sz w:val="28"/>
                <w:szCs w:val="28"/>
              </w:rPr>
            </w:pPr>
          </w:p>
          <w:p w14:paraId="64BC4ABD" w14:textId="77777777" w:rsidR="00886684" w:rsidRDefault="00886684" w:rsidP="00A64955">
            <w:pPr>
              <w:pStyle w:val="EasyRead16"/>
              <w:rPr>
                <w:sz w:val="28"/>
                <w:szCs w:val="28"/>
              </w:rPr>
            </w:pPr>
          </w:p>
          <w:p w14:paraId="75143137" w14:textId="153A6BDA" w:rsidR="00886684" w:rsidRPr="008E647D" w:rsidRDefault="30BFA446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What </w:t>
            </w:r>
            <w:r w:rsidR="69B92126" w:rsidRPr="166FC3E3">
              <w:rPr>
                <w:sz w:val="28"/>
                <w:szCs w:val="28"/>
              </w:rPr>
              <w:t>is their job at</w:t>
            </w:r>
            <w:r w:rsidRPr="166FC3E3">
              <w:rPr>
                <w:sz w:val="28"/>
                <w:szCs w:val="28"/>
              </w:rPr>
              <w:t xml:space="preserve"> </w:t>
            </w:r>
            <w:r w:rsidR="745226BD" w:rsidRPr="166FC3E3">
              <w:rPr>
                <w:sz w:val="28"/>
                <w:szCs w:val="28"/>
              </w:rPr>
              <w:t>your</w:t>
            </w:r>
            <w:r w:rsidRPr="166FC3E3">
              <w:rPr>
                <w:sz w:val="28"/>
                <w:szCs w:val="28"/>
              </w:rPr>
              <w:t xml:space="preserve"> organisation.</w:t>
            </w:r>
          </w:p>
        </w:tc>
      </w:tr>
      <w:tr w:rsidR="00853A0B" w:rsidRPr="008E647D" w14:paraId="05B2FE0F" w14:textId="77777777" w:rsidTr="4E42BA62">
        <w:trPr>
          <w:cantSplit/>
          <w:trHeight w:val="3119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07522017" w14:textId="3BD7EAD6" w:rsidR="00853A0B" w:rsidRPr="008E647D" w:rsidRDefault="004428F2" w:rsidP="003A72AF">
            <w:pPr>
              <w:pStyle w:val="EasyRead16"/>
              <w:rPr>
                <w:sz w:val="28"/>
                <w:szCs w:val="28"/>
              </w:rPr>
            </w:pPr>
            <w:r w:rsidRPr="004428F2">
              <w:rPr>
                <w:noProof/>
                <w:sz w:val="28"/>
                <w:szCs w:val="28"/>
              </w:rPr>
              <w:drawing>
                <wp:inline distT="0" distB="0" distL="0" distR="0" wp14:anchorId="35EE5A39" wp14:editId="455D8CF7">
                  <wp:extent cx="1801495" cy="1801495"/>
                  <wp:effectExtent l="0" t="0" r="8255" b="8255"/>
                  <wp:docPr id="112079748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79748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4A5D7BC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87D68F9" w14:textId="77777777" w:rsidR="00853A0B" w:rsidRDefault="00853A0B" w:rsidP="00A64955">
            <w:pPr>
              <w:pStyle w:val="EasyRead16"/>
              <w:rPr>
                <w:sz w:val="28"/>
                <w:szCs w:val="28"/>
              </w:rPr>
            </w:pPr>
          </w:p>
          <w:p w14:paraId="6FF372C6" w14:textId="77777777" w:rsidR="00886684" w:rsidRDefault="00886684" w:rsidP="00A64955">
            <w:pPr>
              <w:pStyle w:val="EasyRead16"/>
              <w:rPr>
                <w:sz w:val="28"/>
                <w:szCs w:val="28"/>
              </w:rPr>
            </w:pPr>
          </w:p>
          <w:p w14:paraId="269EB5AC" w14:textId="77777777" w:rsidR="004112C5" w:rsidRDefault="00DB7E4A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is their </w:t>
            </w:r>
          </w:p>
          <w:p w14:paraId="380E1927" w14:textId="77777777" w:rsidR="004112C5" w:rsidRDefault="004112C5" w:rsidP="00A64955">
            <w:pPr>
              <w:pStyle w:val="EasyRead16"/>
              <w:rPr>
                <w:sz w:val="28"/>
                <w:szCs w:val="28"/>
              </w:rPr>
            </w:pPr>
          </w:p>
          <w:p w14:paraId="19524F25" w14:textId="1AF3059E" w:rsidR="00DB7E4A" w:rsidRPr="008E647D" w:rsidRDefault="2C930305" w:rsidP="004112C5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E</w:t>
            </w:r>
            <w:r w:rsidR="745226BD" w:rsidRPr="166FC3E3">
              <w:rPr>
                <w:sz w:val="28"/>
                <w:szCs w:val="28"/>
              </w:rPr>
              <w:t>mail address</w:t>
            </w:r>
          </w:p>
        </w:tc>
      </w:tr>
      <w:tr w:rsidR="00853A0B" w:rsidRPr="008E647D" w14:paraId="11D52630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8B818F4" w14:textId="12A46DE8" w:rsidR="00853A0B" w:rsidRPr="008E647D" w:rsidRDefault="00D22C3B" w:rsidP="003A72AF">
            <w:pPr>
              <w:pStyle w:val="EasyRead16"/>
              <w:rPr>
                <w:sz w:val="28"/>
                <w:szCs w:val="28"/>
              </w:rPr>
            </w:pPr>
            <w:r w:rsidRPr="00D22C3B">
              <w:rPr>
                <w:noProof/>
                <w:sz w:val="28"/>
                <w:szCs w:val="28"/>
              </w:rPr>
              <w:drawing>
                <wp:inline distT="0" distB="0" distL="0" distR="0" wp14:anchorId="339755B2" wp14:editId="278C1DBC">
                  <wp:extent cx="1801495" cy="1882775"/>
                  <wp:effectExtent l="0" t="0" r="0" b="0"/>
                  <wp:docPr id="690699994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699994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8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9A2464B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988F2C7" w14:textId="77777777" w:rsidR="00853A0B" w:rsidRDefault="00853A0B" w:rsidP="00A64955">
            <w:pPr>
              <w:pStyle w:val="EasyRead16"/>
              <w:rPr>
                <w:sz w:val="28"/>
                <w:szCs w:val="28"/>
              </w:rPr>
            </w:pPr>
          </w:p>
          <w:p w14:paraId="226D3D7E" w14:textId="77777777" w:rsidR="00DB7E4A" w:rsidRDefault="00DB7E4A" w:rsidP="00A64955">
            <w:pPr>
              <w:pStyle w:val="EasyRead16"/>
              <w:rPr>
                <w:sz w:val="28"/>
                <w:szCs w:val="28"/>
              </w:rPr>
            </w:pPr>
          </w:p>
          <w:p w14:paraId="616F9C89" w14:textId="716DB857" w:rsidR="00DB7E4A" w:rsidRPr="008E647D" w:rsidRDefault="2C930305" w:rsidP="004112C5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Phone number</w:t>
            </w:r>
            <w:r w:rsidR="6B4C93E6" w:rsidRPr="166FC3E3">
              <w:rPr>
                <w:sz w:val="28"/>
                <w:szCs w:val="28"/>
              </w:rPr>
              <w:t>.</w:t>
            </w:r>
          </w:p>
        </w:tc>
      </w:tr>
      <w:tr w:rsidR="004112C5" w:rsidRPr="008E647D" w14:paraId="498DEB6A" w14:textId="77777777" w:rsidTr="4E42BA62">
        <w:trPr>
          <w:cantSplit/>
          <w:trHeight w:val="4253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17CD7E3" w14:textId="53F503F1" w:rsidR="004112C5" w:rsidRPr="008E647D" w:rsidRDefault="00BC39B1" w:rsidP="007A7070">
            <w:pPr>
              <w:pStyle w:val="EasyRead16"/>
              <w:rPr>
                <w:sz w:val="28"/>
                <w:szCs w:val="28"/>
              </w:rPr>
            </w:pPr>
            <w:r w:rsidRPr="00BC39B1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97936EC" wp14:editId="3BC8F5D7">
                  <wp:extent cx="1801495" cy="1801495"/>
                  <wp:effectExtent l="0" t="0" r="0" b="8255"/>
                  <wp:docPr id="16444569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4569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D72EC09" w14:textId="77777777" w:rsidR="004112C5" w:rsidRPr="008E647D" w:rsidRDefault="004112C5" w:rsidP="007A707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CD5F464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470D7DB0" w14:textId="1415C6A7" w:rsidR="004112C5" w:rsidRPr="007B2DF1" w:rsidRDefault="2C930305" w:rsidP="007A707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Question 5</w:t>
            </w:r>
          </w:p>
          <w:p w14:paraId="6B9BAF36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4E9DA87F" w14:textId="28306E42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Tell us the name</w:t>
            </w:r>
            <w:r w:rsidR="00E37E19">
              <w:rPr>
                <w:sz w:val="28"/>
                <w:szCs w:val="28"/>
              </w:rPr>
              <w:t xml:space="preserve"> of</w:t>
            </w:r>
            <w:r w:rsidR="00AA76DA">
              <w:rPr>
                <w:sz w:val="28"/>
                <w:szCs w:val="28"/>
              </w:rPr>
              <w:t xml:space="preserve"> another</w:t>
            </w:r>
            <w:r>
              <w:rPr>
                <w:sz w:val="28"/>
                <w:szCs w:val="28"/>
              </w:rPr>
              <w:t xml:space="preserve"> person in your organisation.</w:t>
            </w:r>
          </w:p>
          <w:p w14:paraId="1155EFF9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28E3E326" w14:textId="0E10AAAC" w:rsidR="004112C5" w:rsidRPr="008E647D" w:rsidRDefault="2C930305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They </w:t>
            </w:r>
            <w:r w:rsidR="1F6A5E5E" w:rsidRPr="166FC3E3">
              <w:rPr>
                <w:sz w:val="28"/>
                <w:szCs w:val="28"/>
              </w:rPr>
              <w:t>need to</w:t>
            </w:r>
            <w:r w:rsidRPr="166FC3E3">
              <w:rPr>
                <w:sz w:val="28"/>
                <w:szCs w:val="28"/>
              </w:rPr>
              <w:t xml:space="preserve"> be someone</w:t>
            </w:r>
            <w:r w:rsidR="65DF69FE" w:rsidRPr="166FC3E3">
              <w:rPr>
                <w:sz w:val="28"/>
                <w:szCs w:val="28"/>
              </w:rPr>
              <w:t xml:space="preserve"> else</w:t>
            </w:r>
            <w:r w:rsidRPr="166FC3E3">
              <w:rPr>
                <w:sz w:val="28"/>
                <w:szCs w:val="28"/>
              </w:rPr>
              <w:t xml:space="preserve"> we could talk to about your form. </w:t>
            </w:r>
          </w:p>
        </w:tc>
      </w:tr>
      <w:tr w:rsidR="004112C5" w:rsidRPr="008E647D" w14:paraId="0D6FAA7B" w14:textId="77777777" w:rsidTr="4E42BA62">
        <w:trPr>
          <w:cantSplit/>
          <w:trHeight w:val="340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48D2DB4" w14:textId="3737EE61" w:rsidR="004112C5" w:rsidRPr="008E647D" w:rsidRDefault="00331748" w:rsidP="007A7070">
            <w:pPr>
              <w:pStyle w:val="EasyRead16"/>
              <w:rPr>
                <w:sz w:val="28"/>
                <w:szCs w:val="28"/>
              </w:rPr>
            </w:pPr>
            <w:r w:rsidRPr="00331748">
              <w:rPr>
                <w:noProof/>
                <w:sz w:val="28"/>
                <w:szCs w:val="28"/>
              </w:rPr>
              <w:drawing>
                <wp:inline distT="0" distB="0" distL="0" distR="0" wp14:anchorId="6881AD3B" wp14:editId="14A5E82E">
                  <wp:extent cx="1801495" cy="1801495"/>
                  <wp:effectExtent l="0" t="0" r="0" b="0"/>
                  <wp:docPr id="51227594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75949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71F3752" w14:textId="77777777" w:rsidR="004112C5" w:rsidRPr="008E647D" w:rsidRDefault="004112C5" w:rsidP="007A707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39A11F8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68B00E04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45168EC3" w14:textId="12339BC6" w:rsidR="004112C5" w:rsidRPr="008E647D" w:rsidRDefault="2C930305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What </w:t>
            </w:r>
            <w:r w:rsidR="2068E67F" w:rsidRPr="166FC3E3">
              <w:rPr>
                <w:sz w:val="28"/>
                <w:szCs w:val="28"/>
              </w:rPr>
              <w:t>is their job at</w:t>
            </w:r>
            <w:r w:rsidRPr="166FC3E3">
              <w:rPr>
                <w:sz w:val="28"/>
                <w:szCs w:val="28"/>
              </w:rPr>
              <w:t xml:space="preserve"> your organisation.</w:t>
            </w:r>
          </w:p>
        </w:tc>
      </w:tr>
      <w:tr w:rsidR="004112C5" w:rsidRPr="008E647D" w14:paraId="16CD14E0" w14:textId="77777777" w:rsidTr="4E42BA62">
        <w:trPr>
          <w:cantSplit/>
          <w:trHeight w:val="3119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0FEBE9C8" w14:textId="73025C80" w:rsidR="004112C5" w:rsidRPr="008E647D" w:rsidRDefault="004428F2" w:rsidP="007A7070">
            <w:pPr>
              <w:pStyle w:val="EasyRead16"/>
              <w:rPr>
                <w:sz w:val="28"/>
                <w:szCs w:val="28"/>
              </w:rPr>
            </w:pPr>
            <w:r w:rsidRPr="004428F2">
              <w:rPr>
                <w:noProof/>
                <w:sz w:val="28"/>
                <w:szCs w:val="28"/>
              </w:rPr>
              <w:drawing>
                <wp:inline distT="0" distB="0" distL="0" distR="0" wp14:anchorId="05F70EC7" wp14:editId="27A589D8">
                  <wp:extent cx="1801495" cy="1801495"/>
                  <wp:effectExtent l="0" t="0" r="8255" b="8255"/>
                  <wp:docPr id="144006452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06452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87460DD" w14:textId="77777777" w:rsidR="004112C5" w:rsidRPr="008E647D" w:rsidRDefault="004112C5" w:rsidP="007A707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3B4FBDD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612F379B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6B752BD8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is their </w:t>
            </w:r>
          </w:p>
          <w:p w14:paraId="091FE4F3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279EEBE9" w14:textId="0148B1F7" w:rsidR="004112C5" w:rsidRPr="008E647D" w:rsidRDefault="2C930305" w:rsidP="007A7070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Email address</w:t>
            </w:r>
          </w:p>
        </w:tc>
      </w:tr>
      <w:tr w:rsidR="004112C5" w:rsidRPr="008E647D" w14:paraId="114DE13D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4A696F0" w14:textId="23764BC2" w:rsidR="004112C5" w:rsidRPr="008E647D" w:rsidRDefault="00D22C3B" w:rsidP="007A7070">
            <w:pPr>
              <w:pStyle w:val="EasyRead16"/>
              <w:rPr>
                <w:sz w:val="28"/>
                <w:szCs w:val="28"/>
              </w:rPr>
            </w:pPr>
            <w:r w:rsidRPr="00D22C3B">
              <w:rPr>
                <w:noProof/>
                <w:sz w:val="28"/>
                <w:szCs w:val="28"/>
              </w:rPr>
              <w:drawing>
                <wp:inline distT="0" distB="0" distL="0" distR="0" wp14:anchorId="29C19CA8" wp14:editId="1E9A7C76">
                  <wp:extent cx="1801495" cy="1882775"/>
                  <wp:effectExtent l="0" t="0" r="0" b="0"/>
                  <wp:docPr id="1942366740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366740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8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5F94C8F" w14:textId="77777777" w:rsidR="004112C5" w:rsidRPr="008E647D" w:rsidRDefault="004112C5" w:rsidP="007A707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7FAB57C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08111DFB" w14:textId="77777777" w:rsidR="004112C5" w:rsidRDefault="004112C5" w:rsidP="007A7070">
            <w:pPr>
              <w:pStyle w:val="EasyRead16"/>
              <w:rPr>
                <w:sz w:val="28"/>
                <w:szCs w:val="28"/>
              </w:rPr>
            </w:pPr>
          </w:p>
          <w:p w14:paraId="13B7E80C" w14:textId="0F05FDE3" w:rsidR="004112C5" w:rsidRPr="008E647D" w:rsidRDefault="2C930305" w:rsidP="007A7070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Phone number</w:t>
            </w:r>
            <w:r w:rsidR="09C91260" w:rsidRPr="166FC3E3">
              <w:rPr>
                <w:sz w:val="28"/>
                <w:szCs w:val="28"/>
              </w:rPr>
              <w:t>.</w:t>
            </w:r>
          </w:p>
        </w:tc>
      </w:tr>
      <w:tr w:rsidR="00853A0B" w:rsidRPr="008E647D" w14:paraId="0EAB1315" w14:textId="77777777" w:rsidTr="4E42BA62">
        <w:trPr>
          <w:cantSplit/>
          <w:trHeight w:val="906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3F3E474" w14:textId="324CCBAF" w:rsidR="00853A0B" w:rsidRPr="004112C5" w:rsidRDefault="00B20663" w:rsidP="003A72AF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72EDA0E" wp14:editId="34C90390">
                  <wp:extent cx="1801495" cy="1801495"/>
                  <wp:effectExtent l="0" t="0" r="8255" b="8255"/>
                  <wp:docPr id="1453321459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321459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E8FF947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38B904C" w14:textId="77777777" w:rsidR="00853A0B" w:rsidRDefault="00853A0B" w:rsidP="00A64955">
            <w:pPr>
              <w:pStyle w:val="EasyRead16"/>
              <w:rPr>
                <w:sz w:val="28"/>
                <w:szCs w:val="28"/>
              </w:rPr>
            </w:pPr>
          </w:p>
          <w:p w14:paraId="7844349E" w14:textId="77777777" w:rsidR="001A651F" w:rsidRPr="001A651F" w:rsidRDefault="001A651F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1A651F">
              <w:rPr>
                <w:b/>
                <w:bCs/>
                <w:sz w:val="28"/>
                <w:szCs w:val="28"/>
              </w:rPr>
              <w:t>Question 6</w:t>
            </w:r>
          </w:p>
          <w:p w14:paraId="7B3E27E6" w14:textId="77777777" w:rsidR="001A651F" w:rsidRDefault="001A651F" w:rsidP="00A64955">
            <w:pPr>
              <w:pStyle w:val="EasyRead16"/>
              <w:rPr>
                <w:sz w:val="28"/>
                <w:szCs w:val="28"/>
              </w:rPr>
            </w:pPr>
          </w:p>
          <w:p w14:paraId="1044A8F5" w14:textId="77777777" w:rsidR="001A651F" w:rsidRDefault="00714487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Can your organisation do all the </w:t>
            </w:r>
          </w:p>
          <w:p w14:paraId="22DAE689" w14:textId="77777777" w:rsidR="00714487" w:rsidRDefault="00714487" w:rsidP="00A64955">
            <w:pPr>
              <w:pStyle w:val="EasyRead16"/>
              <w:rPr>
                <w:sz w:val="28"/>
                <w:szCs w:val="28"/>
              </w:rPr>
            </w:pPr>
          </w:p>
          <w:p w14:paraId="7C3AF83A" w14:textId="6E2D82A6" w:rsidR="00714487" w:rsidRPr="00B20663" w:rsidRDefault="4E181D0B" w:rsidP="00714487">
            <w:pPr>
              <w:pStyle w:val="EasyRead16"/>
              <w:numPr>
                <w:ilvl w:val="0"/>
                <w:numId w:val="29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Roles and responsibilities</w:t>
            </w:r>
            <w:r w:rsidR="51103762" w:rsidRPr="4E42BA62">
              <w:rPr>
                <w:b/>
                <w:bCs/>
                <w:sz w:val="28"/>
                <w:szCs w:val="28"/>
              </w:rPr>
              <w:t>.</w:t>
            </w:r>
          </w:p>
          <w:p w14:paraId="4735C212" w14:textId="77777777" w:rsidR="00714487" w:rsidRDefault="00714487" w:rsidP="00714487">
            <w:pPr>
              <w:pStyle w:val="EasyRead16"/>
              <w:rPr>
                <w:sz w:val="28"/>
                <w:szCs w:val="28"/>
              </w:rPr>
            </w:pPr>
          </w:p>
          <w:p w14:paraId="43CF52F6" w14:textId="77777777" w:rsidR="00A5149F" w:rsidRDefault="00A5149F" w:rsidP="00A5149F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 xml:space="preserve">Roles and responsibilities are the things you need to do </w:t>
            </w:r>
            <w:r>
              <w:rPr>
                <w:sz w:val="28"/>
                <w:szCs w:val="28"/>
              </w:rPr>
              <w:t>for SPP</w:t>
            </w:r>
            <w:r w:rsidRPr="59C394FF">
              <w:rPr>
                <w:sz w:val="28"/>
                <w:szCs w:val="28"/>
              </w:rPr>
              <w:t>.</w:t>
            </w:r>
          </w:p>
          <w:p w14:paraId="03AE8BED" w14:textId="77777777" w:rsidR="00A5149F" w:rsidRDefault="00A5149F" w:rsidP="00A5149F">
            <w:pPr>
              <w:pStyle w:val="EasyRead16"/>
              <w:rPr>
                <w:sz w:val="28"/>
                <w:szCs w:val="28"/>
              </w:rPr>
            </w:pPr>
          </w:p>
          <w:p w14:paraId="7EB6890D" w14:textId="77777777" w:rsidR="00714487" w:rsidRDefault="00A5149F" w:rsidP="00A5149F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>This makes sure everyone knows what they need to do.</w:t>
            </w:r>
          </w:p>
          <w:p w14:paraId="1DC77F05" w14:textId="77777777" w:rsidR="002F67D9" w:rsidRDefault="002F67D9" w:rsidP="00A5149F">
            <w:pPr>
              <w:pStyle w:val="EasyRead16"/>
              <w:rPr>
                <w:sz w:val="28"/>
                <w:szCs w:val="28"/>
              </w:rPr>
            </w:pPr>
          </w:p>
          <w:p w14:paraId="69014371" w14:textId="77777777" w:rsidR="002F67D9" w:rsidRDefault="25A9B308" w:rsidP="00101418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3F1F5440" w14:textId="77777777" w:rsidR="002F67D9" w:rsidRDefault="002F67D9" w:rsidP="00A5149F">
            <w:pPr>
              <w:pStyle w:val="EasyRead16"/>
              <w:rPr>
                <w:sz w:val="28"/>
                <w:szCs w:val="28"/>
              </w:rPr>
            </w:pPr>
          </w:p>
          <w:p w14:paraId="2845AAC8" w14:textId="77777777" w:rsidR="002F67D9" w:rsidRDefault="002F67D9" w:rsidP="00A514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32E1796E" w14:textId="77777777" w:rsidR="002F67D9" w:rsidRDefault="002F67D9" w:rsidP="00A5149F">
            <w:pPr>
              <w:pStyle w:val="EasyRead16"/>
              <w:rPr>
                <w:sz w:val="28"/>
                <w:szCs w:val="28"/>
              </w:rPr>
            </w:pPr>
          </w:p>
          <w:p w14:paraId="645AE90A" w14:textId="446C8C4D" w:rsidR="002F67D9" w:rsidRPr="008E647D" w:rsidRDefault="25A9B308" w:rsidP="00101418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392DE674" w:rsidRPr="166FC3E3">
              <w:rPr>
                <w:sz w:val="28"/>
                <w:szCs w:val="28"/>
              </w:rPr>
              <w:t>.</w:t>
            </w:r>
          </w:p>
        </w:tc>
      </w:tr>
      <w:tr w:rsidR="00853A0B" w:rsidRPr="008E647D" w14:paraId="5685CF4B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39F4E43" w14:textId="5EEC4E1B" w:rsidR="00853A0B" w:rsidRPr="008E647D" w:rsidRDefault="00331748" w:rsidP="003A72AF">
            <w:pPr>
              <w:pStyle w:val="EasyRead16"/>
              <w:rPr>
                <w:sz w:val="28"/>
                <w:szCs w:val="28"/>
              </w:rPr>
            </w:pPr>
            <w:r w:rsidRPr="00DF2271">
              <w:rPr>
                <w:noProof/>
                <w:sz w:val="28"/>
                <w:szCs w:val="28"/>
              </w:rPr>
              <w:drawing>
                <wp:inline distT="0" distB="0" distL="0" distR="0" wp14:anchorId="2A7D4B3C" wp14:editId="7B382AA5">
                  <wp:extent cx="1801495" cy="1801495"/>
                  <wp:effectExtent l="0" t="0" r="8255" b="8255"/>
                  <wp:docPr id="28573127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7242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18A2AE5" w14:textId="77777777" w:rsidR="00853A0B" w:rsidRPr="008E647D" w:rsidRDefault="00853A0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231F16A" w14:textId="42995574" w:rsidR="005343D4" w:rsidRPr="005343D4" w:rsidRDefault="005343D4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5343D4">
              <w:rPr>
                <w:b/>
                <w:bCs/>
                <w:sz w:val="28"/>
                <w:szCs w:val="28"/>
              </w:rPr>
              <w:t>Question 7</w:t>
            </w:r>
          </w:p>
          <w:p w14:paraId="60678390" w14:textId="77777777" w:rsidR="005343D4" w:rsidRDefault="005343D4" w:rsidP="00A64955">
            <w:pPr>
              <w:pStyle w:val="EasyRead16"/>
              <w:rPr>
                <w:sz w:val="28"/>
                <w:szCs w:val="28"/>
              </w:rPr>
            </w:pPr>
          </w:p>
          <w:p w14:paraId="1E3E6D08" w14:textId="77777777" w:rsidR="005343D4" w:rsidRDefault="005343D4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Will your organisation help </w:t>
            </w:r>
            <w:r w:rsidR="004A00E5">
              <w:rPr>
                <w:sz w:val="28"/>
                <w:szCs w:val="28"/>
              </w:rPr>
              <w:t xml:space="preserve">share what is learned </w:t>
            </w:r>
            <w:r w:rsidR="00F14D20">
              <w:rPr>
                <w:sz w:val="28"/>
                <w:szCs w:val="28"/>
              </w:rPr>
              <w:t>at the forum.</w:t>
            </w:r>
          </w:p>
          <w:p w14:paraId="1F65A057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</w:p>
          <w:p w14:paraId="18C4FB94" w14:textId="77777777" w:rsidR="00F14D20" w:rsidRDefault="00F14D20" w:rsidP="00101418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</w:t>
            </w:r>
          </w:p>
          <w:p w14:paraId="57F42BAA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</w:p>
          <w:p w14:paraId="4D3BFCDD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1160778A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</w:p>
          <w:p w14:paraId="3C9C62C4" w14:textId="3CD6A706" w:rsidR="00F14D20" w:rsidRPr="008E647D" w:rsidRDefault="00F14D20" w:rsidP="00101418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</w:t>
            </w:r>
          </w:p>
        </w:tc>
      </w:tr>
      <w:tr w:rsidR="00F14D20" w:rsidRPr="008E647D" w14:paraId="154C9649" w14:textId="77777777" w:rsidTr="4E42BA62">
        <w:trPr>
          <w:cantSplit/>
          <w:trHeight w:val="778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E71557B" w14:textId="6E7D16BF" w:rsidR="00F14D20" w:rsidRPr="008E647D" w:rsidRDefault="00BB718E" w:rsidP="003A72AF">
            <w:pPr>
              <w:pStyle w:val="EasyRead16"/>
              <w:rPr>
                <w:sz w:val="28"/>
                <w:szCs w:val="28"/>
              </w:rPr>
            </w:pPr>
            <w:r w:rsidRPr="00BB718E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B30026E" wp14:editId="2339CB47">
                  <wp:extent cx="1801495" cy="1801495"/>
                  <wp:effectExtent l="0" t="0" r="0" b="8255"/>
                  <wp:docPr id="1520104564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104564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CE91F1B" w14:textId="77777777" w:rsidR="00F14D20" w:rsidRPr="008E647D" w:rsidRDefault="00F14D2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66B0A1A0" w14:textId="77777777" w:rsidR="00C958C6" w:rsidRPr="00C958C6" w:rsidRDefault="00C958C6" w:rsidP="00A64955">
            <w:pPr>
              <w:pStyle w:val="EasyRead16"/>
              <w:rPr>
                <w:sz w:val="28"/>
                <w:szCs w:val="28"/>
              </w:rPr>
            </w:pPr>
          </w:p>
          <w:p w14:paraId="26AEA0DD" w14:textId="732ED50F" w:rsidR="00F14D20" w:rsidRPr="00F14D20" w:rsidRDefault="00F14D20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F14D20">
              <w:rPr>
                <w:b/>
                <w:bCs/>
                <w:sz w:val="28"/>
                <w:szCs w:val="28"/>
              </w:rPr>
              <w:t>Question 8</w:t>
            </w:r>
          </w:p>
          <w:p w14:paraId="145E0B17" w14:textId="77777777" w:rsidR="00F14D20" w:rsidRDefault="00F14D20" w:rsidP="00F14D20">
            <w:pPr>
              <w:pStyle w:val="EasyRead16"/>
              <w:rPr>
                <w:sz w:val="28"/>
                <w:szCs w:val="28"/>
              </w:rPr>
            </w:pPr>
          </w:p>
          <w:p w14:paraId="74E6C351" w14:textId="3CEEB1D8" w:rsidR="001C3FFB" w:rsidRDefault="74B7CD1C" w:rsidP="00F14D2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Will your organisation tell us </w:t>
            </w:r>
            <w:r w:rsidR="7A2B719E" w:rsidRPr="166FC3E3">
              <w:rPr>
                <w:sz w:val="28"/>
                <w:szCs w:val="28"/>
              </w:rPr>
              <w:t xml:space="preserve">if </w:t>
            </w:r>
            <w:r w:rsidR="76C7B244" w:rsidRPr="166FC3E3">
              <w:rPr>
                <w:sz w:val="28"/>
                <w:szCs w:val="28"/>
              </w:rPr>
              <w:t>some</w:t>
            </w:r>
            <w:r w:rsidR="42B1B501" w:rsidRPr="166FC3E3">
              <w:rPr>
                <w:sz w:val="28"/>
                <w:szCs w:val="28"/>
              </w:rPr>
              <w:t>one</w:t>
            </w:r>
            <w:r w:rsidR="76C7B244" w:rsidRPr="166FC3E3">
              <w:rPr>
                <w:sz w:val="28"/>
                <w:szCs w:val="28"/>
              </w:rPr>
              <w:t xml:space="preserve"> working for them is</w:t>
            </w:r>
            <w:r w:rsidR="4F71DBF5" w:rsidRPr="166FC3E3">
              <w:rPr>
                <w:sz w:val="28"/>
                <w:szCs w:val="28"/>
              </w:rPr>
              <w:t xml:space="preserve"> involved with the </w:t>
            </w:r>
            <w:r w:rsidR="4F71DBF5" w:rsidRPr="166FC3E3">
              <w:rPr>
                <w:b/>
                <w:bCs/>
                <w:sz w:val="28"/>
                <w:szCs w:val="28"/>
              </w:rPr>
              <w:t>law</w:t>
            </w:r>
            <w:r w:rsidR="4F71DBF5" w:rsidRPr="166FC3E3">
              <w:rPr>
                <w:sz w:val="28"/>
                <w:szCs w:val="28"/>
              </w:rPr>
              <w:t xml:space="preserve"> about</w:t>
            </w:r>
          </w:p>
          <w:p w14:paraId="346B6618" w14:textId="77777777" w:rsidR="000E33D0" w:rsidRDefault="000E33D0" w:rsidP="00F14D20">
            <w:pPr>
              <w:pStyle w:val="EasyRead16"/>
              <w:rPr>
                <w:sz w:val="28"/>
                <w:szCs w:val="28"/>
              </w:rPr>
            </w:pPr>
          </w:p>
          <w:p w14:paraId="24676A12" w14:textId="3C6A96BE" w:rsidR="000E33D0" w:rsidRPr="000E33D0" w:rsidRDefault="1D086101" w:rsidP="000E33D0">
            <w:pPr>
              <w:pStyle w:val="EasyRead16"/>
              <w:numPr>
                <w:ilvl w:val="0"/>
                <w:numId w:val="29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Fraud</w:t>
            </w:r>
            <w:r w:rsidR="4FAEFC67" w:rsidRPr="4E42BA62">
              <w:rPr>
                <w:b/>
                <w:bCs/>
                <w:sz w:val="28"/>
                <w:szCs w:val="28"/>
              </w:rPr>
              <w:t>.</w:t>
            </w:r>
          </w:p>
          <w:p w14:paraId="0A83B069" w14:textId="77777777" w:rsidR="00DD30F2" w:rsidRDefault="00DD30F2" w:rsidP="00DD30F2">
            <w:pPr>
              <w:pStyle w:val="EasyRead16"/>
              <w:rPr>
                <w:sz w:val="28"/>
                <w:szCs w:val="28"/>
              </w:rPr>
            </w:pPr>
          </w:p>
          <w:p w14:paraId="791357D3" w14:textId="77777777" w:rsidR="00DD30F2" w:rsidRDefault="33E1052E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761D35E1" w14:textId="77777777" w:rsidR="00DD30F2" w:rsidRDefault="00DD30F2" w:rsidP="00DD30F2">
            <w:pPr>
              <w:pStyle w:val="EasyRead16"/>
              <w:rPr>
                <w:sz w:val="28"/>
                <w:szCs w:val="28"/>
              </w:rPr>
            </w:pPr>
          </w:p>
          <w:p w14:paraId="59A8FF3C" w14:textId="77777777" w:rsidR="00DD30F2" w:rsidRDefault="00DD30F2" w:rsidP="00DD30F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43547C6F" w14:textId="77777777" w:rsidR="00DD30F2" w:rsidRDefault="00DD30F2" w:rsidP="00DD30F2">
            <w:pPr>
              <w:pStyle w:val="EasyRead16"/>
              <w:rPr>
                <w:sz w:val="28"/>
                <w:szCs w:val="28"/>
              </w:rPr>
            </w:pPr>
          </w:p>
          <w:p w14:paraId="21177A66" w14:textId="77777777" w:rsidR="00DD30F2" w:rsidRDefault="33E1052E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No.</w:t>
            </w:r>
          </w:p>
          <w:p w14:paraId="763F5A85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265B3D54" w14:textId="4BC9D189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Laws are rules </w:t>
            </w:r>
            <w:r w:rsidR="000111FB">
              <w:rPr>
                <w:sz w:val="28"/>
                <w:szCs w:val="28"/>
              </w:rPr>
              <w:t>for how we live.</w:t>
            </w:r>
          </w:p>
        </w:tc>
      </w:tr>
      <w:tr w:rsidR="00C958C6" w:rsidRPr="008E647D" w14:paraId="29350F4F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91F3B46" w14:textId="510171A9" w:rsidR="00C958C6" w:rsidRPr="008E647D" w:rsidRDefault="003742EF" w:rsidP="003A72AF">
            <w:pPr>
              <w:pStyle w:val="EasyRead16"/>
              <w:rPr>
                <w:sz w:val="28"/>
                <w:szCs w:val="28"/>
              </w:rPr>
            </w:pPr>
            <w:r w:rsidRPr="003742EF">
              <w:rPr>
                <w:noProof/>
                <w:sz w:val="28"/>
                <w:szCs w:val="28"/>
              </w:rPr>
              <w:drawing>
                <wp:inline distT="0" distB="0" distL="0" distR="0" wp14:anchorId="347E6B21" wp14:editId="246A75E6">
                  <wp:extent cx="1801495" cy="1801495"/>
                  <wp:effectExtent l="0" t="0" r="0" b="0"/>
                  <wp:docPr id="1733050074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050074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E31D746" w14:textId="77777777" w:rsidR="00C958C6" w:rsidRPr="008E647D" w:rsidRDefault="00C958C6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39900D8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4FC252AF" w14:textId="77777777" w:rsidR="00C958C6" w:rsidRPr="00076211" w:rsidRDefault="00C958C6" w:rsidP="00C958C6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 xml:space="preserve">Fraud is when someone tries to get something they should </w:t>
            </w:r>
            <w:r w:rsidRPr="00076211">
              <w:rPr>
                <w:b/>
                <w:bCs/>
                <w:sz w:val="28"/>
                <w:szCs w:val="28"/>
              </w:rPr>
              <w:t>not</w:t>
            </w:r>
            <w:r w:rsidRPr="00076211">
              <w:rPr>
                <w:sz w:val="28"/>
                <w:szCs w:val="28"/>
              </w:rPr>
              <w:t xml:space="preserve"> get.</w:t>
            </w:r>
          </w:p>
          <w:p w14:paraId="6CEAD2EC" w14:textId="77777777" w:rsidR="00C958C6" w:rsidRPr="00076211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091C9963" w14:textId="0BC748B4" w:rsidR="00C958C6" w:rsidRPr="00C958C6" w:rsidRDefault="00C958C6" w:rsidP="00A64955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Like tricking someone to get their money.</w:t>
            </w:r>
          </w:p>
        </w:tc>
      </w:tr>
      <w:tr w:rsidR="00C958C6" w:rsidRPr="008E647D" w14:paraId="387B7471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0D041CEF" w14:textId="7C6E6123" w:rsidR="00C958C6" w:rsidRPr="008E647D" w:rsidRDefault="00E526BD" w:rsidP="00AE2A80">
            <w:pPr>
              <w:pStyle w:val="EasyRead16"/>
              <w:rPr>
                <w:sz w:val="28"/>
                <w:szCs w:val="28"/>
              </w:rPr>
            </w:pPr>
            <w:r w:rsidRPr="00E526BD">
              <w:rPr>
                <w:noProof/>
                <w:sz w:val="28"/>
                <w:szCs w:val="28"/>
              </w:rPr>
              <w:drawing>
                <wp:inline distT="0" distB="0" distL="0" distR="0" wp14:anchorId="3DC0A624" wp14:editId="38C97A6D">
                  <wp:extent cx="1801495" cy="1801495"/>
                  <wp:effectExtent l="0" t="0" r="8255" b="8255"/>
                  <wp:docPr id="540912609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912609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1D6A788" w14:textId="77777777" w:rsidR="00C958C6" w:rsidRPr="008E647D" w:rsidRDefault="00C958C6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2E5FAC6" w14:textId="77777777" w:rsidR="00C958C6" w:rsidRDefault="00C958C6" w:rsidP="00AE2A80">
            <w:pPr>
              <w:pStyle w:val="EasyRead16"/>
              <w:rPr>
                <w:sz w:val="28"/>
                <w:szCs w:val="28"/>
              </w:rPr>
            </w:pPr>
          </w:p>
          <w:p w14:paraId="5BD26D32" w14:textId="77777777" w:rsidR="00C958C6" w:rsidRDefault="00C958C6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answer </w:t>
            </w:r>
            <w:r w:rsidRPr="00AD73E1">
              <w:rPr>
                <w:b/>
                <w:bCs/>
                <w:sz w:val="28"/>
                <w:szCs w:val="28"/>
              </w:rPr>
              <w:t>yes</w:t>
            </w:r>
            <w:r>
              <w:rPr>
                <w:sz w:val="28"/>
                <w:szCs w:val="28"/>
              </w:rPr>
              <w:t xml:space="preserve"> to this question</w:t>
            </w:r>
          </w:p>
          <w:p w14:paraId="32B40D41" w14:textId="77777777" w:rsidR="00C958C6" w:rsidRDefault="00C958C6" w:rsidP="00AE2A80">
            <w:pPr>
              <w:pStyle w:val="EasyRead16"/>
              <w:rPr>
                <w:sz w:val="28"/>
                <w:szCs w:val="28"/>
              </w:rPr>
            </w:pPr>
          </w:p>
          <w:p w14:paraId="406D3448" w14:textId="77777777" w:rsidR="00C958C6" w:rsidRDefault="00C958C6" w:rsidP="00AE2A80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 more about this.</w:t>
            </w:r>
          </w:p>
        </w:tc>
      </w:tr>
      <w:tr w:rsidR="000E33D0" w:rsidRPr="008E647D" w14:paraId="2A82D3AF" w14:textId="77777777" w:rsidTr="4E42BA62">
        <w:trPr>
          <w:cantSplit/>
          <w:trHeight w:val="651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3C6364D" w14:textId="5FFCE082" w:rsidR="000E33D0" w:rsidRPr="008E647D" w:rsidRDefault="00381EB8" w:rsidP="003A72AF">
            <w:pPr>
              <w:pStyle w:val="EasyRead16"/>
              <w:rPr>
                <w:sz w:val="28"/>
                <w:szCs w:val="28"/>
              </w:rPr>
            </w:pPr>
            <w:r w:rsidRPr="00381EB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F311EDC" wp14:editId="639DD38B">
                  <wp:extent cx="1801495" cy="1801495"/>
                  <wp:effectExtent l="0" t="0" r="8255" b="8255"/>
                  <wp:docPr id="1388215513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215513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61DFA9E" w14:textId="77777777" w:rsidR="000E33D0" w:rsidRPr="008E647D" w:rsidRDefault="000E33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3EFEAF5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67F76B91" w14:textId="533A2A13" w:rsidR="000E33D0" w:rsidRPr="0074795A" w:rsidRDefault="152ACEEB" w:rsidP="000715F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4E42BA62">
              <w:rPr>
                <w:sz w:val="28"/>
                <w:szCs w:val="28"/>
              </w:rPr>
              <w:t>Will your organisation tell us if some</w:t>
            </w:r>
            <w:r w:rsidR="1330112F" w:rsidRPr="4E42BA62">
              <w:rPr>
                <w:sz w:val="28"/>
                <w:szCs w:val="28"/>
              </w:rPr>
              <w:t>one</w:t>
            </w:r>
            <w:r w:rsidRPr="4E42BA62">
              <w:rPr>
                <w:sz w:val="28"/>
                <w:szCs w:val="28"/>
              </w:rPr>
              <w:t xml:space="preserve"> working for them is involved with the law about</w:t>
            </w:r>
            <w:r w:rsidR="56388468" w:rsidRPr="4E42BA62">
              <w:rPr>
                <w:b/>
                <w:bCs/>
                <w:sz w:val="28"/>
                <w:szCs w:val="28"/>
              </w:rPr>
              <w:t xml:space="preserve"> c</w:t>
            </w:r>
            <w:r w:rsidR="1D086101" w:rsidRPr="4E42BA62">
              <w:rPr>
                <w:b/>
                <w:bCs/>
                <w:sz w:val="28"/>
                <w:szCs w:val="28"/>
              </w:rPr>
              <w:t>orruption</w:t>
            </w:r>
            <w:r w:rsidR="30FF496B" w:rsidRPr="4E42BA62">
              <w:rPr>
                <w:b/>
                <w:bCs/>
                <w:sz w:val="28"/>
                <w:szCs w:val="28"/>
              </w:rPr>
              <w:t>.</w:t>
            </w:r>
          </w:p>
          <w:p w14:paraId="19E67E02" w14:textId="77777777" w:rsidR="000E33D0" w:rsidRDefault="000E33D0" w:rsidP="000E33D0">
            <w:pPr>
              <w:pStyle w:val="EasyRead16"/>
              <w:rPr>
                <w:sz w:val="28"/>
                <w:szCs w:val="28"/>
              </w:rPr>
            </w:pPr>
          </w:p>
          <w:p w14:paraId="3A7CCE85" w14:textId="77777777" w:rsidR="000E33D0" w:rsidRDefault="4F71DBF5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610B9C35" w14:textId="77777777" w:rsidR="000E33D0" w:rsidRDefault="000E33D0" w:rsidP="000E33D0">
            <w:pPr>
              <w:pStyle w:val="EasyRead16"/>
              <w:rPr>
                <w:sz w:val="28"/>
                <w:szCs w:val="28"/>
              </w:rPr>
            </w:pPr>
          </w:p>
          <w:p w14:paraId="15747992" w14:textId="77777777" w:rsidR="000E33D0" w:rsidRDefault="000E33D0" w:rsidP="000E33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30688120" w14:textId="77777777" w:rsidR="000E33D0" w:rsidRDefault="000E33D0" w:rsidP="000E33D0">
            <w:pPr>
              <w:pStyle w:val="EasyRead16"/>
              <w:rPr>
                <w:sz w:val="28"/>
                <w:szCs w:val="28"/>
              </w:rPr>
            </w:pPr>
          </w:p>
          <w:p w14:paraId="572466A6" w14:textId="548A1270" w:rsidR="000E33D0" w:rsidRDefault="4F71DBF5" w:rsidP="000715F0">
            <w:pPr>
              <w:pStyle w:val="EasyRead16"/>
              <w:numPr>
                <w:ilvl w:val="1"/>
                <w:numId w:val="34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25AE9C89" w:rsidRPr="166FC3E3">
              <w:rPr>
                <w:sz w:val="28"/>
                <w:szCs w:val="28"/>
              </w:rPr>
              <w:t>.</w:t>
            </w:r>
          </w:p>
        </w:tc>
      </w:tr>
      <w:tr w:rsidR="00C958C6" w:rsidRPr="008E647D" w14:paraId="39403505" w14:textId="77777777" w:rsidTr="4E42BA62">
        <w:trPr>
          <w:cantSplit/>
          <w:trHeight w:val="437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FAC0243" w14:textId="7FB25060" w:rsidR="00C958C6" w:rsidRPr="008E647D" w:rsidRDefault="00E151DD" w:rsidP="003A72AF">
            <w:pPr>
              <w:pStyle w:val="EasyRead16"/>
              <w:rPr>
                <w:sz w:val="28"/>
                <w:szCs w:val="28"/>
              </w:rPr>
            </w:pPr>
            <w:r w:rsidRPr="00E151DD">
              <w:rPr>
                <w:noProof/>
                <w:sz w:val="28"/>
                <w:szCs w:val="28"/>
              </w:rPr>
              <w:drawing>
                <wp:inline distT="0" distB="0" distL="0" distR="0" wp14:anchorId="22EDA896" wp14:editId="6477D11B">
                  <wp:extent cx="1801495" cy="1801495"/>
                  <wp:effectExtent l="0" t="0" r="0" b="0"/>
                  <wp:docPr id="222850258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850258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4DF95EF" w14:textId="77777777" w:rsidR="00C958C6" w:rsidRPr="008E647D" w:rsidRDefault="00C958C6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9877169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6DF59295" w14:textId="29D6F7EB" w:rsidR="00C958C6" w:rsidRDefault="2AE1C9CF" w:rsidP="00C958C6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C</w:t>
            </w:r>
            <w:r w:rsidR="7A7E536B" w:rsidRPr="166FC3E3">
              <w:rPr>
                <w:sz w:val="28"/>
                <w:szCs w:val="28"/>
              </w:rPr>
              <w:t>o</w:t>
            </w:r>
            <w:r w:rsidRPr="166FC3E3">
              <w:rPr>
                <w:sz w:val="28"/>
                <w:szCs w:val="28"/>
              </w:rPr>
              <w:t>rruption is when someone does the wrong thing to get something for themselves</w:t>
            </w:r>
            <w:r w:rsidR="29077952" w:rsidRPr="166FC3E3">
              <w:rPr>
                <w:sz w:val="28"/>
                <w:szCs w:val="28"/>
              </w:rPr>
              <w:t xml:space="preserve"> or someone else</w:t>
            </w:r>
            <w:r w:rsidRPr="166FC3E3">
              <w:rPr>
                <w:sz w:val="28"/>
                <w:szCs w:val="28"/>
              </w:rPr>
              <w:t>.</w:t>
            </w:r>
          </w:p>
          <w:p w14:paraId="01054456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  <w:p w14:paraId="421B416D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Like someone getting money for breaking the rules.</w:t>
            </w:r>
          </w:p>
          <w:p w14:paraId="4087EA9C" w14:textId="77777777" w:rsidR="00C958C6" w:rsidRDefault="00C958C6" w:rsidP="00C958C6">
            <w:pPr>
              <w:pStyle w:val="EasyRead16"/>
              <w:rPr>
                <w:sz w:val="28"/>
                <w:szCs w:val="28"/>
              </w:rPr>
            </w:pPr>
          </w:p>
        </w:tc>
      </w:tr>
      <w:tr w:rsidR="00D80860" w:rsidRPr="008E647D" w14:paraId="1D3AE528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8BA3512" w14:textId="2944CDFF" w:rsidR="00D80860" w:rsidRPr="008E647D" w:rsidRDefault="000D6BF6" w:rsidP="003A72AF">
            <w:pPr>
              <w:pStyle w:val="EasyRead16"/>
              <w:rPr>
                <w:sz w:val="28"/>
                <w:szCs w:val="28"/>
              </w:rPr>
            </w:pPr>
            <w:r w:rsidRPr="00E526BD">
              <w:rPr>
                <w:noProof/>
                <w:sz w:val="28"/>
                <w:szCs w:val="28"/>
              </w:rPr>
              <w:drawing>
                <wp:inline distT="0" distB="0" distL="0" distR="0" wp14:anchorId="4F9F843B" wp14:editId="186B3909">
                  <wp:extent cx="1801495" cy="1801495"/>
                  <wp:effectExtent l="0" t="0" r="8255" b="8255"/>
                  <wp:docPr id="1500925274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925274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A92E07D" w14:textId="77777777" w:rsidR="00D80860" w:rsidRPr="008E647D" w:rsidRDefault="00D8086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1A688FD" w14:textId="77777777" w:rsidR="00D80860" w:rsidRDefault="00D80860" w:rsidP="00A64955">
            <w:pPr>
              <w:pStyle w:val="EasyRead16"/>
              <w:rPr>
                <w:sz w:val="28"/>
                <w:szCs w:val="28"/>
              </w:rPr>
            </w:pPr>
          </w:p>
          <w:p w14:paraId="04E01214" w14:textId="77777777" w:rsidR="00D80860" w:rsidRDefault="00D80860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answer </w:t>
            </w:r>
            <w:r w:rsidRPr="00AD73E1">
              <w:rPr>
                <w:b/>
                <w:bCs/>
                <w:sz w:val="28"/>
                <w:szCs w:val="28"/>
              </w:rPr>
              <w:t>yes</w:t>
            </w:r>
            <w:r>
              <w:rPr>
                <w:sz w:val="28"/>
                <w:szCs w:val="28"/>
              </w:rPr>
              <w:t xml:space="preserve"> to this question</w:t>
            </w:r>
          </w:p>
          <w:p w14:paraId="722DE5F4" w14:textId="77777777" w:rsidR="00D80860" w:rsidRDefault="00D80860" w:rsidP="00A64955">
            <w:pPr>
              <w:pStyle w:val="EasyRead16"/>
              <w:rPr>
                <w:sz w:val="28"/>
                <w:szCs w:val="28"/>
              </w:rPr>
            </w:pPr>
          </w:p>
          <w:p w14:paraId="5FBAD2EE" w14:textId="5B1FED9E" w:rsidR="00D80860" w:rsidRDefault="00AD73E1" w:rsidP="00D80860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 more about this.</w:t>
            </w:r>
          </w:p>
        </w:tc>
      </w:tr>
      <w:tr w:rsidR="00917AD0" w:rsidRPr="008E647D" w14:paraId="11ED80B6" w14:textId="77777777" w:rsidTr="4E42BA62">
        <w:trPr>
          <w:cantSplit/>
          <w:trHeight w:val="977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10CA9EF" w14:textId="20F11B25" w:rsidR="00917AD0" w:rsidRPr="008E647D" w:rsidRDefault="00F736FC" w:rsidP="003A72AF">
            <w:pPr>
              <w:pStyle w:val="EasyRead16"/>
              <w:rPr>
                <w:sz w:val="28"/>
                <w:szCs w:val="28"/>
              </w:rPr>
            </w:pPr>
            <w:r w:rsidRPr="00F736F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39D056F" wp14:editId="2200EC05">
                  <wp:extent cx="1801495" cy="1801495"/>
                  <wp:effectExtent l="0" t="0" r="8255" b="8255"/>
                  <wp:docPr id="2028313938" name="Picture 4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313938" name="Picture 4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DDFEB1A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15A3B58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035AC3CA" w14:textId="72EBDFAE" w:rsidR="00917AD0" w:rsidRPr="00917AD0" w:rsidRDefault="00917AD0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17AD0">
              <w:rPr>
                <w:b/>
                <w:bCs/>
                <w:sz w:val="28"/>
                <w:szCs w:val="28"/>
              </w:rPr>
              <w:t>Question 9</w:t>
            </w:r>
          </w:p>
          <w:p w14:paraId="6DA360E7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7F9AB043" w14:textId="79FD4095" w:rsidR="00165823" w:rsidRDefault="00165823" w:rsidP="00917A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 your organisation follow the rules for</w:t>
            </w:r>
          </w:p>
          <w:p w14:paraId="31AA1ECD" w14:textId="77777777" w:rsidR="00165823" w:rsidRDefault="00165823" w:rsidP="00917AD0">
            <w:pPr>
              <w:pStyle w:val="EasyRead16"/>
              <w:rPr>
                <w:sz w:val="28"/>
                <w:szCs w:val="28"/>
              </w:rPr>
            </w:pPr>
          </w:p>
          <w:p w14:paraId="6A3687E5" w14:textId="6F595D52" w:rsidR="00165823" w:rsidRPr="008F26A2" w:rsidRDefault="3AA0ED54" w:rsidP="00165823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 xml:space="preserve">Commonwealth </w:t>
            </w:r>
            <w:r w:rsidR="2EAE1002" w:rsidRPr="4E42BA62">
              <w:rPr>
                <w:b/>
                <w:bCs/>
                <w:sz w:val="28"/>
                <w:szCs w:val="28"/>
              </w:rPr>
              <w:t>Child Safe Framework</w:t>
            </w:r>
            <w:r w:rsidR="46555FA2" w:rsidRPr="4E42BA62">
              <w:rPr>
                <w:b/>
                <w:bCs/>
                <w:sz w:val="28"/>
                <w:szCs w:val="28"/>
              </w:rPr>
              <w:t>.</w:t>
            </w:r>
          </w:p>
          <w:p w14:paraId="13E766A8" w14:textId="77777777" w:rsidR="00165823" w:rsidRDefault="00165823" w:rsidP="00917AD0">
            <w:pPr>
              <w:pStyle w:val="EasyRead16"/>
              <w:rPr>
                <w:sz w:val="28"/>
                <w:szCs w:val="28"/>
              </w:rPr>
            </w:pPr>
          </w:p>
          <w:p w14:paraId="0B4B9051" w14:textId="3F7516DC" w:rsidR="00A53C67" w:rsidRDefault="00635FAE" w:rsidP="00917A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</w:t>
            </w:r>
            <w:r w:rsidR="00021555">
              <w:rPr>
                <w:sz w:val="28"/>
                <w:szCs w:val="28"/>
              </w:rPr>
              <w:t>ese are rules that help Australian Government organisations keep children safe.</w:t>
            </w:r>
          </w:p>
          <w:p w14:paraId="3AB43C8E" w14:textId="77777777" w:rsidR="00A53C67" w:rsidRDefault="00A53C67" w:rsidP="00917AD0">
            <w:pPr>
              <w:pStyle w:val="EasyRead16"/>
              <w:rPr>
                <w:sz w:val="28"/>
                <w:szCs w:val="28"/>
              </w:rPr>
            </w:pPr>
          </w:p>
          <w:p w14:paraId="2FC97821" w14:textId="77777777" w:rsidR="00917AD0" w:rsidRDefault="66B2F873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5F12475A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5B483ED4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7D9F43DF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024AFD8B" w14:textId="4CCBEDC2" w:rsidR="00917AD0" w:rsidRPr="00917AD0" w:rsidRDefault="66B2F873" w:rsidP="000715F0">
            <w:pPr>
              <w:pStyle w:val="EasyRead16"/>
              <w:numPr>
                <w:ilvl w:val="1"/>
                <w:numId w:val="29"/>
              </w:numPr>
              <w:rPr>
                <w:b/>
                <w:bCs/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74AFBC77" w:rsidRPr="166FC3E3">
              <w:rPr>
                <w:sz w:val="28"/>
                <w:szCs w:val="28"/>
              </w:rPr>
              <w:t>.</w:t>
            </w:r>
          </w:p>
        </w:tc>
      </w:tr>
      <w:tr w:rsidR="00D656D9" w:rsidRPr="008E647D" w14:paraId="21C0C2D2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AE489B4" w14:textId="0F99A8FF" w:rsidR="00D656D9" w:rsidRPr="008E647D" w:rsidRDefault="00D05257" w:rsidP="003A72AF">
            <w:pPr>
              <w:pStyle w:val="EasyRead16"/>
              <w:rPr>
                <w:sz w:val="28"/>
                <w:szCs w:val="28"/>
              </w:rPr>
            </w:pPr>
            <w:r w:rsidRPr="00D05257">
              <w:rPr>
                <w:noProof/>
                <w:sz w:val="28"/>
                <w:szCs w:val="28"/>
              </w:rPr>
              <w:drawing>
                <wp:inline distT="0" distB="0" distL="0" distR="0" wp14:anchorId="56A2EB72" wp14:editId="3FFB2D2D">
                  <wp:extent cx="1801495" cy="1801495"/>
                  <wp:effectExtent l="0" t="0" r="8255" b="8255"/>
                  <wp:docPr id="922168793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168793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C838CD8" w14:textId="77777777" w:rsidR="00D656D9" w:rsidRPr="008E647D" w:rsidRDefault="00D656D9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2880A4D" w14:textId="0CB79007" w:rsidR="00D656D9" w:rsidRDefault="00D656D9" w:rsidP="00A64955">
            <w:pPr>
              <w:pStyle w:val="EasyRead16"/>
              <w:rPr>
                <w:sz w:val="28"/>
                <w:szCs w:val="28"/>
              </w:rPr>
            </w:pPr>
          </w:p>
          <w:p w14:paraId="6DBF81AC" w14:textId="77777777" w:rsidR="00D656D9" w:rsidRDefault="00D656D9" w:rsidP="00A64955">
            <w:pPr>
              <w:pStyle w:val="EasyRead16"/>
              <w:rPr>
                <w:sz w:val="28"/>
                <w:szCs w:val="28"/>
              </w:rPr>
            </w:pPr>
          </w:p>
          <w:p w14:paraId="7DBEF4C2" w14:textId="0E7006DF" w:rsidR="00D656D9" w:rsidRDefault="005A56D9" w:rsidP="00A64955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  <w:lang w:val="en-US"/>
              </w:rPr>
              <w:t>A framework is how we will do something.</w:t>
            </w:r>
          </w:p>
        </w:tc>
      </w:tr>
      <w:tr w:rsidR="00917AD0" w:rsidRPr="008E647D" w14:paraId="0B433A6D" w14:textId="77777777" w:rsidTr="4E42BA62">
        <w:trPr>
          <w:cantSplit/>
          <w:trHeight w:val="907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E6D447A" w14:textId="516408C6" w:rsidR="00917AD0" w:rsidRPr="008E647D" w:rsidRDefault="00F101B4" w:rsidP="003A72AF">
            <w:pPr>
              <w:pStyle w:val="EasyRead16"/>
              <w:rPr>
                <w:sz w:val="28"/>
                <w:szCs w:val="28"/>
              </w:rPr>
            </w:pPr>
            <w:r w:rsidRPr="00F101B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5641200" wp14:editId="352AA4A5">
                  <wp:extent cx="1801495" cy="1801495"/>
                  <wp:effectExtent l="0" t="0" r="8255" b="8255"/>
                  <wp:docPr id="1858833358" name="Picture 7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833358" name="Picture 7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0E8CDB2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136947A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0ADE827B" w14:textId="77777777" w:rsidR="00917AD0" w:rsidRPr="00917AD0" w:rsidRDefault="00917AD0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17AD0">
              <w:rPr>
                <w:b/>
                <w:bCs/>
                <w:sz w:val="28"/>
                <w:szCs w:val="28"/>
              </w:rPr>
              <w:t>Question 10</w:t>
            </w:r>
          </w:p>
          <w:p w14:paraId="5EC39D98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55B6A6C7" w14:textId="77777777" w:rsidR="00165823" w:rsidRDefault="00165823" w:rsidP="0016582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 your organisation follow the rules for</w:t>
            </w:r>
          </w:p>
          <w:p w14:paraId="5B29012D" w14:textId="77777777" w:rsidR="00165823" w:rsidRDefault="00165823" w:rsidP="00165823">
            <w:pPr>
              <w:pStyle w:val="EasyRead16"/>
              <w:rPr>
                <w:sz w:val="28"/>
                <w:szCs w:val="28"/>
              </w:rPr>
            </w:pPr>
          </w:p>
          <w:p w14:paraId="4F1EEFDE" w14:textId="56060C1F" w:rsidR="00165823" w:rsidRPr="00692AF0" w:rsidRDefault="3CD4CF90" w:rsidP="00165823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Workplace Gender Equality Act</w:t>
            </w:r>
            <w:r w:rsidR="2013D0EF" w:rsidRPr="4E42BA62">
              <w:rPr>
                <w:b/>
                <w:bCs/>
                <w:sz w:val="28"/>
                <w:szCs w:val="28"/>
              </w:rPr>
              <w:t>.</w:t>
            </w:r>
          </w:p>
          <w:p w14:paraId="0B9E5F32" w14:textId="77777777" w:rsidR="00165823" w:rsidRDefault="00165823" w:rsidP="00A64955">
            <w:pPr>
              <w:pStyle w:val="EasyRead16"/>
              <w:rPr>
                <w:sz w:val="28"/>
                <w:szCs w:val="28"/>
              </w:rPr>
            </w:pPr>
          </w:p>
          <w:p w14:paraId="08F48A97" w14:textId="15E75D96" w:rsidR="005A56D9" w:rsidRDefault="00692AF0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the</w:t>
            </w:r>
            <w:r w:rsidR="00A943CA">
              <w:rPr>
                <w:sz w:val="28"/>
                <w:szCs w:val="28"/>
              </w:rPr>
              <w:t xml:space="preserve"> </w:t>
            </w:r>
            <w:r w:rsidR="00A943CA" w:rsidRPr="00BB63FA">
              <w:rPr>
                <w:b/>
                <w:bCs/>
                <w:sz w:val="28"/>
                <w:szCs w:val="28"/>
              </w:rPr>
              <w:t>law</w:t>
            </w:r>
            <w:r w:rsidR="00A943CA">
              <w:rPr>
                <w:sz w:val="28"/>
                <w:szCs w:val="28"/>
              </w:rPr>
              <w:t xml:space="preserve"> </w:t>
            </w:r>
            <w:r w:rsidR="00D45FA0">
              <w:rPr>
                <w:sz w:val="28"/>
                <w:szCs w:val="28"/>
              </w:rPr>
              <w:t>to make</w:t>
            </w:r>
            <w:r w:rsidR="00BB63FA">
              <w:rPr>
                <w:sz w:val="28"/>
                <w:szCs w:val="28"/>
              </w:rPr>
              <w:t xml:space="preserve"> sure everyone is treated fairly at work.</w:t>
            </w:r>
          </w:p>
          <w:p w14:paraId="1181BAEB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38EC9606" w14:textId="77777777" w:rsidR="00917AD0" w:rsidRDefault="66B2F873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6744370C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3F00C384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1B5977F8" w14:textId="77777777" w:rsidR="00917AD0" w:rsidRDefault="00917AD0" w:rsidP="00917AD0">
            <w:pPr>
              <w:pStyle w:val="EasyRead16"/>
              <w:rPr>
                <w:sz w:val="28"/>
                <w:szCs w:val="28"/>
              </w:rPr>
            </w:pPr>
          </w:p>
          <w:p w14:paraId="6E27E32D" w14:textId="683119E5" w:rsidR="00917AD0" w:rsidRDefault="66B2F873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6EEB3DFC" w:rsidRPr="166FC3E3">
              <w:rPr>
                <w:sz w:val="28"/>
                <w:szCs w:val="28"/>
              </w:rPr>
              <w:t>.</w:t>
            </w:r>
          </w:p>
        </w:tc>
      </w:tr>
      <w:tr w:rsidR="00BB63FA" w:rsidRPr="008E647D" w14:paraId="6AB4A3FD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EB8F55F" w14:textId="74F3E1C6" w:rsidR="00BB63FA" w:rsidRPr="008E647D" w:rsidRDefault="00B544BA" w:rsidP="003A72AF">
            <w:pPr>
              <w:pStyle w:val="EasyRead16"/>
              <w:rPr>
                <w:sz w:val="28"/>
                <w:szCs w:val="28"/>
              </w:rPr>
            </w:pPr>
            <w:r w:rsidRPr="00B544BA">
              <w:rPr>
                <w:noProof/>
                <w:sz w:val="28"/>
                <w:szCs w:val="28"/>
              </w:rPr>
              <w:drawing>
                <wp:inline distT="0" distB="0" distL="0" distR="0" wp14:anchorId="268068B9" wp14:editId="1C4C461E">
                  <wp:extent cx="1801495" cy="1801495"/>
                  <wp:effectExtent l="0" t="0" r="8255" b="8255"/>
                  <wp:docPr id="1057724986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724986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8AA3E03" w14:textId="77777777" w:rsidR="00BB63FA" w:rsidRPr="008E647D" w:rsidRDefault="00BB63FA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E54E9A7" w14:textId="77777777" w:rsidR="00497F8F" w:rsidRDefault="00497F8F" w:rsidP="00497F8F">
            <w:pPr>
              <w:pStyle w:val="EasyRead16"/>
              <w:rPr>
                <w:sz w:val="28"/>
                <w:szCs w:val="28"/>
              </w:rPr>
            </w:pPr>
          </w:p>
          <w:p w14:paraId="2960AED2" w14:textId="77777777" w:rsidR="00667C03" w:rsidRDefault="00667C03" w:rsidP="00497F8F">
            <w:pPr>
              <w:pStyle w:val="EasyRead16"/>
              <w:rPr>
                <w:sz w:val="28"/>
                <w:szCs w:val="28"/>
              </w:rPr>
            </w:pPr>
          </w:p>
          <w:p w14:paraId="4619E6B6" w14:textId="6F8EC9EE" w:rsidR="0083469C" w:rsidRPr="00667C03" w:rsidRDefault="00497F8F" w:rsidP="00667C03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83469C">
              <w:rPr>
                <w:b/>
                <w:bCs/>
                <w:sz w:val="28"/>
                <w:szCs w:val="28"/>
              </w:rPr>
              <w:t>gender</w:t>
            </w:r>
            <w:r w:rsidRPr="00076211">
              <w:rPr>
                <w:sz w:val="28"/>
                <w:szCs w:val="28"/>
              </w:rPr>
              <w:t>.</w:t>
            </w:r>
          </w:p>
        </w:tc>
      </w:tr>
      <w:tr w:rsidR="00917AD0" w:rsidRPr="008E647D" w14:paraId="45047982" w14:textId="77777777" w:rsidTr="4E42BA62">
        <w:trPr>
          <w:cantSplit/>
          <w:trHeight w:val="10338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5480C33" w14:textId="5D2D3028" w:rsidR="00917AD0" w:rsidRPr="008E647D" w:rsidRDefault="00C34EFF" w:rsidP="003A72AF">
            <w:pPr>
              <w:pStyle w:val="EasyRead16"/>
              <w:rPr>
                <w:sz w:val="28"/>
                <w:szCs w:val="28"/>
              </w:rPr>
            </w:pPr>
            <w:r w:rsidRPr="00C34EF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8EA59EA" wp14:editId="1AE347F5">
                  <wp:extent cx="1801495" cy="1801495"/>
                  <wp:effectExtent l="0" t="0" r="0" b="8255"/>
                  <wp:docPr id="1329072391" name="Picture 6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072391" name="Picture 6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808C815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6FFD9459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6E311523" w14:textId="1E24C937" w:rsidR="00CA7565" w:rsidRPr="00CA7565" w:rsidRDefault="00CA7565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A7565">
              <w:rPr>
                <w:b/>
                <w:bCs/>
                <w:sz w:val="28"/>
                <w:szCs w:val="28"/>
              </w:rPr>
              <w:t>Question 11</w:t>
            </w:r>
          </w:p>
          <w:p w14:paraId="4CEBA1A3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46D06907" w14:textId="77777777" w:rsidR="00871AC5" w:rsidRDefault="00871AC5" w:rsidP="00871AC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 your organisation follow the rules for</w:t>
            </w:r>
          </w:p>
          <w:p w14:paraId="445A0889" w14:textId="77777777" w:rsidR="00871AC5" w:rsidRDefault="00871AC5" w:rsidP="00871AC5">
            <w:pPr>
              <w:pStyle w:val="EasyRead16"/>
              <w:rPr>
                <w:sz w:val="28"/>
                <w:szCs w:val="28"/>
              </w:rPr>
            </w:pPr>
          </w:p>
          <w:p w14:paraId="4D064530" w14:textId="21977FE6" w:rsidR="00871AC5" w:rsidRPr="00692AF0" w:rsidRDefault="5E40185E" w:rsidP="00871AC5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Multicultural</w:t>
            </w:r>
            <w:r w:rsidR="11A3ADB4" w:rsidRPr="4E42BA62">
              <w:rPr>
                <w:b/>
                <w:bCs/>
                <w:sz w:val="28"/>
                <w:szCs w:val="28"/>
              </w:rPr>
              <w:t xml:space="preserve"> Access and Equity Pol</w:t>
            </w:r>
            <w:r w:rsidRPr="4E42BA62">
              <w:rPr>
                <w:b/>
                <w:bCs/>
                <w:sz w:val="28"/>
                <w:szCs w:val="28"/>
              </w:rPr>
              <w:t>icy reporting requirements</w:t>
            </w:r>
            <w:r w:rsidR="7D65BC63" w:rsidRPr="4E42BA62">
              <w:rPr>
                <w:b/>
                <w:bCs/>
                <w:sz w:val="28"/>
                <w:szCs w:val="28"/>
              </w:rPr>
              <w:t>.</w:t>
            </w:r>
          </w:p>
          <w:p w14:paraId="5E964B37" w14:textId="77777777" w:rsidR="00871AC5" w:rsidRDefault="00871AC5" w:rsidP="00CA7565">
            <w:pPr>
              <w:pStyle w:val="EasyRead16"/>
              <w:rPr>
                <w:sz w:val="28"/>
                <w:szCs w:val="28"/>
              </w:rPr>
            </w:pPr>
          </w:p>
          <w:p w14:paraId="3EB34A7C" w14:textId="1A8B4420" w:rsidR="00871AC5" w:rsidRDefault="005E597B" w:rsidP="005E597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helps</w:t>
            </w:r>
            <w:r w:rsidR="003B51E5">
              <w:rPr>
                <w:sz w:val="28"/>
                <w:szCs w:val="28"/>
              </w:rPr>
              <w:t xml:space="preserve"> government or</w:t>
            </w:r>
            <w:r w:rsidR="00E52E9B">
              <w:rPr>
                <w:sz w:val="28"/>
                <w:szCs w:val="28"/>
              </w:rPr>
              <w:t>ganisations say that their services are fair for people who</w:t>
            </w:r>
          </w:p>
          <w:p w14:paraId="6FEBC5EE" w14:textId="77777777" w:rsidR="00E52E9B" w:rsidRDefault="00E52E9B" w:rsidP="005E597B">
            <w:pPr>
              <w:pStyle w:val="EasyRead16"/>
              <w:rPr>
                <w:sz w:val="28"/>
                <w:szCs w:val="28"/>
              </w:rPr>
            </w:pPr>
          </w:p>
          <w:p w14:paraId="200F00F9" w14:textId="6B258218" w:rsidR="00E52E9B" w:rsidRDefault="00E52E9B" w:rsidP="00E52E9B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different languages</w:t>
            </w:r>
          </w:p>
          <w:p w14:paraId="42B66AA1" w14:textId="5AB843BE" w:rsidR="00E52E9B" w:rsidRDefault="00634F68" w:rsidP="00E52E9B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Come from different </w:t>
            </w:r>
            <w:r w:rsidR="00FA5665">
              <w:rPr>
                <w:sz w:val="28"/>
                <w:szCs w:val="28"/>
              </w:rPr>
              <w:t>cultures</w:t>
            </w:r>
            <w:r>
              <w:rPr>
                <w:sz w:val="28"/>
                <w:szCs w:val="28"/>
              </w:rPr>
              <w:t>.</w:t>
            </w:r>
          </w:p>
          <w:p w14:paraId="6FEA33E6" w14:textId="77777777" w:rsidR="00871AC5" w:rsidRDefault="00871AC5" w:rsidP="00CA7565">
            <w:pPr>
              <w:pStyle w:val="EasyRead16"/>
              <w:rPr>
                <w:sz w:val="28"/>
                <w:szCs w:val="28"/>
              </w:rPr>
            </w:pPr>
          </w:p>
          <w:p w14:paraId="6C04D4D3" w14:textId="77777777" w:rsidR="00CA7565" w:rsidRDefault="46F1F5F1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10659F43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259B8384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5A111EF1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03F0B961" w14:textId="245CED88" w:rsidR="00CA7565" w:rsidRDefault="46F1F5F1" w:rsidP="000715F0">
            <w:pPr>
              <w:pStyle w:val="EasyRead16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5F5401A8" w:rsidRPr="166FC3E3">
              <w:rPr>
                <w:sz w:val="28"/>
                <w:szCs w:val="28"/>
              </w:rPr>
              <w:t>.</w:t>
            </w:r>
          </w:p>
        </w:tc>
      </w:tr>
      <w:tr w:rsidR="00FA5665" w:rsidRPr="008E647D" w14:paraId="4F41CBA7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B5E87CE" w14:textId="4D6E2DC1" w:rsidR="00FA5665" w:rsidRPr="008E647D" w:rsidRDefault="000453CF" w:rsidP="003A72AF">
            <w:pPr>
              <w:pStyle w:val="EasyRead16"/>
              <w:rPr>
                <w:sz w:val="28"/>
                <w:szCs w:val="28"/>
              </w:rPr>
            </w:pPr>
            <w:r w:rsidRPr="000453CF">
              <w:rPr>
                <w:noProof/>
                <w:sz w:val="28"/>
                <w:szCs w:val="28"/>
              </w:rPr>
              <w:drawing>
                <wp:inline distT="0" distB="0" distL="0" distR="0" wp14:anchorId="1F24C3C8" wp14:editId="1AFDEFC0">
                  <wp:extent cx="1801495" cy="1801495"/>
                  <wp:effectExtent l="0" t="0" r="8255" b="8255"/>
                  <wp:docPr id="2123368029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68029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48CB80F" w14:textId="77777777" w:rsidR="00FA5665" w:rsidRPr="008E647D" w:rsidRDefault="00FA5665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078466F" w14:textId="77777777" w:rsidR="00FA5665" w:rsidRDefault="00FA5665" w:rsidP="00A64955">
            <w:pPr>
              <w:pStyle w:val="EasyRead16"/>
              <w:rPr>
                <w:sz w:val="28"/>
                <w:szCs w:val="28"/>
              </w:rPr>
            </w:pPr>
          </w:p>
          <w:p w14:paraId="43F2FC9E" w14:textId="77777777" w:rsidR="00E444A4" w:rsidRDefault="00E444A4" w:rsidP="00A64955">
            <w:pPr>
              <w:pStyle w:val="EasyRead16"/>
              <w:rPr>
                <w:sz w:val="28"/>
                <w:szCs w:val="28"/>
              </w:rPr>
            </w:pPr>
          </w:p>
          <w:p w14:paraId="057E0992" w14:textId="51A451DE" w:rsidR="00E444A4" w:rsidRDefault="00E444A4" w:rsidP="00A64955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Policies are plans for how to do things.</w:t>
            </w:r>
          </w:p>
        </w:tc>
      </w:tr>
      <w:tr w:rsidR="00917AD0" w:rsidRPr="008E647D" w14:paraId="687EE3A4" w14:textId="77777777" w:rsidTr="4E42BA62">
        <w:trPr>
          <w:cantSplit/>
          <w:trHeight w:val="892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68F8058" w14:textId="71AEB05E" w:rsidR="00917AD0" w:rsidRPr="008E647D" w:rsidRDefault="00BA62B6" w:rsidP="003A72AF">
            <w:pPr>
              <w:pStyle w:val="EasyRead16"/>
              <w:rPr>
                <w:sz w:val="28"/>
                <w:szCs w:val="28"/>
              </w:rPr>
            </w:pPr>
            <w:r w:rsidRPr="00BA62B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9829390" wp14:editId="2F102F93">
                  <wp:extent cx="1801495" cy="1801495"/>
                  <wp:effectExtent l="0" t="0" r="0" b="8255"/>
                  <wp:docPr id="1509841633" name="Picture 7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841633" name="Picture 7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A3B98B9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947E6D8" w14:textId="77777777" w:rsidR="00917AD0" w:rsidRDefault="00917AD0" w:rsidP="00A64955">
            <w:pPr>
              <w:pStyle w:val="EasyRead16"/>
              <w:rPr>
                <w:sz w:val="28"/>
                <w:szCs w:val="28"/>
              </w:rPr>
            </w:pPr>
          </w:p>
          <w:p w14:paraId="0875C374" w14:textId="0D33E4AD" w:rsidR="00CA7565" w:rsidRPr="00CA7565" w:rsidRDefault="00CA7565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A7565">
              <w:rPr>
                <w:b/>
                <w:bCs/>
                <w:sz w:val="28"/>
                <w:szCs w:val="28"/>
              </w:rPr>
              <w:t>Question 12</w:t>
            </w:r>
          </w:p>
          <w:p w14:paraId="366FDD16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5971D64A" w14:textId="77777777" w:rsidR="004A34F0" w:rsidRDefault="004A34F0" w:rsidP="004A34F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 your organisation follow the rules for</w:t>
            </w:r>
          </w:p>
          <w:p w14:paraId="7F36BDB5" w14:textId="77777777" w:rsidR="004A34F0" w:rsidRDefault="004A34F0" w:rsidP="004A34F0">
            <w:pPr>
              <w:pStyle w:val="EasyRead16"/>
              <w:rPr>
                <w:sz w:val="28"/>
                <w:szCs w:val="28"/>
              </w:rPr>
            </w:pPr>
          </w:p>
          <w:p w14:paraId="7218B566" w14:textId="48AE90F5" w:rsidR="004A34F0" w:rsidRPr="00692AF0" w:rsidRDefault="4D395C0E" w:rsidP="004A34F0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Disability Services and Inclusion Act</w:t>
            </w:r>
            <w:r w:rsidR="6C43D940" w:rsidRPr="4E42BA62">
              <w:rPr>
                <w:b/>
                <w:bCs/>
                <w:sz w:val="28"/>
                <w:szCs w:val="28"/>
              </w:rPr>
              <w:t>.</w:t>
            </w:r>
          </w:p>
          <w:p w14:paraId="0047B184" w14:textId="77777777" w:rsidR="004A34F0" w:rsidRDefault="004A34F0" w:rsidP="00CA7565">
            <w:pPr>
              <w:pStyle w:val="EasyRead16"/>
              <w:rPr>
                <w:sz w:val="28"/>
                <w:szCs w:val="28"/>
              </w:rPr>
            </w:pPr>
          </w:p>
          <w:p w14:paraId="089D940B" w14:textId="4DA1A6B1" w:rsidR="003B6E8D" w:rsidRDefault="00502939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</w:t>
            </w:r>
            <w:r w:rsidR="001C7FB3">
              <w:rPr>
                <w:sz w:val="28"/>
                <w:szCs w:val="28"/>
              </w:rPr>
              <w:t xml:space="preserve">is the law </w:t>
            </w:r>
            <w:r w:rsidR="005C5926">
              <w:rPr>
                <w:sz w:val="28"/>
                <w:szCs w:val="28"/>
              </w:rPr>
              <w:t>to make sure people with disability get good services.</w:t>
            </w:r>
          </w:p>
          <w:p w14:paraId="16380041" w14:textId="77777777" w:rsidR="003B6E8D" w:rsidRDefault="003B6E8D" w:rsidP="00CA7565">
            <w:pPr>
              <w:pStyle w:val="EasyRead16"/>
              <w:rPr>
                <w:sz w:val="28"/>
                <w:szCs w:val="28"/>
              </w:rPr>
            </w:pPr>
          </w:p>
          <w:p w14:paraId="7C816F0D" w14:textId="77777777" w:rsidR="00CA7565" w:rsidRDefault="46F1F5F1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Yes</w:t>
            </w:r>
          </w:p>
          <w:p w14:paraId="0C8E52AB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4B0610DC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42C19E3D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2B5EA223" w14:textId="40AFC776" w:rsidR="00CA7565" w:rsidRDefault="46F1F5F1" w:rsidP="000715F0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No</w:t>
            </w:r>
            <w:r w:rsidR="7D910C6B" w:rsidRPr="166FC3E3">
              <w:rPr>
                <w:sz w:val="28"/>
                <w:szCs w:val="28"/>
              </w:rPr>
              <w:t>.</w:t>
            </w:r>
          </w:p>
        </w:tc>
      </w:tr>
      <w:tr w:rsidR="00A456FC" w:rsidRPr="008E647D" w14:paraId="20403750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7C71331" w14:textId="02695D1C" w:rsidR="00A456FC" w:rsidRPr="008E647D" w:rsidRDefault="00AC3184" w:rsidP="003A72AF">
            <w:pPr>
              <w:pStyle w:val="EasyRead16"/>
              <w:rPr>
                <w:sz w:val="28"/>
                <w:szCs w:val="28"/>
              </w:rPr>
            </w:pPr>
            <w:r w:rsidRPr="00AC3184">
              <w:rPr>
                <w:noProof/>
                <w:sz w:val="28"/>
                <w:szCs w:val="28"/>
              </w:rPr>
              <w:drawing>
                <wp:inline distT="0" distB="0" distL="0" distR="0" wp14:anchorId="03ECEF29" wp14:editId="117776AB">
                  <wp:extent cx="1801495" cy="1801495"/>
                  <wp:effectExtent l="0" t="0" r="8255" b="8255"/>
                  <wp:docPr id="564350227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350227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B3818DD" w14:textId="77777777" w:rsidR="00A456FC" w:rsidRPr="008E647D" w:rsidRDefault="00A456FC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1D2EA45" w14:textId="77777777" w:rsidR="00A456FC" w:rsidRDefault="00A456FC" w:rsidP="00A64955">
            <w:pPr>
              <w:pStyle w:val="EasyRead16"/>
              <w:rPr>
                <w:sz w:val="28"/>
                <w:szCs w:val="28"/>
              </w:rPr>
            </w:pPr>
          </w:p>
          <w:p w14:paraId="60093517" w14:textId="77777777" w:rsidR="0099560E" w:rsidRDefault="0099560E" w:rsidP="00A64955">
            <w:pPr>
              <w:pStyle w:val="EasyRead16"/>
              <w:rPr>
                <w:sz w:val="28"/>
                <w:szCs w:val="28"/>
              </w:rPr>
            </w:pPr>
          </w:p>
          <w:p w14:paraId="5C468BD8" w14:textId="633BA729" w:rsidR="0099560E" w:rsidRDefault="00DF738A" w:rsidP="0099560E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="0099560E" w:rsidRPr="00076211">
              <w:rPr>
                <w:sz w:val="28"/>
                <w:szCs w:val="28"/>
              </w:rPr>
              <w:t>nclusi</w:t>
            </w:r>
            <w:r w:rsidR="0099560E">
              <w:rPr>
                <w:sz w:val="28"/>
                <w:szCs w:val="28"/>
              </w:rPr>
              <w:t>on</w:t>
            </w:r>
            <w:r w:rsidR="0099560E" w:rsidRPr="00076211">
              <w:rPr>
                <w:sz w:val="28"/>
                <w:szCs w:val="28"/>
              </w:rPr>
              <w:t xml:space="preserve"> is when everyone</w:t>
            </w:r>
          </w:p>
          <w:p w14:paraId="196FCB2B" w14:textId="77777777" w:rsidR="0099560E" w:rsidRPr="00076211" w:rsidRDefault="0099560E" w:rsidP="0099560E">
            <w:pPr>
              <w:pStyle w:val="EasyRead16"/>
              <w:rPr>
                <w:sz w:val="28"/>
                <w:szCs w:val="28"/>
              </w:rPr>
            </w:pPr>
          </w:p>
          <w:p w14:paraId="70D1E119" w14:textId="77777777" w:rsidR="0099560E" w:rsidRPr="00076211" w:rsidRDefault="0099560E" w:rsidP="0099560E">
            <w:pPr>
              <w:pStyle w:val="EasyRead16"/>
              <w:numPr>
                <w:ilvl w:val="0"/>
                <w:numId w:val="37"/>
              </w:numPr>
              <w:rPr>
                <w:b/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 xml:space="preserve">Can </w:t>
            </w:r>
            <w:r w:rsidRPr="00076211">
              <w:rPr>
                <w:b/>
                <w:sz w:val="28"/>
                <w:szCs w:val="28"/>
              </w:rPr>
              <w:t>take part</w:t>
            </w:r>
          </w:p>
          <w:p w14:paraId="721EBCDC" w14:textId="3EB569ED" w:rsidR="0099560E" w:rsidRDefault="0099560E" w:rsidP="00DF738A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 xml:space="preserve">Feels like they </w:t>
            </w:r>
            <w:r w:rsidRPr="00076211">
              <w:rPr>
                <w:b/>
                <w:sz w:val="28"/>
                <w:szCs w:val="28"/>
              </w:rPr>
              <w:t>belong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917AD0" w:rsidRPr="008E647D" w14:paraId="06BB327B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6FDE60B" w14:textId="018411FD" w:rsidR="00917AD0" w:rsidRPr="008E647D" w:rsidRDefault="00391500" w:rsidP="003A72AF">
            <w:pPr>
              <w:pStyle w:val="EasyRead16"/>
              <w:rPr>
                <w:sz w:val="28"/>
                <w:szCs w:val="28"/>
              </w:rPr>
            </w:pPr>
            <w:r w:rsidRPr="0039150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B385D07" wp14:editId="5F4C697B">
                  <wp:extent cx="1801495" cy="1801495"/>
                  <wp:effectExtent l="0" t="0" r="8255" b="8255"/>
                  <wp:docPr id="1202669567" name="Picture 4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669567" name="Picture 4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56EEDEA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25D956B" w14:textId="316F3205" w:rsidR="00CA7565" w:rsidRPr="00CA7565" w:rsidRDefault="00CA7565" w:rsidP="00A6495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A7565">
              <w:rPr>
                <w:b/>
                <w:bCs/>
                <w:sz w:val="28"/>
                <w:szCs w:val="28"/>
              </w:rPr>
              <w:t>Question 13</w:t>
            </w:r>
          </w:p>
          <w:p w14:paraId="00D1A7D9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7C0660B9" w14:textId="382BE93B" w:rsidR="001F409A" w:rsidRPr="007F7A88" w:rsidRDefault="003B6E8D" w:rsidP="001F409A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Does your organisation have </w:t>
            </w:r>
            <w:r w:rsidR="006D6C8C">
              <w:rPr>
                <w:sz w:val="28"/>
                <w:szCs w:val="28"/>
              </w:rPr>
              <w:t xml:space="preserve">UN </w:t>
            </w:r>
            <w:r w:rsidR="001F409A" w:rsidRPr="31F64DAA">
              <w:rPr>
                <w:b/>
                <w:bCs/>
                <w:sz w:val="28"/>
                <w:szCs w:val="28"/>
              </w:rPr>
              <w:t>Economic and Social Council Consultative Status.</w:t>
            </w:r>
          </w:p>
          <w:p w14:paraId="1BB9A4CD" w14:textId="77777777" w:rsidR="001F409A" w:rsidRDefault="001F409A" w:rsidP="001F409A">
            <w:pPr>
              <w:pStyle w:val="EasyRead16"/>
              <w:rPr>
                <w:sz w:val="28"/>
                <w:szCs w:val="28"/>
              </w:rPr>
            </w:pPr>
          </w:p>
          <w:p w14:paraId="10EF914A" w14:textId="3BF40F3C" w:rsidR="003B6E8D" w:rsidRDefault="001F409A" w:rsidP="001F409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240D3F">
              <w:rPr>
                <w:b/>
                <w:bCs/>
                <w:sz w:val="28"/>
                <w:szCs w:val="28"/>
              </w:rPr>
              <w:t>ECOSOC</w:t>
            </w:r>
            <w:r>
              <w:rPr>
                <w:sz w:val="28"/>
                <w:szCs w:val="28"/>
              </w:rPr>
              <w:t xml:space="preserve"> for short.</w:t>
            </w:r>
          </w:p>
          <w:p w14:paraId="550BC8A5" w14:textId="77777777" w:rsidR="003B6E8D" w:rsidRDefault="003B6E8D" w:rsidP="00CA7565">
            <w:pPr>
              <w:pStyle w:val="EasyRead16"/>
              <w:rPr>
                <w:sz w:val="28"/>
                <w:szCs w:val="28"/>
              </w:rPr>
            </w:pPr>
          </w:p>
          <w:p w14:paraId="0620E569" w14:textId="77777777" w:rsidR="00CA7565" w:rsidRDefault="4CA38C13" w:rsidP="000715F0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370D9BC1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201CF957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12963801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3BAA1382" w14:textId="401A3C09" w:rsidR="00CA7565" w:rsidRDefault="6EEF8B3B" w:rsidP="000715F0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</w:t>
            </w:r>
            <w:r w:rsidR="17F6E76A" w:rsidRPr="02E11D3D">
              <w:rPr>
                <w:sz w:val="28"/>
                <w:szCs w:val="28"/>
              </w:rPr>
              <w:t>.</w:t>
            </w:r>
          </w:p>
        </w:tc>
      </w:tr>
      <w:tr w:rsidR="001F409A" w:rsidRPr="008E647D" w14:paraId="1554E899" w14:textId="77777777" w:rsidTr="4E42BA62">
        <w:trPr>
          <w:cantSplit/>
          <w:trHeight w:val="4679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0B297D0E" w14:textId="008F4678" w:rsidR="001F409A" w:rsidRPr="008E647D" w:rsidRDefault="00A01CAF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A01CAF">
              <w:rPr>
                <w:noProof/>
                <w:sz w:val="28"/>
                <w:szCs w:val="28"/>
              </w:rPr>
              <w:drawing>
                <wp:inline distT="0" distB="0" distL="0" distR="0" wp14:anchorId="60CA9245" wp14:editId="55D17398">
                  <wp:extent cx="1801495" cy="1801495"/>
                  <wp:effectExtent l="0" t="0" r="0" b="0"/>
                  <wp:docPr id="1789944426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944426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1AF39E8" w14:textId="77777777" w:rsidR="001F409A" w:rsidRPr="008E647D" w:rsidRDefault="001F409A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FA512B0" w14:textId="77777777" w:rsidR="0017718F" w:rsidRDefault="0017718F" w:rsidP="0017718F">
            <w:pPr>
              <w:pStyle w:val="EasyRead16"/>
              <w:rPr>
                <w:sz w:val="28"/>
                <w:szCs w:val="28"/>
              </w:rPr>
            </w:pPr>
          </w:p>
          <w:p w14:paraId="3ACAC6C6" w14:textId="77777777" w:rsidR="0017718F" w:rsidRPr="008E647D" w:rsidRDefault="0017718F" w:rsidP="0017718F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ECOSOC status means </w:t>
            </w:r>
          </w:p>
          <w:p w14:paraId="103875CC" w14:textId="77777777" w:rsidR="0017718F" w:rsidRPr="008E647D" w:rsidRDefault="0017718F" w:rsidP="0017718F">
            <w:pPr>
              <w:pStyle w:val="EasyRead16"/>
              <w:rPr>
                <w:sz w:val="28"/>
                <w:szCs w:val="28"/>
              </w:rPr>
            </w:pPr>
          </w:p>
          <w:p w14:paraId="610BBABF" w14:textId="77777777" w:rsidR="0017718F" w:rsidRPr="00B93CD5" w:rsidRDefault="0017718F" w:rsidP="0017718F">
            <w:pPr>
              <w:pStyle w:val="EasyRead16"/>
              <w:numPr>
                <w:ilvl w:val="0"/>
                <w:numId w:val="36"/>
              </w:numPr>
            </w:pPr>
            <w:r w:rsidRPr="09BC719B">
              <w:rPr>
                <w:sz w:val="28"/>
                <w:szCs w:val="28"/>
              </w:rPr>
              <w:t>Your organisation has been approved to take part in these meetings.</w:t>
            </w:r>
          </w:p>
          <w:p w14:paraId="1A080E9A" w14:textId="77777777" w:rsidR="0017718F" w:rsidRPr="00B93CD5" w:rsidRDefault="0017718F" w:rsidP="0017718F">
            <w:pPr>
              <w:pStyle w:val="EasyRead16"/>
              <w:ind w:left="360"/>
            </w:pPr>
          </w:p>
          <w:p w14:paraId="4A4D5F7C" w14:textId="4224DBEC" w:rsidR="001F409A" w:rsidRDefault="0017718F" w:rsidP="0017718F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ECOSOC invites people from other countries to talk about ways to make the world a better place.</w:t>
            </w:r>
          </w:p>
        </w:tc>
      </w:tr>
      <w:tr w:rsidR="00917AD0" w:rsidRPr="008E647D" w14:paraId="6866C020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E768262" w14:textId="2A7906C6" w:rsidR="00917AD0" w:rsidRPr="008E647D" w:rsidRDefault="00F87628" w:rsidP="003A72AF">
            <w:pPr>
              <w:pStyle w:val="EasyRead16"/>
              <w:rPr>
                <w:sz w:val="28"/>
                <w:szCs w:val="28"/>
              </w:rPr>
            </w:pPr>
            <w:r w:rsidRPr="00D77DEF">
              <w:rPr>
                <w:noProof/>
                <w:sz w:val="28"/>
                <w:szCs w:val="28"/>
              </w:rPr>
              <w:drawing>
                <wp:inline distT="0" distB="0" distL="0" distR="0" wp14:anchorId="0005ACE1" wp14:editId="417C3A32">
                  <wp:extent cx="1801495" cy="1801495"/>
                  <wp:effectExtent l="0" t="0" r="8255" b="8255"/>
                  <wp:docPr id="20201866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1866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374DE7E" w14:textId="77777777" w:rsidR="00917AD0" w:rsidRPr="008E647D" w:rsidRDefault="00917AD0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6C82968" w14:textId="034793F0" w:rsidR="00CA7565" w:rsidRPr="00CA7565" w:rsidRDefault="00CA7565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A7565">
              <w:rPr>
                <w:b/>
                <w:bCs/>
                <w:sz w:val="28"/>
                <w:szCs w:val="28"/>
              </w:rPr>
              <w:t>Question 14</w:t>
            </w:r>
          </w:p>
          <w:p w14:paraId="456F43F2" w14:textId="77777777" w:rsidR="00CA7565" w:rsidRDefault="00CA7565" w:rsidP="00CA7565">
            <w:pPr>
              <w:pStyle w:val="EasyRead16"/>
              <w:rPr>
                <w:sz w:val="28"/>
                <w:szCs w:val="28"/>
              </w:rPr>
            </w:pPr>
          </w:p>
          <w:p w14:paraId="6C67EA06" w14:textId="77777777" w:rsidR="00CA7565" w:rsidRDefault="009D298A" w:rsidP="009D298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</w:t>
            </w:r>
            <w:r w:rsidR="00F57AFE" w:rsidRPr="009D298A">
              <w:rPr>
                <w:b/>
                <w:bCs/>
                <w:sz w:val="28"/>
                <w:szCs w:val="28"/>
              </w:rPr>
              <w:t>accreditation</w:t>
            </w:r>
            <w:r w:rsidR="00F57AFE">
              <w:rPr>
                <w:sz w:val="28"/>
                <w:szCs w:val="28"/>
              </w:rPr>
              <w:t xml:space="preserve"> for other forums</w:t>
            </w:r>
            <w:r>
              <w:rPr>
                <w:sz w:val="28"/>
                <w:szCs w:val="28"/>
              </w:rPr>
              <w:t xml:space="preserve"> does your organisation have.</w:t>
            </w:r>
          </w:p>
          <w:p w14:paraId="688861A9" w14:textId="77777777" w:rsidR="009D298A" w:rsidRDefault="009D298A" w:rsidP="009D298A">
            <w:pPr>
              <w:pStyle w:val="EasyRead16"/>
              <w:rPr>
                <w:sz w:val="28"/>
                <w:szCs w:val="28"/>
              </w:rPr>
            </w:pPr>
          </w:p>
          <w:p w14:paraId="55884909" w14:textId="106FB2AE" w:rsidR="009D298A" w:rsidRDefault="7E85EEC6" w:rsidP="009D298A">
            <w:pPr>
              <w:pStyle w:val="EasyRead16"/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Accreditation </w:t>
            </w:r>
            <w:r w:rsidR="17402E6B" w:rsidRPr="02E11D3D">
              <w:rPr>
                <w:sz w:val="28"/>
                <w:szCs w:val="28"/>
              </w:rPr>
              <w:t>means you are allowed to</w:t>
            </w:r>
            <w:r w:rsidR="67897000" w:rsidRPr="02E11D3D">
              <w:rPr>
                <w:sz w:val="28"/>
                <w:szCs w:val="28"/>
              </w:rPr>
              <w:t xml:space="preserve"> go to the forum and take part.</w:t>
            </w:r>
          </w:p>
        </w:tc>
      </w:tr>
      <w:tr w:rsidR="00127BCB" w:rsidRPr="008E647D" w14:paraId="2CA0F9A4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D6FEBA2" w14:textId="01B07F19" w:rsidR="00127BCB" w:rsidRPr="00D77DEF" w:rsidRDefault="005E2C29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5E2C2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2A4D74F" wp14:editId="2D94D355">
                  <wp:extent cx="1802765" cy="1802765"/>
                  <wp:effectExtent l="0" t="0" r="6985" b="6985"/>
                  <wp:docPr id="676813389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813389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9AF5AD3" w14:textId="77777777" w:rsidR="00127BCB" w:rsidRPr="008E647D" w:rsidRDefault="00127BC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9C243D6" w14:textId="77777777" w:rsidR="00127BCB" w:rsidRDefault="00127BCB" w:rsidP="00CA7565">
            <w:pPr>
              <w:pStyle w:val="EasyRead16"/>
              <w:rPr>
                <w:sz w:val="28"/>
                <w:szCs w:val="28"/>
              </w:rPr>
            </w:pPr>
          </w:p>
          <w:p w14:paraId="5AB92D22" w14:textId="77777777" w:rsidR="000E1E38" w:rsidRPr="009A111D" w:rsidRDefault="000E1E38" w:rsidP="00CA7565">
            <w:pPr>
              <w:pStyle w:val="EasyRead16"/>
              <w:rPr>
                <w:sz w:val="28"/>
                <w:szCs w:val="28"/>
              </w:rPr>
            </w:pPr>
          </w:p>
          <w:p w14:paraId="073C3A9B" w14:textId="6A6082D9" w:rsidR="009A111D" w:rsidRPr="00CA7565" w:rsidRDefault="009A111D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A111D">
              <w:rPr>
                <w:sz w:val="28"/>
                <w:szCs w:val="28"/>
              </w:rPr>
              <w:t>The</w:t>
            </w:r>
            <w:r>
              <w:rPr>
                <w:sz w:val="28"/>
                <w:szCs w:val="28"/>
              </w:rPr>
              <w:t xml:space="preserve"> next 2 questions need to be answered by the people</w:t>
            </w:r>
            <w:r w:rsidR="00C12F34">
              <w:rPr>
                <w:sz w:val="28"/>
                <w:szCs w:val="28"/>
              </w:rPr>
              <w:t xml:space="preserve"> </w:t>
            </w:r>
            <w:r w:rsidR="00AA7BD0">
              <w:rPr>
                <w:sz w:val="28"/>
                <w:szCs w:val="28"/>
              </w:rPr>
              <w:t>from your organisation.</w:t>
            </w:r>
          </w:p>
        </w:tc>
      </w:tr>
      <w:tr w:rsidR="00127BCB" w:rsidRPr="008E647D" w14:paraId="0C069A3C" w14:textId="77777777" w:rsidTr="4E42BA62">
        <w:trPr>
          <w:cantSplit/>
          <w:trHeight w:val="599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EA8B79D" w14:textId="4CAD80E2" w:rsidR="00127BCB" w:rsidRPr="00D77DEF" w:rsidRDefault="00EF40A2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EF40A2">
              <w:rPr>
                <w:noProof/>
                <w:sz w:val="28"/>
                <w:szCs w:val="28"/>
              </w:rPr>
              <w:drawing>
                <wp:inline distT="0" distB="0" distL="0" distR="0" wp14:anchorId="7A2489BE" wp14:editId="4469E577">
                  <wp:extent cx="1802765" cy="1802765"/>
                  <wp:effectExtent l="0" t="0" r="6985" b="0"/>
                  <wp:docPr id="1794318085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318085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998D8CE" w14:textId="77777777" w:rsidR="00127BCB" w:rsidRPr="008E647D" w:rsidRDefault="00127BCB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FEB3A43" w14:textId="77777777" w:rsidR="00127BCB" w:rsidRDefault="00127BCB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AF13316" w14:textId="77777777" w:rsidR="00127BCB" w:rsidRDefault="00127BCB" w:rsidP="00CA7565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Question 15</w:t>
            </w:r>
          </w:p>
          <w:p w14:paraId="28A84EE5" w14:textId="77777777" w:rsidR="000E1E38" w:rsidRPr="00D959E3" w:rsidRDefault="000E1E38" w:rsidP="00CA7565">
            <w:pPr>
              <w:pStyle w:val="EasyRead16"/>
              <w:rPr>
                <w:sz w:val="28"/>
                <w:szCs w:val="28"/>
              </w:rPr>
            </w:pPr>
          </w:p>
          <w:p w14:paraId="2F78CB70" w14:textId="77777777" w:rsidR="000E1E38" w:rsidRDefault="00AB5696" w:rsidP="00CA756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Does your organisation have permission to </w:t>
            </w:r>
            <w:r w:rsidR="00E16EBD">
              <w:rPr>
                <w:sz w:val="28"/>
                <w:szCs w:val="28"/>
              </w:rPr>
              <w:t>share information about people who want to go to the forums.</w:t>
            </w:r>
          </w:p>
          <w:p w14:paraId="6CAC5430" w14:textId="77777777" w:rsidR="00294A5F" w:rsidRDefault="00294A5F" w:rsidP="00294A5F">
            <w:pPr>
              <w:pStyle w:val="EasyRead16"/>
              <w:rPr>
                <w:sz w:val="28"/>
                <w:szCs w:val="28"/>
              </w:rPr>
            </w:pPr>
          </w:p>
          <w:p w14:paraId="2A26B737" w14:textId="77777777" w:rsidR="00294A5F" w:rsidRDefault="00294A5F" w:rsidP="00294A5F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2A4F8389" w14:textId="77777777" w:rsidR="00294A5F" w:rsidRDefault="00294A5F" w:rsidP="00294A5F">
            <w:pPr>
              <w:pStyle w:val="EasyRead16"/>
              <w:rPr>
                <w:sz w:val="28"/>
                <w:szCs w:val="28"/>
              </w:rPr>
            </w:pPr>
          </w:p>
          <w:p w14:paraId="4775EE58" w14:textId="77777777" w:rsidR="00294A5F" w:rsidRDefault="00294A5F" w:rsidP="00294A5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12457C11" w14:textId="77777777" w:rsidR="00294A5F" w:rsidRDefault="00294A5F" w:rsidP="00294A5F">
            <w:pPr>
              <w:pStyle w:val="EasyRead16"/>
              <w:rPr>
                <w:sz w:val="28"/>
                <w:szCs w:val="28"/>
              </w:rPr>
            </w:pPr>
          </w:p>
          <w:p w14:paraId="17C2175A" w14:textId="0EB54057" w:rsidR="00294A5F" w:rsidRPr="00D959E3" w:rsidRDefault="00294A5F" w:rsidP="00C43758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AC5225" w:rsidRPr="008E647D" w14:paraId="1AB4EA37" w14:textId="77777777" w:rsidTr="4E42BA62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39146B9" w14:textId="561B1860" w:rsidR="00AC5225" w:rsidRPr="00D77DEF" w:rsidRDefault="00FF2E77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FF2E77">
              <w:rPr>
                <w:noProof/>
                <w:sz w:val="28"/>
                <w:szCs w:val="28"/>
              </w:rPr>
              <w:drawing>
                <wp:inline distT="0" distB="0" distL="0" distR="0" wp14:anchorId="63A7C24C" wp14:editId="7C8CE63E">
                  <wp:extent cx="1802765" cy="1802765"/>
                  <wp:effectExtent l="0" t="0" r="0" b="0"/>
                  <wp:docPr id="1983356521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356521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7531A60" w14:textId="77777777" w:rsidR="00AC5225" w:rsidRPr="008E647D" w:rsidRDefault="00AC5225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24C4AA6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73D8B3AB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includes sharing</w:t>
            </w:r>
          </w:p>
          <w:p w14:paraId="5B71A094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312A388A" w14:textId="77777777" w:rsidR="00AC5225" w:rsidRPr="00D959E3" w:rsidRDefault="00AC5225" w:rsidP="00AC5225">
            <w:pPr>
              <w:pStyle w:val="EasyRead16"/>
              <w:numPr>
                <w:ilvl w:val="0"/>
                <w:numId w:val="56"/>
              </w:numPr>
              <w:rPr>
                <w:b/>
                <w:bCs/>
                <w:sz w:val="28"/>
                <w:szCs w:val="28"/>
              </w:rPr>
            </w:pPr>
            <w:r w:rsidRPr="00D959E3">
              <w:rPr>
                <w:b/>
                <w:bCs/>
                <w:sz w:val="28"/>
                <w:szCs w:val="28"/>
              </w:rPr>
              <w:t>Personal information</w:t>
            </w:r>
          </w:p>
          <w:p w14:paraId="3BC7D9C1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32A5ED2A" w14:textId="4BEF8E50" w:rsidR="002D7415" w:rsidRPr="005B59AF" w:rsidRDefault="002D7415" w:rsidP="002D7415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Personal information is information like</w:t>
            </w:r>
            <w:r w:rsidR="00670E1F">
              <w:rPr>
                <w:sz w:val="28"/>
                <w:szCs w:val="28"/>
              </w:rPr>
              <w:t xml:space="preserve"> your</w:t>
            </w:r>
          </w:p>
          <w:p w14:paraId="22883DE0" w14:textId="77777777" w:rsidR="002D7415" w:rsidRPr="005B59AF" w:rsidRDefault="002D7415" w:rsidP="002D7415">
            <w:pPr>
              <w:pStyle w:val="EasyRead16"/>
              <w:rPr>
                <w:sz w:val="28"/>
                <w:szCs w:val="28"/>
              </w:rPr>
            </w:pPr>
          </w:p>
          <w:p w14:paraId="5FBA7724" w14:textId="324A4C50" w:rsidR="002D7415" w:rsidRPr="005B59AF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="002D7415" w:rsidRPr="005B59AF">
              <w:rPr>
                <w:sz w:val="28"/>
                <w:szCs w:val="28"/>
              </w:rPr>
              <w:t>ame</w:t>
            </w:r>
          </w:p>
          <w:p w14:paraId="4410097B" w14:textId="03B970FE" w:rsidR="002D7415" w:rsidRPr="005B59AF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2D7415" w:rsidRPr="005B59AF">
              <w:rPr>
                <w:sz w:val="28"/>
                <w:szCs w:val="28"/>
              </w:rPr>
              <w:t>hone number</w:t>
            </w:r>
          </w:p>
          <w:p w14:paraId="3A278F65" w14:textId="6B2E8F8E" w:rsidR="00AC5225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2D7415" w:rsidRPr="005B59AF">
              <w:rPr>
                <w:sz w:val="28"/>
                <w:szCs w:val="28"/>
              </w:rPr>
              <w:t>ddress</w:t>
            </w:r>
          </w:p>
        </w:tc>
      </w:tr>
      <w:tr w:rsidR="00AC5225" w:rsidRPr="008E647D" w14:paraId="2591D64F" w14:textId="77777777" w:rsidTr="4E42BA62">
        <w:trPr>
          <w:cantSplit/>
          <w:trHeight w:val="538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3DEEB26" w14:textId="287F034A" w:rsidR="00AC5225" w:rsidRPr="00D77DEF" w:rsidRDefault="00BC595B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BC595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796A0BE" wp14:editId="4C5F3BFB">
                  <wp:extent cx="1802765" cy="1802765"/>
                  <wp:effectExtent l="0" t="0" r="0" b="6985"/>
                  <wp:docPr id="1473561775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561775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9F0029F" w14:textId="77777777" w:rsidR="00AC5225" w:rsidRPr="008E647D" w:rsidRDefault="00AC5225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B04BE60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7C5E299A" w14:textId="391A0D60" w:rsidR="00AC5225" w:rsidRPr="00D959E3" w:rsidRDefault="32B0B229" w:rsidP="00AC5225">
            <w:pPr>
              <w:pStyle w:val="EasyRead16"/>
              <w:numPr>
                <w:ilvl w:val="0"/>
                <w:numId w:val="56"/>
              </w:numPr>
              <w:rPr>
                <w:b/>
                <w:bCs/>
                <w:sz w:val="28"/>
                <w:szCs w:val="28"/>
              </w:rPr>
            </w:pPr>
            <w:r w:rsidRPr="4E42BA62">
              <w:rPr>
                <w:b/>
                <w:bCs/>
                <w:sz w:val="28"/>
                <w:szCs w:val="28"/>
              </w:rPr>
              <w:t>Sensitive</w:t>
            </w:r>
            <w:r w:rsidR="4ABA6647" w:rsidRPr="4E42BA62">
              <w:rPr>
                <w:b/>
                <w:bCs/>
                <w:sz w:val="28"/>
                <w:szCs w:val="28"/>
              </w:rPr>
              <w:t xml:space="preserve"> information</w:t>
            </w:r>
            <w:r w:rsidR="11285019" w:rsidRPr="4E42BA62">
              <w:rPr>
                <w:b/>
                <w:bCs/>
                <w:sz w:val="28"/>
                <w:szCs w:val="28"/>
              </w:rPr>
              <w:t>.</w:t>
            </w:r>
          </w:p>
          <w:p w14:paraId="66D38105" w14:textId="77777777" w:rsidR="00AC5225" w:rsidRDefault="00AC5225" w:rsidP="00AC5225">
            <w:pPr>
              <w:pStyle w:val="EasyRead16"/>
              <w:rPr>
                <w:sz w:val="28"/>
                <w:szCs w:val="28"/>
              </w:rPr>
            </w:pPr>
          </w:p>
          <w:p w14:paraId="5D3081CA" w14:textId="28DA8AC3" w:rsidR="00AC5225" w:rsidRDefault="00B22A0D" w:rsidP="00AC522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Sensitive information is information like</w:t>
            </w:r>
            <w:r w:rsidR="00670E1F">
              <w:rPr>
                <w:sz w:val="28"/>
                <w:szCs w:val="28"/>
              </w:rPr>
              <w:t xml:space="preserve"> your</w:t>
            </w:r>
          </w:p>
          <w:p w14:paraId="3CD30871" w14:textId="77777777" w:rsidR="00B22A0D" w:rsidRDefault="00B22A0D" w:rsidP="00AC5225">
            <w:pPr>
              <w:pStyle w:val="EasyRead16"/>
              <w:rPr>
                <w:sz w:val="28"/>
                <w:szCs w:val="28"/>
              </w:rPr>
            </w:pPr>
          </w:p>
          <w:p w14:paraId="471BED82" w14:textId="09DD44DB" w:rsidR="00B22A0D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</w:t>
            </w:r>
          </w:p>
          <w:p w14:paraId="396BDC09" w14:textId="23E51EF9" w:rsidR="00670E1F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Disability</w:t>
            </w:r>
          </w:p>
          <w:p w14:paraId="72634F36" w14:textId="47FD7DAF" w:rsidR="00670E1F" w:rsidRDefault="00670E1F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Religion</w:t>
            </w:r>
          </w:p>
          <w:p w14:paraId="17A1644F" w14:textId="21B288F6" w:rsidR="00670E1F" w:rsidRPr="00644041" w:rsidRDefault="00D959E3" w:rsidP="00E90C24">
            <w:pPr>
              <w:pStyle w:val="ListParagraph"/>
              <w:numPr>
                <w:ilvl w:val="0"/>
                <w:numId w:val="58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Culture.</w:t>
            </w:r>
          </w:p>
        </w:tc>
      </w:tr>
      <w:tr w:rsidR="00F42DB6" w:rsidRPr="008E647D" w14:paraId="704F7FEF" w14:textId="77777777" w:rsidTr="4E42BA62">
        <w:trPr>
          <w:cantSplit/>
          <w:trHeight w:val="538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182534A" w14:textId="6AF47189" w:rsidR="00F42DB6" w:rsidRPr="00D77DEF" w:rsidRDefault="00EF40A2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DD2039">
              <w:rPr>
                <w:noProof/>
                <w:sz w:val="28"/>
                <w:szCs w:val="28"/>
              </w:rPr>
              <w:drawing>
                <wp:inline distT="0" distB="0" distL="0" distR="0" wp14:anchorId="3EB497E5" wp14:editId="228E6902">
                  <wp:extent cx="1802765" cy="1802765"/>
                  <wp:effectExtent l="0" t="0" r="6985" b="6985"/>
                  <wp:docPr id="76724458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24458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FC1EEBC" w14:textId="77777777" w:rsidR="00F42DB6" w:rsidRPr="008E647D" w:rsidRDefault="00F42DB6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48465C4" w14:textId="77777777" w:rsidR="00F42DB6" w:rsidRDefault="00F42DB6" w:rsidP="00F42DB6">
            <w:pPr>
              <w:pStyle w:val="EasyRead16"/>
              <w:rPr>
                <w:sz w:val="28"/>
                <w:szCs w:val="28"/>
              </w:rPr>
            </w:pPr>
          </w:p>
          <w:p w14:paraId="3CB4AC7E" w14:textId="31A90971" w:rsidR="0023650C" w:rsidRPr="00644041" w:rsidRDefault="0023650C" w:rsidP="00F42DB6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644041">
              <w:rPr>
                <w:b/>
                <w:bCs/>
                <w:sz w:val="28"/>
                <w:szCs w:val="28"/>
              </w:rPr>
              <w:t>Question 16</w:t>
            </w:r>
          </w:p>
          <w:p w14:paraId="630ADACC" w14:textId="77777777" w:rsidR="0023650C" w:rsidRDefault="0023650C" w:rsidP="00F42DB6">
            <w:pPr>
              <w:pStyle w:val="EasyRead16"/>
              <w:rPr>
                <w:sz w:val="28"/>
                <w:szCs w:val="28"/>
              </w:rPr>
            </w:pPr>
          </w:p>
          <w:p w14:paraId="148D529A" w14:textId="77777777" w:rsidR="0023650C" w:rsidRDefault="00014572" w:rsidP="00F42DB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Does your organisation agree with the way we use the information given to us.</w:t>
            </w:r>
          </w:p>
          <w:p w14:paraId="23EEFFCD" w14:textId="77777777" w:rsidR="00644041" w:rsidRDefault="00644041" w:rsidP="00F42DB6">
            <w:pPr>
              <w:pStyle w:val="EasyRead16"/>
              <w:rPr>
                <w:sz w:val="28"/>
                <w:szCs w:val="28"/>
              </w:rPr>
            </w:pPr>
          </w:p>
          <w:p w14:paraId="449A09FD" w14:textId="77777777" w:rsidR="00644041" w:rsidRDefault="00644041" w:rsidP="00644041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647DF857" w14:textId="77777777" w:rsidR="00644041" w:rsidRDefault="00644041" w:rsidP="00644041">
            <w:pPr>
              <w:pStyle w:val="EasyRead16"/>
              <w:rPr>
                <w:sz w:val="28"/>
                <w:szCs w:val="28"/>
              </w:rPr>
            </w:pPr>
          </w:p>
          <w:p w14:paraId="4FACFBBE" w14:textId="77777777" w:rsidR="00644041" w:rsidRDefault="00644041" w:rsidP="0064404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3A429592" w14:textId="77777777" w:rsidR="00644041" w:rsidRDefault="00644041" w:rsidP="00644041">
            <w:pPr>
              <w:pStyle w:val="EasyRead16"/>
              <w:rPr>
                <w:sz w:val="28"/>
                <w:szCs w:val="28"/>
              </w:rPr>
            </w:pPr>
          </w:p>
          <w:p w14:paraId="5DF08C9E" w14:textId="35E1B1A0" w:rsidR="00644041" w:rsidRPr="00294A5F" w:rsidRDefault="00644041" w:rsidP="00C43758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B22556" w:rsidRPr="008E647D" w14:paraId="7A8BAD00" w14:textId="77777777" w:rsidTr="00AD3A3C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A05E62C" w14:textId="5B5111D4" w:rsidR="00B22556" w:rsidRPr="00D77DEF" w:rsidRDefault="002F7681" w:rsidP="003A72AF">
            <w:pPr>
              <w:pStyle w:val="EasyRead16"/>
              <w:rPr>
                <w:noProof/>
                <w:sz w:val="28"/>
                <w:szCs w:val="28"/>
              </w:rPr>
            </w:pPr>
            <w:r w:rsidRPr="002F7681">
              <w:rPr>
                <w:noProof/>
                <w:sz w:val="28"/>
                <w:szCs w:val="28"/>
              </w:rPr>
              <w:drawing>
                <wp:inline distT="0" distB="0" distL="0" distR="0" wp14:anchorId="2E2A5E24" wp14:editId="3428F6BC">
                  <wp:extent cx="1802765" cy="1808480"/>
                  <wp:effectExtent l="0" t="0" r="0" b="0"/>
                  <wp:docPr id="532709337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709337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F5C0E95" w14:textId="77777777" w:rsidR="00B22556" w:rsidRPr="008E647D" w:rsidRDefault="00B22556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FE84958" w14:textId="77777777" w:rsidR="00B22556" w:rsidRDefault="00B22556" w:rsidP="00F42DB6">
            <w:pPr>
              <w:pStyle w:val="EasyRead16"/>
              <w:rPr>
                <w:sz w:val="28"/>
                <w:szCs w:val="28"/>
              </w:rPr>
            </w:pPr>
          </w:p>
          <w:p w14:paraId="24260C0F" w14:textId="77777777" w:rsidR="00A160B1" w:rsidRDefault="00A160B1" w:rsidP="00F42DB6">
            <w:pPr>
              <w:pStyle w:val="EasyRead16"/>
              <w:rPr>
                <w:sz w:val="28"/>
                <w:szCs w:val="28"/>
              </w:rPr>
            </w:pPr>
          </w:p>
          <w:p w14:paraId="69A859D8" w14:textId="2AE2FBB3" w:rsidR="00B22556" w:rsidRDefault="00A160B1" w:rsidP="00F42DB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look at how we use your information</w:t>
            </w:r>
            <w:r w:rsidR="00EF40A2">
              <w:rPr>
                <w:sz w:val="28"/>
                <w:szCs w:val="28"/>
              </w:rPr>
              <w:t xml:space="preserve"> on the website</w:t>
            </w:r>
            <w:r>
              <w:rPr>
                <w:sz w:val="28"/>
                <w:szCs w:val="28"/>
              </w:rPr>
              <w:t>.</w:t>
            </w:r>
          </w:p>
        </w:tc>
      </w:tr>
      <w:tr w:rsidR="00B16503" w:rsidRPr="008E647D" w14:paraId="71356A8D" w14:textId="77777777" w:rsidTr="00AD3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69"/>
        </w:trPr>
        <w:tc>
          <w:tcPr>
            <w:tcW w:w="3055" w:type="dxa"/>
          </w:tcPr>
          <w:p w14:paraId="5505CA7B" w14:textId="77777777" w:rsidR="00B16503" w:rsidRPr="008E647D" w:rsidRDefault="00B16503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B607766" wp14:editId="57A01A97">
                  <wp:extent cx="1801495" cy="1801495"/>
                  <wp:effectExtent l="0" t="0" r="8255" b="8255"/>
                  <wp:docPr id="10458320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832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A35B22A" w14:textId="77777777" w:rsidR="00B16503" w:rsidRPr="008E647D" w:rsidRDefault="00B16503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900DB29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10E48EF0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You can register on this website to read them.</w:t>
            </w:r>
          </w:p>
          <w:p w14:paraId="2B4C34E7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25963FBC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  <w:hyperlink r:id="rId86" w:history="1">
              <w:r>
                <w:rPr>
                  <w:rStyle w:val="Hyperlink"/>
                  <w:sz w:val="28"/>
                  <w:szCs w:val="28"/>
                </w:rPr>
                <w:t>www.grants.gov.au/</w:t>
              </w:r>
            </w:hyperlink>
          </w:p>
          <w:p w14:paraId="1017E385" w14:textId="77777777" w:rsidR="00B16503" w:rsidRPr="00B55F45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7F801F15" w14:textId="77777777" w:rsidR="00B16503" w:rsidRPr="001A673C" w:rsidRDefault="00B16503" w:rsidP="00355ED7">
            <w:pPr>
              <w:pStyle w:val="EasyRead16"/>
              <w:rPr>
                <w:sz w:val="28"/>
                <w:szCs w:val="28"/>
              </w:rPr>
            </w:pPr>
            <w:r w:rsidRPr="002B7EE6">
              <w:rPr>
                <w:sz w:val="28"/>
                <w:szCs w:val="28"/>
              </w:rPr>
              <w:t>They are</w:t>
            </w:r>
            <w:r w:rsidRPr="00BA49F2">
              <w:rPr>
                <w:b/>
                <w:bCs/>
                <w:sz w:val="28"/>
                <w:szCs w:val="28"/>
              </w:rPr>
              <w:t xml:space="preserve"> not </w:t>
            </w:r>
            <w:r w:rsidRPr="002B7EE6">
              <w:rPr>
                <w:sz w:val="28"/>
                <w:szCs w:val="28"/>
              </w:rPr>
              <w:t>in Easy Read.</w:t>
            </w:r>
          </w:p>
        </w:tc>
      </w:tr>
      <w:tr w:rsidR="00B16503" w:rsidRPr="008E647D" w14:paraId="7EAD59F1" w14:textId="77777777" w:rsidTr="00AD3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0"/>
        </w:trPr>
        <w:tc>
          <w:tcPr>
            <w:tcW w:w="3055" w:type="dxa"/>
          </w:tcPr>
          <w:p w14:paraId="2945A23A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  <w:r w:rsidRPr="00CD3778">
              <w:rPr>
                <w:noProof/>
                <w:sz w:val="28"/>
                <w:szCs w:val="28"/>
              </w:rPr>
              <w:drawing>
                <wp:inline distT="0" distB="0" distL="0" distR="0" wp14:anchorId="6156A880" wp14:editId="7E3879A8">
                  <wp:extent cx="1801495" cy="1806575"/>
                  <wp:effectExtent l="0" t="0" r="0" b="0"/>
                  <wp:docPr id="36255139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5139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6D6069" w14:textId="77777777" w:rsidR="00B16503" w:rsidRPr="008E647D" w:rsidRDefault="00B16503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189813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148EFB87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Pr="00AC37E8">
              <w:rPr>
                <w:b/>
                <w:bCs/>
                <w:sz w:val="28"/>
                <w:szCs w:val="28"/>
              </w:rPr>
              <w:t xml:space="preserve">also </w:t>
            </w:r>
            <w:r>
              <w:rPr>
                <w:sz w:val="28"/>
                <w:szCs w:val="28"/>
              </w:rPr>
              <w:t xml:space="preserve">go to this website to read the same documents </w:t>
            </w:r>
          </w:p>
          <w:p w14:paraId="4C542FBA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</w:p>
          <w:p w14:paraId="54B7C990" w14:textId="02B83EE3" w:rsidR="00B16503" w:rsidRPr="00B55F45" w:rsidRDefault="00B16503" w:rsidP="00355ED7">
            <w:pPr>
              <w:pStyle w:val="EasyRead16"/>
              <w:rPr>
                <w:sz w:val="28"/>
                <w:szCs w:val="28"/>
              </w:rPr>
            </w:pPr>
            <w:hyperlink r:id="rId87" w:history="1">
              <w:r>
                <w:rPr>
                  <w:rStyle w:val="Hyperlink"/>
                  <w:sz w:val="28"/>
                  <w:szCs w:val="28"/>
                </w:rPr>
                <w:t>humanrights.gov.au/our-work/topics/disability-rights-what-were-doing/supporting-participation-program</w:t>
              </w:r>
            </w:hyperlink>
          </w:p>
          <w:p w14:paraId="29BC6EBC" w14:textId="77777777" w:rsidR="00B16503" w:rsidRDefault="00B16503" w:rsidP="00355ED7">
            <w:pPr>
              <w:pStyle w:val="EasyRead16"/>
            </w:pPr>
          </w:p>
          <w:p w14:paraId="3CF0D878" w14:textId="77777777" w:rsidR="00B16503" w:rsidRDefault="00B16503" w:rsidP="00355ED7">
            <w:pPr>
              <w:pStyle w:val="EasyRead16"/>
              <w:rPr>
                <w:sz w:val="28"/>
                <w:szCs w:val="28"/>
              </w:rPr>
            </w:pPr>
            <w:r w:rsidRPr="00B55F45">
              <w:rPr>
                <w:sz w:val="28"/>
                <w:szCs w:val="28"/>
              </w:rPr>
              <w:t xml:space="preserve">They are </w:t>
            </w:r>
            <w:r w:rsidRPr="00B55F45">
              <w:rPr>
                <w:b/>
                <w:bCs/>
                <w:sz w:val="28"/>
                <w:szCs w:val="28"/>
              </w:rPr>
              <w:t>not</w:t>
            </w:r>
            <w:r w:rsidRPr="00B55F45">
              <w:rPr>
                <w:sz w:val="28"/>
                <w:szCs w:val="28"/>
              </w:rPr>
              <w:t xml:space="preserve"> in Easy Read</w:t>
            </w:r>
            <w:r>
              <w:rPr>
                <w:sz w:val="28"/>
                <w:szCs w:val="28"/>
              </w:rPr>
              <w:t>.</w:t>
            </w:r>
          </w:p>
        </w:tc>
      </w:tr>
      <w:tr w:rsidR="007B1684" w:rsidRPr="008E647D" w14:paraId="1881FDD9" w14:textId="77777777" w:rsidTr="00AD3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35"/>
        </w:trPr>
        <w:tc>
          <w:tcPr>
            <w:tcW w:w="3055" w:type="dxa"/>
          </w:tcPr>
          <w:p w14:paraId="1D779B50" w14:textId="3021B981" w:rsidR="007B1684" w:rsidRPr="00CD3778" w:rsidRDefault="002E7418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2E7418">
              <w:rPr>
                <w:noProof/>
                <w:sz w:val="28"/>
                <w:szCs w:val="28"/>
              </w:rPr>
              <w:drawing>
                <wp:inline distT="0" distB="0" distL="0" distR="0" wp14:anchorId="0AA83164" wp14:editId="156FD484">
                  <wp:extent cx="1802765" cy="1802765"/>
                  <wp:effectExtent l="0" t="0" r="0" b="0"/>
                  <wp:docPr id="1405344315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344315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8E0499" w14:textId="77777777" w:rsidR="007B1684" w:rsidRPr="008E647D" w:rsidRDefault="007B1684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D26A42A" w14:textId="77777777" w:rsidR="007B1684" w:rsidRDefault="007B1684" w:rsidP="00355ED7">
            <w:pPr>
              <w:pStyle w:val="EasyRead16"/>
              <w:rPr>
                <w:sz w:val="28"/>
                <w:szCs w:val="28"/>
              </w:rPr>
            </w:pPr>
          </w:p>
          <w:p w14:paraId="3805198B" w14:textId="77777777" w:rsidR="007B1684" w:rsidRDefault="007B1684" w:rsidP="00355ED7">
            <w:pPr>
              <w:pStyle w:val="EasyRead16"/>
              <w:rPr>
                <w:sz w:val="28"/>
                <w:szCs w:val="28"/>
              </w:rPr>
            </w:pPr>
          </w:p>
          <w:p w14:paraId="54886715" w14:textId="36F021E1" w:rsidR="007B1684" w:rsidRDefault="00EA2D7C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These are all the questions for this part.</w:t>
            </w:r>
          </w:p>
          <w:p w14:paraId="3ABA2433" w14:textId="77777777" w:rsidR="007B1684" w:rsidRDefault="007B1684" w:rsidP="00355ED7">
            <w:pPr>
              <w:pStyle w:val="EasyRead16"/>
              <w:rPr>
                <w:sz w:val="28"/>
                <w:szCs w:val="28"/>
              </w:rPr>
            </w:pPr>
          </w:p>
          <w:p w14:paraId="33532A14" w14:textId="58CF18F1" w:rsidR="00EA2D7C" w:rsidRDefault="007B1684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need to fill out </w:t>
            </w:r>
            <w:r w:rsidRPr="002E7418">
              <w:rPr>
                <w:b/>
                <w:bCs/>
                <w:sz w:val="28"/>
                <w:szCs w:val="28"/>
              </w:rPr>
              <w:t>part 2</w:t>
            </w:r>
            <w:r w:rsidR="00C43758" w:rsidRPr="002E7418">
              <w:rPr>
                <w:b/>
                <w:bCs/>
                <w:sz w:val="28"/>
                <w:szCs w:val="28"/>
              </w:rPr>
              <w:t xml:space="preserve"> </w:t>
            </w:r>
            <w:r w:rsidR="00C43758">
              <w:rPr>
                <w:sz w:val="28"/>
                <w:szCs w:val="28"/>
              </w:rPr>
              <w:t>next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34B8E757" w14:textId="77777777" w:rsidR="003D3CD9" w:rsidRDefault="003D3CD9" w:rsidP="00201257">
      <w:pPr>
        <w:pStyle w:val="EasyRead14"/>
        <w:rPr>
          <w:rFonts w:eastAsiaTheme="majorEastAsia" w:cstheme="majorBidi"/>
        </w:rPr>
      </w:pPr>
      <w:r>
        <w:br w:type="page"/>
      </w:r>
    </w:p>
    <w:p w14:paraId="55996BBC" w14:textId="6093F973" w:rsidR="000644A7" w:rsidRDefault="000644A7" w:rsidP="4E42BA62">
      <w:pPr>
        <w:rPr>
          <w:b/>
          <w:bCs/>
          <w:noProof/>
        </w:rPr>
      </w:pPr>
    </w:p>
    <w:p w14:paraId="3661F13B" w14:textId="77777777" w:rsidR="00AD3A3C" w:rsidRDefault="00AD3A3C" w:rsidP="4E42BA62">
      <w:pPr>
        <w:rPr>
          <w:b/>
          <w:bCs/>
          <w:noProof/>
        </w:rPr>
      </w:pPr>
    </w:p>
    <w:p w14:paraId="77CA7ADD" w14:textId="77777777" w:rsidR="00AD3A3C" w:rsidRDefault="00AD3A3C" w:rsidP="4E42BA62">
      <w:pPr>
        <w:rPr>
          <w:b/>
          <w:bCs/>
          <w:noProof/>
        </w:rPr>
      </w:pPr>
    </w:p>
    <w:p w14:paraId="5FABA7D5" w14:textId="77777777" w:rsidR="00AD3A3C" w:rsidRDefault="00AD3A3C" w:rsidP="4E42BA62">
      <w:pPr>
        <w:rPr>
          <w:b/>
          <w:bCs/>
          <w:noProof/>
        </w:rPr>
      </w:pPr>
    </w:p>
    <w:p w14:paraId="14371D06" w14:textId="77777777" w:rsidR="00AD3A3C" w:rsidRDefault="00AD3A3C" w:rsidP="4E42BA62">
      <w:pPr>
        <w:rPr>
          <w:b/>
          <w:bCs/>
          <w:noProof/>
        </w:rPr>
      </w:pPr>
    </w:p>
    <w:p w14:paraId="261C7CF9" w14:textId="77777777" w:rsidR="00AD3A3C" w:rsidRDefault="00AD3A3C" w:rsidP="4E42BA62">
      <w:pPr>
        <w:rPr>
          <w:b/>
          <w:bCs/>
          <w:noProof/>
        </w:rPr>
      </w:pPr>
    </w:p>
    <w:p w14:paraId="63C7D230" w14:textId="77777777" w:rsidR="00AD3A3C" w:rsidRDefault="00AD3A3C" w:rsidP="4E42BA62">
      <w:pPr>
        <w:rPr>
          <w:b/>
          <w:bCs/>
          <w:noProof/>
        </w:rPr>
      </w:pPr>
    </w:p>
    <w:p w14:paraId="7ABDCA9F" w14:textId="77777777" w:rsidR="00AD3A3C" w:rsidRDefault="00AD3A3C" w:rsidP="4E42BA62">
      <w:pPr>
        <w:rPr>
          <w:b/>
          <w:bCs/>
          <w:noProof/>
        </w:rPr>
      </w:pPr>
    </w:p>
    <w:p w14:paraId="1F9492BA" w14:textId="77777777" w:rsidR="00AD3A3C" w:rsidRDefault="00AD3A3C" w:rsidP="4E42BA62">
      <w:pPr>
        <w:rPr>
          <w:b/>
          <w:bCs/>
          <w:noProof/>
        </w:rPr>
      </w:pPr>
    </w:p>
    <w:p w14:paraId="6B02A504" w14:textId="77777777" w:rsidR="00AD3A3C" w:rsidRDefault="00AD3A3C" w:rsidP="4E42BA62">
      <w:pPr>
        <w:rPr>
          <w:b/>
          <w:bCs/>
          <w:noProof/>
        </w:rPr>
      </w:pPr>
    </w:p>
    <w:p w14:paraId="062D122A" w14:textId="77777777" w:rsidR="00AD3A3C" w:rsidRDefault="00AD3A3C" w:rsidP="4E42BA62">
      <w:pPr>
        <w:rPr>
          <w:b/>
          <w:bCs/>
          <w:noProof/>
        </w:rPr>
      </w:pPr>
    </w:p>
    <w:p w14:paraId="5341E582" w14:textId="77777777" w:rsidR="00AD3A3C" w:rsidRDefault="00AD3A3C" w:rsidP="4E42BA62">
      <w:pPr>
        <w:rPr>
          <w:b/>
          <w:bCs/>
          <w:noProof/>
        </w:rPr>
      </w:pPr>
    </w:p>
    <w:p w14:paraId="225F6A2B" w14:textId="77777777" w:rsidR="00AD3A3C" w:rsidRDefault="00AD3A3C" w:rsidP="4E42BA62">
      <w:pPr>
        <w:rPr>
          <w:b/>
          <w:bCs/>
          <w:noProof/>
        </w:rPr>
      </w:pPr>
    </w:p>
    <w:p w14:paraId="50163491" w14:textId="77777777" w:rsidR="00AD3A3C" w:rsidRDefault="00AD3A3C" w:rsidP="4E42BA62">
      <w:pPr>
        <w:rPr>
          <w:b/>
          <w:bCs/>
          <w:noProof/>
        </w:rPr>
      </w:pPr>
    </w:p>
    <w:p w14:paraId="2D01F487" w14:textId="77777777" w:rsidR="00AD3A3C" w:rsidRDefault="00AD3A3C" w:rsidP="4E42BA62">
      <w:pPr>
        <w:rPr>
          <w:b/>
          <w:bCs/>
          <w:noProof/>
        </w:rPr>
      </w:pPr>
    </w:p>
    <w:p w14:paraId="31CF13AC" w14:textId="77777777" w:rsidR="00AD3A3C" w:rsidRDefault="00AD3A3C" w:rsidP="4E42BA62">
      <w:pPr>
        <w:rPr>
          <w:b/>
          <w:bCs/>
          <w:noProof/>
        </w:rPr>
      </w:pPr>
    </w:p>
    <w:p w14:paraId="5CC0955C" w14:textId="77777777" w:rsidR="00AD3A3C" w:rsidRDefault="00AD3A3C" w:rsidP="4E42BA62">
      <w:pPr>
        <w:rPr>
          <w:b/>
          <w:bCs/>
          <w:noProof/>
        </w:rPr>
      </w:pPr>
    </w:p>
    <w:p w14:paraId="149F0AD7" w14:textId="77777777" w:rsidR="00AD3A3C" w:rsidRDefault="00AD3A3C" w:rsidP="4E42BA62">
      <w:pPr>
        <w:rPr>
          <w:b/>
          <w:bCs/>
          <w:noProof/>
        </w:rPr>
      </w:pPr>
    </w:p>
    <w:p w14:paraId="0249F8D5" w14:textId="77777777" w:rsidR="00AD3A3C" w:rsidRDefault="00AD3A3C" w:rsidP="4E42BA62">
      <w:pPr>
        <w:rPr>
          <w:b/>
          <w:bCs/>
          <w:noProof/>
        </w:rPr>
      </w:pPr>
    </w:p>
    <w:p w14:paraId="49CE4153" w14:textId="77777777" w:rsidR="009F19A9" w:rsidRDefault="009F19A9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69451D17" w:rsidR="2A4AB6BF" w:rsidRDefault="000644A7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September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89"/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0C1F" w14:textId="77777777" w:rsidR="00341438" w:rsidRDefault="00341438" w:rsidP="00B04ED8">
      <w:pPr>
        <w:spacing w:after="0" w:line="240" w:lineRule="auto"/>
      </w:pPr>
      <w:r>
        <w:separator/>
      </w:r>
    </w:p>
  </w:endnote>
  <w:endnote w:type="continuationSeparator" w:id="0">
    <w:p w14:paraId="1DB343E1" w14:textId="77777777" w:rsidR="00341438" w:rsidRDefault="00341438" w:rsidP="00B04ED8">
      <w:pPr>
        <w:spacing w:after="0" w:line="240" w:lineRule="auto"/>
      </w:pPr>
      <w:r>
        <w:continuationSeparator/>
      </w:r>
    </w:p>
  </w:endnote>
  <w:endnote w:type="continuationNotice" w:id="1">
    <w:p w14:paraId="0B09B01B" w14:textId="77777777" w:rsidR="00341438" w:rsidRDefault="003414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341438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88EF5" w14:textId="77777777" w:rsidR="00341438" w:rsidRDefault="00341438" w:rsidP="00B04ED8">
      <w:pPr>
        <w:spacing w:after="0" w:line="240" w:lineRule="auto"/>
      </w:pPr>
      <w:r>
        <w:separator/>
      </w:r>
    </w:p>
  </w:footnote>
  <w:footnote w:type="continuationSeparator" w:id="0">
    <w:p w14:paraId="6B62FD1B" w14:textId="77777777" w:rsidR="00341438" w:rsidRDefault="00341438" w:rsidP="00B04ED8">
      <w:pPr>
        <w:spacing w:after="0" w:line="240" w:lineRule="auto"/>
      </w:pPr>
      <w:r>
        <w:continuationSeparator/>
      </w:r>
    </w:p>
  </w:footnote>
  <w:footnote w:type="continuationNotice" w:id="1">
    <w:p w14:paraId="1B863F85" w14:textId="77777777" w:rsidR="00341438" w:rsidRDefault="003414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62576096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B877" w14:textId="77777777" w:rsidR="000659B4" w:rsidRPr="00E642D6" w:rsidRDefault="000659B4" w:rsidP="000659B4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59F37EE7" wp14:editId="6D583D4E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6D34CDEC" wp14:editId="1DCCC8DA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31662F20" w:rsidR="002950E3" w:rsidRPr="000659B4" w:rsidRDefault="002950E3" w:rsidP="00065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2EB"/>
    <w:multiLevelType w:val="hybridMultilevel"/>
    <w:tmpl w:val="729C56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51860"/>
    <w:multiLevelType w:val="hybridMultilevel"/>
    <w:tmpl w:val="24901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4E5C"/>
    <w:multiLevelType w:val="hybridMultilevel"/>
    <w:tmpl w:val="559477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A607"/>
    <w:multiLevelType w:val="hybridMultilevel"/>
    <w:tmpl w:val="184EB636"/>
    <w:lvl w:ilvl="0" w:tplc="A4CA78F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C84C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5A74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A4DD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9803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556E93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2EF0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546FE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3AAF4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3C21AF4"/>
    <w:multiLevelType w:val="hybridMultilevel"/>
    <w:tmpl w:val="824C1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70AE6"/>
    <w:multiLevelType w:val="hybridMultilevel"/>
    <w:tmpl w:val="E0AE26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F5F23"/>
    <w:multiLevelType w:val="hybridMultilevel"/>
    <w:tmpl w:val="DB98FE62"/>
    <w:lvl w:ilvl="0" w:tplc="8B20EE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CA9C64A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30E6BC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19089C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7D0D96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AB8B0B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60361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16E8D4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0EAEE6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84A80"/>
    <w:multiLevelType w:val="hybridMultilevel"/>
    <w:tmpl w:val="AE2AF4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52169"/>
    <w:multiLevelType w:val="hybridMultilevel"/>
    <w:tmpl w:val="95486D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C30DF"/>
    <w:multiLevelType w:val="hybridMultilevel"/>
    <w:tmpl w:val="02665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8159F"/>
    <w:multiLevelType w:val="hybridMultilevel"/>
    <w:tmpl w:val="A39C41F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57B1B29"/>
    <w:multiLevelType w:val="hybridMultilevel"/>
    <w:tmpl w:val="7E3C2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3A4B84"/>
    <w:multiLevelType w:val="hybridMultilevel"/>
    <w:tmpl w:val="8ACAF85E"/>
    <w:lvl w:ilvl="0" w:tplc="4F0CD7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53E0AF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736C41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664CF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5EEAA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7C72F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7E671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52694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142603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B883B4F"/>
    <w:multiLevelType w:val="hybridMultilevel"/>
    <w:tmpl w:val="E0BC08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848C6"/>
    <w:multiLevelType w:val="hybridMultilevel"/>
    <w:tmpl w:val="CF220B86"/>
    <w:lvl w:ilvl="0" w:tplc="57A0078A">
      <w:start w:val="1"/>
      <w:numFmt w:val="decimal"/>
      <w:lvlText w:val="%1."/>
      <w:lvlJc w:val="left"/>
      <w:pPr>
        <w:ind w:left="795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53536"/>
    <w:multiLevelType w:val="hybridMultilevel"/>
    <w:tmpl w:val="03D4551E"/>
    <w:lvl w:ilvl="0" w:tplc="9B5C8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2B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7A3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1CC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60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2AE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6D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E2C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AE7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FE0C5B"/>
    <w:multiLevelType w:val="hybridMultilevel"/>
    <w:tmpl w:val="B88A04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32675EA"/>
    <w:multiLevelType w:val="hybridMultilevel"/>
    <w:tmpl w:val="0A362170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6A7FF7"/>
    <w:multiLevelType w:val="hybridMultilevel"/>
    <w:tmpl w:val="B9068B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995BA3"/>
    <w:multiLevelType w:val="hybridMultilevel"/>
    <w:tmpl w:val="74149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CF5729"/>
    <w:multiLevelType w:val="hybridMultilevel"/>
    <w:tmpl w:val="8E1C2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9743EC"/>
    <w:multiLevelType w:val="hybridMultilevel"/>
    <w:tmpl w:val="C53E8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AE3015"/>
    <w:multiLevelType w:val="hybridMultilevel"/>
    <w:tmpl w:val="D2603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885FA1"/>
    <w:multiLevelType w:val="hybridMultilevel"/>
    <w:tmpl w:val="9ECC8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9D3B9B"/>
    <w:multiLevelType w:val="hybridMultilevel"/>
    <w:tmpl w:val="74DC9E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CD351A"/>
    <w:multiLevelType w:val="hybridMultilevel"/>
    <w:tmpl w:val="4926A24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CE5A70"/>
    <w:multiLevelType w:val="hybridMultilevel"/>
    <w:tmpl w:val="869A50B6"/>
    <w:lvl w:ilvl="0" w:tplc="BCBE7D92">
      <w:start w:val="1"/>
      <w:numFmt w:val="decimal"/>
      <w:lvlText w:val="%1."/>
      <w:lvlJc w:val="left"/>
      <w:pPr>
        <w:ind w:left="720" w:hanging="360"/>
      </w:pPr>
    </w:lvl>
    <w:lvl w:ilvl="1" w:tplc="B1BCED06">
      <w:start w:val="1"/>
      <w:numFmt w:val="lowerLetter"/>
      <w:lvlText w:val="%2."/>
      <w:lvlJc w:val="left"/>
      <w:pPr>
        <w:ind w:left="1440" w:hanging="360"/>
      </w:pPr>
    </w:lvl>
    <w:lvl w:ilvl="2" w:tplc="A710B27A">
      <w:start w:val="1"/>
      <w:numFmt w:val="lowerRoman"/>
      <w:lvlText w:val="%3."/>
      <w:lvlJc w:val="right"/>
      <w:pPr>
        <w:ind w:left="2160" w:hanging="180"/>
      </w:pPr>
    </w:lvl>
    <w:lvl w:ilvl="3" w:tplc="9594DD60">
      <w:start w:val="1"/>
      <w:numFmt w:val="decimal"/>
      <w:lvlText w:val="%4."/>
      <w:lvlJc w:val="left"/>
      <w:pPr>
        <w:ind w:left="2880" w:hanging="360"/>
      </w:pPr>
    </w:lvl>
    <w:lvl w:ilvl="4" w:tplc="39725476">
      <w:start w:val="1"/>
      <w:numFmt w:val="lowerLetter"/>
      <w:lvlText w:val="%5."/>
      <w:lvlJc w:val="left"/>
      <w:pPr>
        <w:ind w:left="3600" w:hanging="360"/>
      </w:pPr>
    </w:lvl>
    <w:lvl w:ilvl="5" w:tplc="8444B540">
      <w:start w:val="1"/>
      <w:numFmt w:val="lowerRoman"/>
      <w:lvlText w:val="%6."/>
      <w:lvlJc w:val="right"/>
      <w:pPr>
        <w:ind w:left="4320" w:hanging="180"/>
      </w:pPr>
    </w:lvl>
    <w:lvl w:ilvl="6" w:tplc="07386284">
      <w:start w:val="1"/>
      <w:numFmt w:val="decimal"/>
      <w:lvlText w:val="%7."/>
      <w:lvlJc w:val="left"/>
      <w:pPr>
        <w:ind w:left="5040" w:hanging="360"/>
      </w:pPr>
    </w:lvl>
    <w:lvl w:ilvl="7" w:tplc="D0DAF5FC">
      <w:start w:val="1"/>
      <w:numFmt w:val="lowerLetter"/>
      <w:lvlText w:val="%8."/>
      <w:lvlJc w:val="left"/>
      <w:pPr>
        <w:ind w:left="5760" w:hanging="360"/>
      </w:pPr>
    </w:lvl>
    <w:lvl w:ilvl="8" w:tplc="8234620A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1926BD"/>
    <w:multiLevelType w:val="hybridMultilevel"/>
    <w:tmpl w:val="21CAC5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634347"/>
    <w:multiLevelType w:val="hybridMultilevel"/>
    <w:tmpl w:val="9042DB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90428D"/>
    <w:multiLevelType w:val="hybridMultilevel"/>
    <w:tmpl w:val="CCEC2C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1160EE"/>
    <w:multiLevelType w:val="hybridMultilevel"/>
    <w:tmpl w:val="2572D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AD46DE"/>
    <w:multiLevelType w:val="hybridMultilevel"/>
    <w:tmpl w:val="3D80C59C"/>
    <w:lvl w:ilvl="0" w:tplc="4FA28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2A7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0069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804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3C63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1AA3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44EE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B69E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02F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5671B0"/>
    <w:multiLevelType w:val="hybridMultilevel"/>
    <w:tmpl w:val="CC6E3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D55F090"/>
    <w:multiLevelType w:val="hybridMultilevel"/>
    <w:tmpl w:val="986CE56E"/>
    <w:lvl w:ilvl="0" w:tplc="3664E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A4E2E61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97EF40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160B43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5C41DB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96C47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1A470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EFE7DD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83EAE6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5EDC71F2"/>
    <w:multiLevelType w:val="hybridMultilevel"/>
    <w:tmpl w:val="C6C8A20E"/>
    <w:lvl w:ilvl="0" w:tplc="698EE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C7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21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C5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E4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A07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EC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07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C9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852B7E"/>
    <w:multiLevelType w:val="hybridMultilevel"/>
    <w:tmpl w:val="32D802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9024624"/>
    <w:multiLevelType w:val="hybridMultilevel"/>
    <w:tmpl w:val="4AAE50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78DF1A"/>
    <w:multiLevelType w:val="hybridMultilevel"/>
    <w:tmpl w:val="A4246582"/>
    <w:lvl w:ilvl="0" w:tplc="A0127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E6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DAF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0E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81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EE3D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4E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87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6CB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32371F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EB75CEA"/>
    <w:multiLevelType w:val="hybridMultilevel"/>
    <w:tmpl w:val="A454C4C0"/>
    <w:lvl w:ilvl="0" w:tplc="AE3C9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63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86C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85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B41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0A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20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23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6C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422A83"/>
    <w:multiLevelType w:val="hybridMultilevel"/>
    <w:tmpl w:val="3DF67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3456A2B"/>
    <w:multiLevelType w:val="hybridMultilevel"/>
    <w:tmpl w:val="2A42A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28E0B1"/>
    <w:multiLevelType w:val="hybridMultilevel"/>
    <w:tmpl w:val="C1569B4A"/>
    <w:lvl w:ilvl="0" w:tplc="E56CF6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7FAC831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B65D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D442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11CCB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50261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99220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844D6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25001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79BF78E7"/>
    <w:multiLevelType w:val="hybridMultilevel"/>
    <w:tmpl w:val="1BBEB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769138"/>
    <w:multiLevelType w:val="hybridMultilevel"/>
    <w:tmpl w:val="986287B8"/>
    <w:lvl w:ilvl="0" w:tplc="005075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4370B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FDEF8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2C91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82AF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BDC01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2FA05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FEC4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A2B8C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7C825316"/>
    <w:multiLevelType w:val="hybridMultilevel"/>
    <w:tmpl w:val="9BFA5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9B0C0A"/>
    <w:multiLevelType w:val="hybridMultilevel"/>
    <w:tmpl w:val="FD542A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621179">
    <w:abstractNumId w:val="49"/>
  </w:num>
  <w:num w:numId="2" w16cid:durableId="749886052">
    <w:abstractNumId w:val="41"/>
  </w:num>
  <w:num w:numId="3" w16cid:durableId="726536863">
    <w:abstractNumId w:val="55"/>
  </w:num>
  <w:num w:numId="4" w16cid:durableId="835461045">
    <w:abstractNumId w:val="33"/>
  </w:num>
  <w:num w:numId="5" w16cid:durableId="1345014528">
    <w:abstractNumId w:val="7"/>
  </w:num>
  <w:num w:numId="6" w16cid:durableId="1085499317">
    <w:abstractNumId w:val="35"/>
  </w:num>
  <w:num w:numId="7" w16cid:durableId="1110932197">
    <w:abstractNumId w:val="46"/>
  </w:num>
  <w:num w:numId="8" w16cid:durableId="1143885024">
    <w:abstractNumId w:val="62"/>
  </w:num>
  <w:num w:numId="9" w16cid:durableId="1685938198">
    <w:abstractNumId w:val="57"/>
  </w:num>
  <w:num w:numId="10" w16cid:durableId="2051688351">
    <w:abstractNumId w:val="22"/>
  </w:num>
  <w:num w:numId="11" w16cid:durableId="2026251064">
    <w:abstractNumId w:val="4"/>
  </w:num>
  <w:num w:numId="12" w16cid:durableId="1694837826">
    <w:abstractNumId w:val="45"/>
  </w:num>
  <w:num w:numId="13" w16cid:durableId="2036540090">
    <w:abstractNumId w:val="42"/>
  </w:num>
  <w:num w:numId="14" w16cid:durableId="227035660">
    <w:abstractNumId w:val="44"/>
  </w:num>
  <w:num w:numId="15" w16cid:durableId="236332608">
    <w:abstractNumId w:val="8"/>
  </w:num>
  <w:num w:numId="16" w16cid:durableId="407847669">
    <w:abstractNumId w:val="19"/>
  </w:num>
  <w:num w:numId="17" w16cid:durableId="1498617258">
    <w:abstractNumId w:val="40"/>
  </w:num>
  <w:num w:numId="18" w16cid:durableId="1035083874">
    <w:abstractNumId w:val="9"/>
  </w:num>
  <w:num w:numId="19" w16cid:durableId="862132525">
    <w:abstractNumId w:val="14"/>
  </w:num>
  <w:num w:numId="20" w16cid:durableId="1453599023">
    <w:abstractNumId w:val="61"/>
  </w:num>
  <w:num w:numId="21" w16cid:durableId="313417426">
    <w:abstractNumId w:val="56"/>
  </w:num>
  <w:num w:numId="22" w16cid:durableId="1029065999">
    <w:abstractNumId w:val="0"/>
  </w:num>
  <w:num w:numId="23" w16cid:durableId="590510141">
    <w:abstractNumId w:val="18"/>
  </w:num>
  <w:num w:numId="24" w16cid:durableId="146364778">
    <w:abstractNumId w:val="50"/>
  </w:num>
  <w:num w:numId="25" w16cid:durableId="2125609130">
    <w:abstractNumId w:val="5"/>
  </w:num>
  <w:num w:numId="26" w16cid:durableId="2021464828">
    <w:abstractNumId w:val="47"/>
  </w:num>
  <w:num w:numId="27" w16cid:durableId="391198437">
    <w:abstractNumId w:val="58"/>
  </w:num>
  <w:num w:numId="28" w16cid:durableId="508446295">
    <w:abstractNumId w:val="25"/>
  </w:num>
  <w:num w:numId="29" w16cid:durableId="1017662189">
    <w:abstractNumId w:val="11"/>
  </w:num>
  <w:num w:numId="30" w16cid:durableId="765002994">
    <w:abstractNumId w:val="52"/>
  </w:num>
  <w:num w:numId="31" w16cid:durableId="2001737316">
    <w:abstractNumId w:val="16"/>
  </w:num>
  <w:num w:numId="32" w16cid:durableId="386533336">
    <w:abstractNumId w:val="17"/>
  </w:num>
  <w:num w:numId="33" w16cid:durableId="870531109">
    <w:abstractNumId w:val="60"/>
  </w:num>
  <w:num w:numId="34" w16cid:durableId="1100296501">
    <w:abstractNumId w:val="2"/>
  </w:num>
  <w:num w:numId="35" w16cid:durableId="130680649">
    <w:abstractNumId w:val="15"/>
  </w:num>
  <w:num w:numId="36" w16cid:durableId="1791705246">
    <w:abstractNumId w:val="28"/>
  </w:num>
  <w:num w:numId="37" w16cid:durableId="1408381175">
    <w:abstractNumId w:val="21"/>
  </w:num>
  <w:num w:numId="38" w16cid:durableId="1741755174">
    <w:abstractNumId w:val="31"/>
  </w:num>
  <w:num w:numId="39" w16cid:durableId="497574124">
    <w:abstractNumId w:val="1"/>
  </w:num>
  <w:num w:numId="40" w16cid:durableId="487212905">
    <w:abstractNumId w:val="34"/>
  </w:num>
  <w:num w:numId="41" w16cid:durableId="1861311331">
    <w:abstractNumId w:val="30"/>
  </w:num>
  <w:num w:numId="42" w16cid:durableId="764376828">
    <w:abstractNumId w:val="43"/>
  </w:num>
  <w:num w:numId="43" w16cid:durableId="1523008406">
    <w:abstractNumId w:val="3"/>
  </w:num>
  <w:num w:numId="44" w16cid:durableId="884365118">
    <w:abstractNumId w:val="51"/>
  </w:num>
  <w:num w:numId="45" w16cid:durableId="930743439">
    <w:abstractNumId w:val="20"/>
  </w:num>
  <w:num w:numId="46" w16cid:durableId="1832284562">
    <w:abstractNumId w:val="38"/>
  </w:num>
  <w:num w:numId="47" w16cid:durableId="749428000">
    <w:abstractNumId w:val="37"/>
  </w:num>
  <w:num w:numId="48" w16cid:durableId="1787693937">
    <w:abstractNumId w:val="6"/>
  </w:num>
  <w:num w:numId="49" w16cid:durableId="400174465">
    <w:abstractNumId w:val="48"/>
  </w:num>
  <w:num w:numId="50" w16cid:durableId="1487816312">
    <w:abstractNumId w:val="26"/>
  </w:num>
  <w:num w:numId="51" w16cid:durableId="2054842969">
    <w:abstractNumId w:val="10"/>
  </w:num>
  <w:num w:numId="52" w16cid:durableId="503016397">
    <w:abstractNumId w:val="54"/>
  </w:num>
  <w:num w:numId="53" w16cid:durableId="1026709103">
    <w:abstractNumId w:val="12"/>
  </w:num>
  <w:num w:numId="54" w16cid:durableId="1751344015">
    <w:abstractNumId w:val="27"/>
  </w:num>
  <w:num w:numId="55" w16cid:durableId="1328287228">
    <w:abstractNumId w:val="53"/>
  </w:num>
  <w:num w:numId="56" w16cid:durableId="1185630083">
    <w:abstractNumId w:val="24"/>
  </w:num>
  <w:num w:numId="57" w16cid:durableId="342246429">
    <w:abstractNumId w:val="39"/>
  </w:num>
  <w:num w:numId="58" w16cid:durableId="1850101046">
    <w:abstractNumId w:val="32"/>
  </w:num>
  <w:num w:numId="59" w16cid:durableId="1184710666">
    <w:abstractNumId w:val="59"/>
  </w:num>
  <w:num w:numId="60" w16cid:durableId="1785616446">
    <w:abstractNumId w:val="23"/>
  </w:num>
  <w:num w:numId="61" w16cid:durableId="535698762">
    <w:abstractNumId w:val="13"/>
  </w:num>
  <w:num w:numId="62" w16cid:durableId="1099716718">
    <w:abstractNumId w:val="36"/>
  </w:num>
  <w:num w:numId="63" w16cid:durableId="1071580225">
    <w:abstractNumId w:val="2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3301"/>
    <w:rsid w:val="00005633"/>
    <w:rsid w:val="000073C3"/>
    <w:rsid w:val="000111FB"/>
    <w:rsid w:val="00014572"/>
    <w:rsid w:val="00021555"/>
    <w:rsid w:val="00024914"/>
    <w:rsid w:val="00026917"/>
    <w:rsid w:val="000444BF"/>
    <w:rsid w:val="00044600"/>
    <w:rsid w:val="000453CF"/>
    <w:rsid w:val="00046031"/>
    <w:rsid w:val="00046382"/>
    <w:rsid w:val="00050D82"/>
    <w:rsid w:val="0005492C"/>
    <w:rsid w:val="0005601B"/>
    <w:rsid w:val="000640DD"/>
    <w:rsid w:val="000644A7"/>
    <w:rsid w:val="00064BAB"/>
    <w:rsid w:val="000659B4"/>
    <w:rsid w:val="00066F13"/>
    <w:rsid w:val="000715F0"/>
    <w:rsid w:val="000761DE"/>
    <w:rsid w:val="00077EB9"/>
    <w:rsid w:val="0008043B"/>
    <w:rsid w:val="00080ABB"/>
    <w:rsid w:val="0008182B"/>
    <w:rsid w:val="00084EBB"/>
    <w:rsid w:val="000866C5"/>
    <w:rsid w:val="000953DB"/>
    <w:rsid w:val="0009794C"/>
    <w:rsid w:val="000A07D7"/>
    <w:rsid w:val="000A2795"/>
    <w:rsid w:val="000A32E6"/>
    <w:rsid w:val="000A7080"/>
    <w:rsid w:val="000B092B"/>
    <w:rsid w:val="000B1F4E"/>
    <w:rsid w:val="000B5351"/>
    <w:rsid w:val="000B6FEE"/>
    <w:rsid w:val="000B714A"/>
    <w:rsid w:val="000D0D20"/>
    <w:rsid w:val="000D0F97"/>
    <w:rsid w:val="000D21CE"/>
    <w:rsid w:val="000D3ED4"/>
    <w:rsid w:val="000D437E"/>
    <w:rsid w:val="000D6BF6"/>
    <w:rsid w:val="000E1E38"/>
    <w:rsid w:val="000E2091"/>
    <w:rsid w:val="000E33D0"/>
    <w:rsid w:val="000E3AD4"/>
    <w:rsid w:val="000E4BE0"/>
    <w:rsid w:val="000F1BFE"/>
    <w:rsid w:val="000F45D8"/>
    <w:rsid w:val="000F5175"/>
    <w:rsid w:val="000F5619"/>
    <w:rsid w:val="00101418"/>
    <w:rsid w:val="001050DD"/>
    <w:rsid w:val="001074F3"/>
    <w:rsid w:val="00107DE4"/>
    <w:rsid w:val="00116748"/>
    <w:rsid w:val="001173B6"/>
    <w:rsid w:val="0011762E"/>
    <w:rsid w:val="001210FB"/>
    <w:rsid w:val="00123B36"/>
    <w:rsid w:val="00124AF4"/>
    <w:rsid w:val="0012524F"/>
    <w:rsid w:val="00126D18"/>
    <w:rsid w:val="00127BCB"/>
    <w:rsid w:val="0013470A"/>
    <w:rsid w:val="00140569"/>
    <w:rsid w:val="00140AD0"/>
    <w:rsid w:val="00141092"/>
    <w:rsid w:val="00152C86"/>
    <w:rsid w:val="00155BFB"/>
    <w:rsid w:val="001570E2"/>
    <w:rsid w:val="00160463"/>
    <w:rsid w:val="00162C2A"/>
    <w:rsid w:val="00162E3E"/>
    <w:rsid w:val="001642C3"/>
    <w:rsid w:val="00165823"/>
    <w:rsid w:val="00166B4D"/>
    <w:rsid w:val="001726A8"/>
    <w:rsid w:val="00172E01"/>
    <w:rsid w:val="0017718F"/>
    <w:rsid w:val="00183E6B"/>
    <w:rsid w:val="0018765C"/>
    <w:rsid w:val="00194509"/>
    <w:rsid w:val="001A08F5"/>
    <w:rsid w:val="001A3D85"/>
    <w:rsid w:val="001A5871"/>
    <w:rsid w:val="001A651F"/>
    <w:rsid w:val="001A6B9F"/>
    <w:rsid w:val="001A7216"/>
    <w:rsid w:val="001B07B8"/>
    <w:rsid w:val="001B7CE1"/>
    <w:rsid w:val="001C02E3"/>
    <w:rsid w:val="001C2836"/>
    <w:rsid w:val="001C3FFB"/>
    <w:rsid w:val="001C6024"/>
    <w:rsid w:val="001C7FB3"/>
    <w:rsid w:val="001D034D"/>
    <w:rsid w:val="001E630D"/>
    <w:rsid w:val="001E73C0"/>
    <w:rsid w:val="001F0E97"/>
    <w:rsid w:val="001F36C3"/>
    <w:rsid w:val="001F409A"/>
    <w:rsid w:val="001F5FAD"/>
    <w:rsid w:val="001F7DD8"/>
    <w:rsid w:val="00201257"/>
    <w:rsid w:val="002078B7"/>
    <w:rsid w:val="002112EF"/>
    <w:rsid w:val="0021240C"/>
    <w:rsid w:val="00214B96"/>
    <w:rsid w:val="00217A99"/>
    <w:rsid w:val="002200F4"/>
    <w:rsid w:val="0022056F"/>
    <w:rsid w:val="00226095"/>
    <w:rsid w:val="00230A07"/>
    <w:rsid w:val="00231ADF"/>
    <w:rsid w:val="0023650C"/>
    <w:rsid w:val="00237CDC"/>
    <w:rsid w:val="00243122"/>
    <w:rsid w:val="00257083"/>
    <w:rsid w:val="00257312"/>
    <w:rsid w:val="00261D86"/>
    <w:rsid w:val="00267D87"/>
    <w:rsid w:val="00270667"/>
    <w:rsid w:val="002738F3"/>
    <w:rsid w:val="00273CFE"/>
    <w:rsid w:val="002756D3"/>
    <w:rsid w:val="00281F3A"/>
    <w:rsid w:val="00284DC9"/>
    <w:rsid w:val="00286065"/>
    <w:rsid w:val="002925F3"/>
    <w:rsid w:val="00292D38"/>
    <w:rsid w:val="00294A5F"/>
    <w:rsid w:val="002950E3"/>
    <w:rsid w:val="002A74E0"/>
    <w:rsid w:val="002A7B19"/>
    <w:rsid w:val="002B0791"/>
    <w:rsid w:val="002C4799"/>
    <w:rsid w:val="002C5A1B"/>
    <w:rsid w:val="002D033F"/>
    <w:rsid w:val="002D31A0"/>
    <w:rsid w:val="002D7415"/>
    <w:rsid w:val="002E061E"/>
    <w:rsid w:val="002E0BF4"/>
    <w:rsid w:val="002E7418"/>
    <w:rsid w:val="002E7C16"/>
    <w:rsid w:val="002F4066"/>
    <w:rsid w:val="002F576D"/>
    <w:rsid w:val="002F5939"/>
    <w:rsid w:val="002F67D9"/>
    <w:rsid w:val="002F7681"/>
    <w:rsid w:val="003033C1"/>
    <w:rsid w:val="00303C19"/>
    <w:rsid w:val="00322C4B"/>
    <w:rsid w:val="00330106"/>
    <w:rsid w:val="00331241"/>
    <w:rsid w:val="00331748"/>
    <w:rsid w:val="00332946"/>
    <w:rsid w:val="00335996"/>
    <w:rsid w:val="003376F1"/>
    <w:rsid w:val="00337E4B"/>
    <w:rsid w:val="00341438"/>
    <w:rsid w:val="00353E6C"/>
    <w:rsid w:val="003544EB"/>
    <w:rsid w:val="00354A38"/>
    <w:rsid w:val="0036503F"/>
    <w:rsid w:val="00366044"/>
    <w:rsid w:val="00371311"/>
    <w:rsid w:val="00372D22"/>
    <w:rsid w:val="003742EF"/>
    <w:rsid w:val="003755AE"/>
    <w:rsid w:val="00376C98"/>
    <w:rsid w:val="00377018"/>
    <w:rsid w:val="00381EB8"/>
    <w:rsid w:val="003827AB"/>
    <w:rsid w:val="00386E6D"/>
    <w:rsid w:val="00391500"/>
    <w:rsid w:val="003A14D9"/>
    <w:rsid w:val="003A5070"/>
    <w:rsid w:val="003A72AF"/>
    <w:rsid w:val="003A75A5"/>
    <w:rsid w:val="003B2BB8"/>
    <w:rsid w:val="003B3864"/>
    <w:rsid w:val="003B51E5"/>
    <w:rsid w:val="003B6E8D"/>
    <w:rsid w:val="003C31B9"/>
    <w:rsid w:val="003D34FF"/>
    <w:rsid w:val="003D3CD9"/>
    <w:rsid w:val="003D56B4"/>
    <w:rsid w:val="003D5871"/>
    <w:rsid w:val="003E04CF"/>
    <w:rsid w:val="003E08E7"/>
    <w:rsid w:val="003E0E42"/>
    <w:rsid w:val="003E4D41"/>
    <w:rsid w:val="003F2EE8"/>
    <w:rsid w:val="003F5C0C"/>
    <w:rsid w:val="0040046D"/>
    <w:rsid w:val="004112C5"/>
    <w:rsid w:val="004139FD"/>
    <w:rsid w:val="00421EC4"/>
    <w:rsid w:val="00422FBF"/>
    <w:rsid w:val="004258FD"/>
    <w:rsid w:val="004264A7"/>
    <w:rsid w:val="00435F9D"/>
    <w:rsid w:val="00436A56"/>
    <w:rsid w:val="004428F2"/>
    <w:rsid w:val="004431A4"/>
    <w:rsid w:val="00444DE2"/>
    <w:rsid w:val="00446AC5"/>
    <w:rsid w:val="00447C77"/>
    <w:rsid w:val="0045555E"/>
    <w:rsid w:val="00462668"/>
    <w:rsid w:val="00462D1A"/>
    <w:rsid w:val="00472566"/>
    <w:rsid w:val="004747D0"/>
    <w:rsid w:val="00475090"/>
    <w:rsid w:val="004865BB"/>
    <w:rsid w:val="00486C01"/>
    <w:rsid w:val="00487B8B"/>
    <w:rsid w:val="00492047"/>
    <w:rsid w:val="00495C37"/>
    <w:rsid w:val="00497865"/>
    <w:rsid w:val="00497F8F"/>
    <w:rsid w:val="004A00E5"/>
    <w:rsid w:val="004A1C54"/>
    <w:rsid w:val="004A3195"/>
    <w:rsid w:val="004A34F0"/>
    <w:rsid w:val="004B2C8C"/>
    <w:rsid w:val="004B54CA"/>
    <w:rsid w:val="004C09EA"/>
    <w:rsid w:val="004C0B4F"/>
    <w:rsid w:val="004C4D12"/>
    <w:rsid w:val="004D0573"/>
    <w:rsid w:val="004D092D"/>
    <w:rsid w:val="004D0975"/>
    <w:rsid w:val="004D5B36"/>
    <w:rsid w:val="004E0783"/>
    <w:rsid w:val="004E1049"/>
    <w:rsid w:val="004E145F"/>
    <w:rsid w:val="004E33E6"/>
    <w:rsid w:val="004E58EF"/>
    <w:rsid w:val="004E5CBF"/>
    <w:rsid w:val="004F0E28"/>
    <w:rsid w:val="004F2566"/>
    <w:rsid w:val="004F6227"/>
    <w:rsid w:val="00502939"/>
    <w:rsid w:val="005061DE"/>
    <w:rsid w:val="00507300"/>
    <w:rsid w:val="00512A36"/>
    <w:rsid w:val="00512C1B"/>
    <w:rsid w:val="00514B4B"/>
    <w:rsid w:val="00514B84"/>
    <w:rsid w:val="005170C4"/>
    <w:rsid w:val="005236F3"/>
    <w:rsid w:val="00526158"/>
    <w:rsid w:val="005312CB"/>
    <w:rsid w:val="00531895"/>
    <w:rsid w:val="005343D4"/>
    <w:rsid w:val="00542AB2"/>
    <w:rsid w:val="00545699"/>
    <w:rsid w:val="00546666"/>
    <w:rsid w:val="00546DE3"/>
    <w:rsid w:val="00555385"/>
    <w:rsid w:val="00556737"/>
    <w:rsid w:val="00557329"/>
    <w:rsid w:val="00557887"/>
    <w:rsid w:val="005601E0"/>
    <w:rsid w:val="005634CF"/>
    <w:rsid w:val="005675B5"/>
    <w:rsid w:val="0056776B"/>
    <w:rsid w:val="005812AD"/>
    <w:rsid w:val="0058149C"/>
    <w:rsid w:val="005919BF"/>
    <w:rsid w:val="00597BD5"/>
    <w:rsid w:val="005A069C"/>
    <w:rsid w:val="005A0CAF"/>
    <w:rsid w:val="005A1D93"/>
    <w:rsid w:val="005A30F5"/>
    <w:rsid w:val="005A4AB5"/>
    <w:rsid w:val="005A56D9"/>
    <w:rsid w:val="005B26E9"/>
    <w:rsid w:val="005B2AE4"/>
    <w:rsid w:val="005B2C24"/>
    <w:rsid w:val="005B3505"/>
    <w:rsid w:val="005B476B"/>
    <w:rsid w:val="005B63F5"/>
    <w:rsid w:val="005C09E3"/>
    <w:rsid w:val="005C3476"/>
    <w:rsid w:val="005C3AA9"/>
    <w:rsid w:val="005C5536"/>
    <w:rsid w:val="005C5926"/>
    <w:rsid w:val="005D0354"/>
    <w:rsid w:val="005D1FAE"/>
    <w:rsid w:val="005D4E68"/>
    <w:rsid w:val="005D56F1"/>
    <w:rsid w:val="005E2C29"/>
    <w:rsid w:val="005E58C9"/>
    <w:rsid w:val="005E597B"/>
    <w:rsid w:val="005F5A4B"/>
    <w:rsid w:val="005F75D0"/>
    <w:rsid w:val="00601552"/>
    <w:rsid w:val="00602F64"/>
    <w:rsid w:val="00612D7A"/>
    <w:rsid w:val="00614791"/>
    <w:rsid w:val="006201FF"/>
    <w:rsid w:val="006213C6"/>
    <w:rsid w:val="00621FC5"/>
    <w:rsid w:val="0062314C"/>
    <w:rsid w:val="006255B2"/>
    <w:rsid w:val="006264F0"/>
    <w:rsid w:val="0063104B"/>
    <w:rsid w:val="006317F9"/>
    <w:rsid w:val="00633B86"/>
    <w:rsid w:val="00634B82"/>
    <w:rsid w:val="00634F68"/>
    <w:rsid w:val="00635FAE"/>
    <w:rsid w:val="006364C9"/>
    <w:rsid w:val="00637273"/>
    <w:rsid w:val="00637B02"/>
    <w:rsid w:val="0064027C"/>
    <w:rsid w:val="0064067F"/>
    <w:rsid w:val="00642DA7"/>
    <w:rsid w:val="00644041"/>
    <w:rsid w:val="00650B35"/>
    <w:rsid w:val="00651DD2"/>
    <w:rsid w:val="00652B7B"/>
    <w:rsid w:val="00653CB0"/>
    <w:rsid w:val="00655986"/>
    <w:rsid w:val="0066079B"/>
    <w:rsid w:val="00660B19"/>
    <w:rsid w:val="00667C03"/>
    <w:rsid w:val="00670E1F"/>
    <w:rsid w:val="00671992"/>
    <w:rsid w:val="006720FA"/>
    <w:rsid w:val="006808EF"/>
    <w:rsid w:val="00682BDD"/>
    <w:rsid w:val="00682F08"/>
    <w:rsid w:val="00683A84"/>
    <w:rsid w:val="006859E0"/>
    <w:rsid w:val="00690E62"/>
    <w:rsid w:val="00692AF0"/>
    <w:rsid w:val="00696CF7"/>
    <w:rsid w:val="00696D39"/>
    <w:rsid w:val="00696E46"/>
    <w:rsid w:val="006A06C1"/>
    <w:rsid w:val="006A0B89"/>
    <w:rsid w:val="006A1831"/>
    <w:rsid w:val="006A3CEC"/>
    <w:rsid w:val="006A41A2"/>
    <w:rsid w:val="006A4A9D"/>
    <w:rsid w:val="006A4CE7"/>
    <w:rsid w:val="006B0614"/>
    <w:rsid w:val="006B3CA5"/>
    <w:rsid w:val="006B42A4"/>
    <w:rsid w:val="006B5BFA"/>
    <w:rsid w:val="006B673A"/>
    <w:rsid w:val="006C38CF"/>
    <w:rsid w:val="006D1391"/>
    <w:rsid w:val="006D1A72"/>
    <w:rsid w:val="006D260B"/>
    <w:rsid w:val="006D6C8C"/>
    <w:rsid w:val="006F165D"/>
    <w:rsid w:val="006F637C"/>
    <w:rsid w:val="00704CA1"/>
    <w:rsid w:val="00705D0D"/>
    <w:rsid w:val="007060E4"/>
    <w:rsid w:val="0070723D"/>
    <w:rsid w:val="007103E6"/>
    <w:rsid w:val="00711544"/>
    <w:rsid w:val="00714487"/>
    <w:rsid w:val="00714AA0"/>
    <w:rsid w:val="00721B3E"/>
    <w:rsid w:val="007236A7"/>
    <w:rsid w:val="00727303"/>
    <w:rsid w:val="007321C8"/>
    <w:rsid w:val="007344D7"/>
    <w:rsid w:val="007346FF"/>
    <w:rsid w:val="00734B31"/>
    <w:rsid w:val="00736A54"/>
    <w:rsid w:val="00736B6A"/>
    <w:rsid w:val="00740773"/>
    <w:rsid w:val="00740C06"/>
    <w:rsid w:val="007445C0"/>
    <w:rsid w:val="0074795A"/>
    <w:rsid w:val="00750C6F"/>
    <w:rsid w:val="007532DE"/>
    <w:rsid w:val="0075406B"/>
    <w:rsid w:val="007608F5"/>
    <w:rsid w:val="00762420"/>
    <w:rsid w:val="00765167"/>
    <w:rsid w:val="00765774"/>
    <w:rsid w:val="007676C1"/>
    <w:rsid w:val="007712F1"/>
    <w:rsid w:val="007727D6"/>
    <w:rsid w:val="00774747"/>
    <w:rsid w:val="00785261"/>
    <w:rsid w:val="0079213C"/>
    <w:rsid w:val="00794F02"/>
    <w:rsid w:val="007A4D39"/>
    <w:rsid w:val="007B0256"/>
    <w:rsid w:val="007B1684"/>
    <w:rsid w:val="007B2DF1"/>
    <w:rsid w:val="007B352B"/>
    <w:rsid w:val="007B7021"/>
    <w:rsid w:val="007B71FC"/>
    <w:rsid w:val="007C5DD2"/>
    <w:rsid w:val="007D5D32"/>
    <w:rsid w:val="007D7185"/>
    <w:rsid w:val="007E5083"/>
    <w:rsid w:val="007E7B3A"/>
    <w:rsid w:val="00801BDD"/>
    <w:rsid w:val="00803D73"/>
    <w:rsid w:val="0080531A"/>
    <w:rsid w:val="00812953"/>
    <w:rsid w:val="00820540"/>
    <w:rsid w:val="00821EC7"/>
    <w:rsid w:val="00823871"/>
    <w:rsid w:val="0082413F"/>
    <w:rsid w:val="00825358"/>
    <w:rsid w:val="00825E4B"/>
    <w:rsid w:val="00826BB1"/>
    <w:rsid w:val="0083177B"/>
    <w:rsid w:val="00832FA4"/>
    <w:rsid w:val="0083469C"/>
    <w:rsid w:val="0083645A"/>
    <w:rsid w:val="00837C40"/>
    <w:rsid w:val="00840033"/>
    <w:rsid w:val="008515B4"/>
    <w:rsid w:val="008515FC"/>
    <w:rsid w:val="00853A0B"/>
    <w:rsid w:val="0085648A"/>
    <w:rsid w:val="00860DE5"/>
    <w:rsid w:val="0086232C"/>
    <w:rsid w:val="008650A7"/>
    <w:rsid w:val="00865C10"/>
    <w:rsid w:val="00865CE1"/>
    <w:rsid w:val="008661EC"/>
    <w:rsid w:val="00871AC5"/>
    <w:rsid w:val="00877949"/>
    <w:rsid w:val="00883C6C"/>
    <w:rsid w:val="008841A9"/>
    <w:rsid w:val="008843DE"/>
    <w:rsid w:val="008860B1"/>
    <w:rsid w:val="00886684"/>
    <w:rsid w:val="00895AA3"/>
    <w:rsid w:val="00895FA7"/>
    <w:rsid w:val="008A00AB"/>
    <w:rsid w:val="008A0F4A"/>
    <w:rsid w:val="008A4A81"/>
    <w:rsid w:val="008A6766"/>
    <w:rsid w:val="008B0693"/>
    <w:rsid w:val="008B6356"/>
    <w:rsid w:val="008B69C8"/>
    <w:rsid w:val="008C4067"/>
    <w:rsid w:val="008C639F"/>
    <w:rsid w:val="008C66DD"/>
    <w:rsid w:val="008C6EE0"/>
    <w:rsid w:val="008D4F49"/>
    <w:rsid w:val="008D566F"/>
    <w:rsid w:val="008D5AD5"/>
    <w:rsid w:val="008D5ED3"/>
    <w:rsid w:val="008D7E1B"/>
    <w:rsid w:val="008E5094"/>
    <w:rsid w:val="008E60F7"/>
    <w:rsid w:val="008E647D"/>
    <w:rsid w:val="008E6C5E"/>
    <w:rsid w:val="008E72C2"/>
    <w:rsid w:val="008E75D5"/>
    <w:rsid w:val="008E7B9A"/>
    <w:rsid w:val="008F26A2"/>
    <w:rsid w:val="008F4452"/>
    <w:rsid w:val="00900AA0"/>
    <w:rsid w:val="00906FCF"/>
    <w:rsid w:val="0091035B"/>
    <w:rsid w:val="00912445"/>
    <w:rsid w:val="00917AD0"/>
    <w:rsid w:val="00921CDE"/>
    <w:rsid w:val="009225F0"/>
    <w:rsid w:val="009238DA"/>
    <w:rsid w:val="00926492"/>
    <w:rsid w:val="009309B6"/>
    <w:rsid w:val="009319C3"/>
    <w:rsid w:val="0093462C"/>
    <w:rsid w:val="00935C66"/>
    <w:rsid w:val="00946D84"/>
    <w:rsid w:val="00947234"/>
    <w:rsid w:val="009502F6"/>
    <w:rsid w:val="009530C8"/>
    <w:rsid w:val="00953795"/>
    <w:rsid w:val="00957262"/>
    <w:rsid w:val="00962E59"/>
    <w:rsid w:val="00964D24"/>
    <w:rsid w:val="0097359D"/>
    <w:rsid w:val="0097389B"/>
    <w:rsid w:val="00973A41"/>
    <w:rsid w:val="00974189"/>
    <w:rsid w:val="00975B9C"/>
    <w:rsid w:val="00977C78"/>
    <w:rsid w:val="00983888"/>
    <w:rsid w:val="00985917"/>
    <w:rsid w:val="009903D2"/>
    <w:rsid w:val="00990B40"/>
    <w:rsid w:val="009949B6"/>
    <w:rsid w:val="00994D56"/>
    <w:rsid w:val="0099560E"/>
    <w:rsid w:val="00995B0F"/>
    <w:rsid w:val="009A046E"/>
    <w:rsid w:val="009A111D"/>
    <w:rsid w:val="009A5FEB"/>
    <w:rsid w:val="009A7E93"/>
    <w:rsid w:val="009B2DA8"/>
    <w:rsid w:val="009B3E2D"/>
    <w:rsid w:val="009B60B0"/>
    <w:rsid w:val="009B6F52"/>
    <w:rsid w:val="009C0737"/>
    <w:rsid w:val="009C0828"/>
    <w:rsid w:val="009C0F3B"/>
    <w:rsid w:val="009C611A"/>
    <w:rsid w:val="009D123C"/>
    <w:rsid w:val="009D1DCE"/>
    <w:rsid w:val="009D298A"/>
    <w:rsid w:val="009D6430"/>
    <w:rsid w:val="009D6B0C"/>
    <w:rsid w:val="009D7376"/>
    <w:rsid w:val="009D76ED"/>
    <w:rsid w:val="009F19A9"/>
    <w:rsid w:val="009F2117"/>
    <w:rsid w:val="009F2792"/>
    <w:rsid w:val="009F683C"/>
    <w:rsid w:val="00A000D0"/>
    <w:rsid w:val="00A01CAF"/>
    <w:rsid w:val="00A038EB"/>
    <w:rsid w:val="00A064DB"/>
    <w:rsid w:val="00A14435"/>
    <w:rsid w:val="00A14DC0"/>
    <w:rsid w:val="00A160B1"/>
    <w:rsid w:val="00A167F2"/>
    <w:rsid w:val="00A16B7F"/>
    <w:rsid w:val="00A24A04"/>
    <w:rsid w:val="00A25904"/>
    <w:rsid w:val="00A36067"/>
    <w:rsid w:val="00A4410A"/>
    <w:rsid w:val="00A4471E"/>
    <w:rsid w:val="00A456FC"/>
    <w:rsid w:val="00A50C35"/>
    <w:rsid w:val="00A50EDC"/>
    <w:rsid w:val="00A5149F"/>
    <w:rsid w:val="00A51FBF"/>
    <w:rsid w:val="00A53C67"/>
    <w:rsid w:val="00A56679"/>
    <w:rsid w:val="00A56905"/>
    <w:rsid w:val="00A57856"/>
    <w:rsid w:val="00A63CE7"/>
    <w:rsid w:val="00A64955"/>
    <w:rsid w:val="00A65AA0"/>
    <w:rsid w:val="00A65E30"/>
    <w:rsid w:val="00A65E5A"/>
    <w:rsid w:val="00A67A0B"/>
    <w:rsid w:val="00A7055D"/>
    <w:rsid w:val="00A7133E"/>
    <w:rsid w:val="00A73869"/>
    <w:rsid w:val="00A805E6"/>
    <w:rsid w:val="00A80A01"/>
    <w:rsid w:val="00A81911"/>
    <w:rsid w:val="00A841C0"/>
    <w:rsid w:val="00A9257D"/>
    <w:rsid w:val="00A943CA"/>
    <w:rsid w:val="00A95374"/>
    <w:rsid w:val="00A955CB"/>
    <w:rsid w:val="00AA0495"/>
    <w:rsid w:val="00AA0C26"/>
    <w:rsid w:val="00AA0F57"/>
    <w:rsid w:val="00AA69C9"/>
    <w:rsid w:val="00AA76DA"/>
    <w:rsid w:val="00AA7BD0"/>
    <w:rsid w:val="00AA7DCB"/>
    <w:rsid w:val="00AB006C"/>
    <w:rsid w:val="00AB00C0"/>
    <w:rsid w:val="00AB0ABC"/>
    <w:rsid w:val="00AB3E46"/>
    <w:rsid w:val="00AB5696"/>
    <w:rsid w:val="00AB56FC"/>
    <w:rsid w:val="00AC3184"/>
    <w:rsid w:val="00AC3229"/>
    <w:rsid w:val="00AC3C60"/>
    <w:rsid w:val="00AC421B"/>
    <w:rsid w:val="00AC5225"/>
    <w:rsid w:val="00AD3A3C"/>
    <w:rsid w:val="00AD3C8E"/>
    <w:rsid w:val="00AD54FE"/>
    <w:rsid w:val="00AD5910"/>
    <w:rsid w:val="00AD73E1"/>
    <w:rsid w:val="00AE0088"/>
    <w:rsid w:val="00AE0C15"/>
    <w:rsid w:val="00AE159E"/>
    <w:rsid w:val="00AF0DAA"/>
    <w:rsid w:val="00AF1462"/>
    <w:rsid w:val="00AF1618"/>
    <w:rsid w:val="00AF3155"/>
    <w:rsid w:val="00AF5D70"/>
    <w:rsid w:val="00B00125"/>
    <w:rsid w:val="00B04ED8"/>
    <w:rsid w:val="00B05511"/>
    <w:rsid w:val="00B1157E"/>
    <w:rsid w:val="00B13016"/>
    <w:rsid w:val="00B13880"/>
    <w:rsid w:val="00B150BE"/>
    <w:rsid w:val="00B15D08"/>
    <w:rsid w:val="00B15D0C"/>
    <w:rsid w:val="00B15FE4"/>
    <w:rsid w:val="00B16503"/>
    <w:rsid w:val="00B1713A"/>
    <w:rsid w:val="00B20663"/>
    <w:rsid w:val="00B20D70"/>
    <w:rsid w:val="00B211E4"/>
    <w:rsid w:val="00B21416"/>
    <w:rsid w:val="00B22556"/>
    <w:rsid w:val="00B22A0D"/>
    <w:rsid w:val="00B24299"/>
    <w:rsid w:val="00B34328"/>
    <w:rsid w:val="00B36552"/>
    <w:rsid w:val="00B37380"/>
    <w:rsid w:val="00B41A19"/>
    <w:rsid w:val="00B44DE2"/>
    <w:rsid w:val="00B50315"/>
    <w:rsid w:val="00B528DF"/>
    <w:rsid w:val="00B52DAA"/>
    <w:rsid w:val="00B544BA"/>
    <w:rsid w:val="00B57EB5"/>
    <w:rsid w:val="00B6247A"/>
    <w:rsid w:val="00B65831"/>
    <w:rsid w:val="00B664D8"/>
    <w:rsid w:val="00B66E21"/>
    <w:rsid w:val="00B71408"/>
    <w:rsid w:val="00B73149"/>
    <w:rsid w:val="00B84BE5"/>
    <w:rsid w:val="00B87EB3"/>
    <w:rsid w:val="00B91E3E"/>
    <w:rsid w:val="00B96E25"/>
    <w:rsid w:val="00BA2DB9"/>
    <w:rsid w:val="00BA355C"/>
    <w:rsid w:val="00BA5AFF"/>
    <w:rsid w:val="00BA5B46"/>
    <w:rsid w:val="00BA62B6"/>
    <w:rsid w:val="00BA70D7"/>
    <w:rsid w:val="00BA756D"/>
    <w:rsid w:val="00BB43CB"/>
    <w:rsid w:val="00BB63FA"/>
    <w:rsid w:val="00BB703D"/>
    <w:rsid w:val="00BB718E"/>
    <w:rsid w:val="00BB78B3"/>
    <w:rsid w:val="00BB79D8"/>
    <w:rsid w:val="00BC1011"/>
    <w:rsid w:val="00BC33E7"/>
    <w:rsid w:val="00BC39B1"/>
    <w:rsid w:val="00BC4E53"/>
    <w:rsid w:val="00BC5026"/>
    <w:rsid w:val="00BC595B"/>
    <w:rsid w:val="00BD063E"/>
    <w:rsid w:val="00BD1B40"/>
    <w:rsid w:val="00BD261C"/>
    <w:rsid w:val="00BD554F"/>
    <w:rsid w:val="00BE1294"/>
    <w:rsid w:val="00BE1E9F"/>
    <w:rsid w:val="00BE2430"/>
    <w:rsid w:val="00BE5F34"/>
    <w:rsid w:val="00BE7148"/>
    <w:rsid w:val="00BE7B6E"/>
    <w:rsid w:val="00BF4A13"/>
    <w:rsid w:val="00BF5455"/>
    <w:rsid w:val="00BF7F97"/>
    <w:rsid w:val="00C00E9A"/>
    <w:rsid w:val="00C0110F"/>
    <w:rsid w:val="00C02276"/>
    <w:rsid w:val="00C0703C"/>
    <w:rsid w:val="00C12F34"/>
    <w:rsid w:val="00C1364E"/>
    <w:rsid w:val="00C174E2"/>
    <w:rsid w:val="00C203DF"/>
    <w:rsid w:val="00C228E2"/>
    <w:rsid w:val="00C30273"/>
    <w:rsid w:val="00C33000"/>
    <w:rsid w:val="00C34EFF"/>
    <w:rsid w:val="00C43758"/>
    <w:rsid w:val="00C43F6A"/>
    <w:rsid w:val="00C449A2"/>
    <w:rsid w:val="00C4674B"/>
    <w:rsid w:val="00C57010"/>
    <w:rsid w:val="00C57A98"/>
    <w:rsid w:val="00C57FB8"/>
    <w:rsid w:val="00C60BC0"/>
    <w:rsid w:val="00C61BC4"/>
    <w:rsid w:val="00C64BAB"/>
    <w:rsid w:val="00C64EBB"/>
    <w:rsid w:val="00C70271"/>
    <w:rsid w:val="00C73413"/>
    <w:rsid w:val="00C77246"/>
    <w:rsid w:val="00C81A28"/>
    <w:rsid w:val="00C81E03"/>
    <w:rsid w:val="00C84184"/>
    <w:rsid w:val="00C84DD7"/>
    <w:rsid w:val="00C8759C"/>
    <w:rsid w:val="00C906B4"/>
    <w:rsid w:val="00C91E35"/>
    <w:rsid w:val="00C94892"/>
    <w:rsid w:val="00C9499D"/>
    <w:rsid w:val="00C9557D"/>
    <w:rsid w:val="00C958C6"/>
    <w:rsid w:val="00C95D7D"/>
    <w:rsid w:val="00C9650E"/>
    <w:rsid w:val="00C968A9"/>
    <w:rsid w:val="00CA011F"/>
    <w:rsid w:val="00CA46F8"/>
    <w:rsid w:val="00CA643D"/>
    <w:rsid w:val="00CA7565"/>
    <w:rsid w:val="00CB07E6"/>
    <w:rsid w:val="00CB07FC"/>
    <w:rsid w:val="00CB5863"/>
    <w:rsid w:val="00CB6266"/>
    <w:rsid w:val="00CB6EEC"/>
    <w:rsid w:val="00CC0443"/>
    <w:rsid w:val="00CC0959"/>
    <w:rsid w:val="00CC0D43"/>
    <w:rsid w:val="00CC454A"/>
    <w:rsid w:val="00CD0E24"/>
    <w:rsid w:val="00CD2692"/>
    <w:rsid w:val="00CD2ACE"/>
    <w:rsid w:val="00CD34BA"/>
    <w:rsid w:val="00CD3B8A"/>
    <w:rsid w:val="00CE3EB4"/>
    <w:rsid w:val="00CE6494"/>
    <w:rsid w:val="00CF1B3A"/>
    <w:rsid w:val="00D03232"/>
    <w:rsid w:val="00D05257"/>
    <w:rsid w:val="00D063C0"/>
    <w:rsid w:val="00D10C46"/>
    <w:rsid w:val="00D10ED6"/>
    <w:rsid w:val="00D17A44"/>
    <w:rsid w:val="00D22C3B"/>
    <w:rsid w:val="00D24892"/>
    <w:rsid w:val="00D26C4C"/>
    <w:rsid w:val="00D279F3"/>
    <w:rsid w:val="00D30871"/>
    <w:rsid w:val="00D359CA"/>
    <w:rsid w:val="00D37AAC"/>
    <w:rsid w:val="00D40A55"/>
    <w:rsid w:val="00D4189C"/>
    <w:rsid w:val="00D45FA0"/>
    <w:rsid w:val="00D46D27"/>
    <w:rsid w:val="00D47A6D"/>
    <w:rsid w:val="00D50ACF"/>
    <w:rsid w:val="00D51640"/>
    <w:rsid w:val="00D5756A"/>
    <w:rsid w:val="00D61686"/>
    <w:rsid w:val="00D656D9"/>
    <w:rsid w:val="00D662A2"/>
    <w:rsid w:val="00D67DCE"/>
    <w:rsid w:val="00D765A8"/>
    <w:rsid w:val="00D7672E"/>
    <w:rsid w:val="00D80860"/>
    <w:rsid w:val="00D80B61"/>
    <w:rsid w:val="00D85A63"/>
    <w:rsid w:val="00D86065"/>
    <w:rsid w:val="00D8B0EA"/>
    <w:rsid w:val="00D900C6"/>
    <w:rsid w:val="00D92282"/>
    <w:rsid w:val="00D92DD2"/>
    <w:rsid w:val="00D93462"/>
    <w:rsid w:val="00D94BBF"/>
    <w:rsid w:val="00D959E3"/>
    <w:rsid w:val="00D9762A"/>
    <w:rsid w:val="00DA243A"/>
    <w:rsid w:val="00DA47D9"/>
    <w:rsid w:val="00DA7623"/>
    <w:rsid w:val="00DB2EEC"/>
    <w:rsid w:val="00DB7E4A"/>
    <w:rsid w:val="00DC2A8A"/>
    <w:rsid w:val="00DC3436"/>
    <w:rsid w:val="00DC3847"/>
    <w:rsid w:val="00DC4D1D"/>
    <w:rsid w:val="00DC71E5"/>
    <w:rsid w:val="00DC7F8C"/>
    <w:rsid w:val="00DD2039"/>
    <w:rsid w:val="00DD247C"/>
    <w:rsid w:val="00DD30F2"/>
    <w:rsid w:val="00DE1002"/>
    <w:rsid w:val="00DE2F27"/>
    <w:rsid w:val="00DE557E"/>
    <w:rsid w:val="00DE784D"/>
    <w:rsid w:val="00DF309C"/>
    <w:rsid w:val="00DF635C"/>
    <w:rsid w:val="00DF738A"/>
    <w:rsid w:val="00DF7537"/>
    <w:rsid w:val="00E00F0A"/>
    <w:rsid w:val="00E0149A"/>
    <w:rsid w:val="00E02F22"/>
    <w:rsid w:val="00E059C5"/>
    <w:rsid w:val="00E10807"/>
    <w:rsid w:val="00E14BAA"/>
    <w:rsid w:val="00E15043"/>
    <w:rsid w:val="00E151DD"/>
    <w:rsid w:val="00E15EF4"/>
    <w:rsid w:val="00E16EBD"/>
    <w:rsid w:val="00E17E84"/>
    <w:rsid w:val="00E25216"/>
    <w:rsid w:val="00E273E4"/>
    <w:rsid w:val="00E3024B"/>
    <w:rsid w:val="00E339FF"/>
    <w:rsid w:val="00E3708A"/>
    <w:rsid w:val="00E37D09"/>
    <w:rsid w:val="00E37E19"/>
    <w:rsid w:val="00E433E3"/>
    <w:rsid w:val="00E43B94"/>
    <w:rsid w:val="00E444A4"/>
    <w:rsid w:val="00E44DDF"/>
    <w:rsid w:val="00E50CA2"/>
    <w:rsid w:val="00E519FB"/>
    <w:rsid w:val="00E51C8A"/>
    <w:rsid w:val="00E526BD"/>
    <w:rsid w:val="00E52E04"/>
    <w:rsid w:val="00E52E9B"/>
    <w:rsid w:val="00E540DA"/>
    <w:rsid w:val="00E5572C"/>
    <w:rsid w:val="00E62246"/>
    <w:rsid w:val="00E638A3"/>
    <w:rsid w:val="00E642D6"/>
    <w:rsid w:val="00E67AA8"/>
    <w:rsid w:val="00E741B3"/>
    <w:rsid w:val="00E75EAA"/>
    <w:rsid w:val="00E77F7B"/>
    <w:rsid w:val="00E81472"/>
    <w:rsid w:val="00E85C1F"/>
    <w:rsid w:val="00E90C24"/>
    <w:rsid w:val="00E93004"/>
    <w:rsid w:val="00E93924"/>
    <w:rsid w:val="00EA2B39"/>
    <w:rsid w:val="00EA2D7C"/>
    <w:rsid w:val="00EA42F4"/>
    <w:rsid w:val="00EA6787"/>
    <w:rsid w:val="00EB37CB"/>
    <w:rsid w:val="00EB4A2A"/>
    <w:rsid w:val="00EB64A4"/>
    <w:rsid w:val="00EC0FBC"/>
    <w:rsid w:val="00ED3363"/>
    <w:rsid w:val="00ED5655"/>
    <w:rsid w:val="00ED7A95"/>
    <w:rsid w:val="00EE0A05"/>
    <w:rsid w:val="00EE5D05"/>
    <w:rsid w:val="00EE6C4A"/>
    <w:rsid w:val="00EF40A2"/>
    <w:rsid w:val="00EF5141"/>
    <w:rsid w:val="00EF7B9F"/>
    <w:rsid w:val="00F02D15"/>
    <w:rsid w:val="00F0709B"/>
    <w:rsid w:val="00F101B4"/>
    <w:rsid w:val="00F10B9D"/>
    <w:rsid w:val="00F14D20"/>
    <w:rsid w:val="00F16105"/>
    <w:rsid w:val="00F17402"/>
    <w:rsid w:val="00F25146"/>
    <w:rsid w:val="00F30AFE"/>
    <w:rsid w:val="00F3227A"/>
    <w:rsid w:val="00F32B02"/>
    <w:rsid w:val="00F40466"/>
    <w:rsid w:val="00F405F3"/>
    <w:rsid w:val="00F40E78"/>
    <w:rsid w:val="00F42DB6"/>
    <w:rsid w:val="00F43393"/>
    <w:rsid w:val="00F44C8B"/>
    <w:rsid w:val="00F44D68"/>
    <w:rsid w:val="00F51F04"/>
    <w:rsid w:val="00F55E11"/>
    <w:rsid w:val="00F57712"/>
    <w:rsid w:val="00F57AFE"/>
    <w:rsid w:val="00F63462"/>
    <w:rsid w:val="00F65246"/>
    <w:rsid w:val="00F658E6"/>
    <w:rsid w:val="00F65AF2"/>
    <w:rsid w:val="00F677B6"/>
    <w:rsid w:val="00F736FC"/>
    <w:rsid w:val="00F81017"/>
    <w:rsid w:val="00F81B8F"/>
    <w:rsid w:val="00F83169"/>
    <w:rsid w:val="00F8422C"/>
    <w:rsid w:val="00F87628"/>
    <w:rsid w:val="00F91FB4"/>
    <w:rsid w:val="00F92227"/>
    <w:rsid w:val="00F94903"/>
    <w:rsid w:val="00FA2177"/>
    <w:rsid w:val="00FA2B58"/>
    <w:rsid w:val="00FA5665"/>
    <w:rsid w:val="00FB2B7E"/>
    <w:rsid w:val="00FD3EE1"/>
    <w:rsid w:val="00FD6D96"/>
    <w:rsid w:val="00FD7A0C"/>
    <w:rsid w:val="00FE0DCC"/>
    <w:rsid w:val="00FE59AE"/>
    <w:rsid w:val="00FF2E77"/>
    <w:rsid w:val="00FF533B"/>
    <w:rsid w:val="00FF667F"/>
    <w:rsid w:val="00FF7C74"/>
    <w:rsid w:val="01731CF4"/>
    <w:rsid w:val="02003658"/>
    <w:rsid w:val="020F953C"/>
    <w:rsid w:val="025CC222"/>
    <w:rsid w:val="02E11D3D"/>
    <w:rsid w:val="02F4ED19"/>
    <w:rsid w:val="0324ABC4"/>
    <w:rsid w:val="04107DCF"/>
    <w:rsid w:val="04CEF2BE"/>
    <w:rsid w:val="0507A13D"/>
    <w:rsid w:val="062226B2"/>
    <w:rsid w:val="0639E9D1"/>
    <w:rsid w:val="0681FE96"/>
    <w:rsid w:val="06E5E9FC"/>
    <w:rsid w:val="079C931C"/>
    <w:rsid w:val="08467A02"/>
    <w:rsid w:val="087C29D9"/>
    <w:rsid w:val="08B3DCD5"/>
    <w:rsid w:val="08B9F0A5"/>
    <w:rsid w:val="08C5071A"/>
    <w:rsid w:val="095603F2"/>
    <w:rsid w:val="09BBC625"/>
    <w:rsid w:val="09C91260"/>
    <w:rsid w:val="09F2FB27"/>
    <w:rsid w:val="0B1D82AF"/>
    <w:rsid w:val="0B3666EC"/>
    <w:rsid w:val="0C01F900"/>
    <w:rsid w:val="0C512A45"/>
    <w:rsid w:val="0CC029FF"/>
    <w:rsid w:val="0D04F98A"/>
    <w:rsid w:val="0D59EBC9"/>
    <w:rsid w:val="0EAF10FF"/>
    <w:rsid w:val="0EEB9CBE"/>
    <w:rsid w:val="0EEFDEA6"/>
    <w:rsid w:val="0F28890A"/>
    <w:rsid w:val="0F697AEE"/>
    <w:rsid w:val="0F82C826"/>
    <w:rsid w:val="0F97289D"/>
    <w:rsid w:val="10E3D0B2"/>
    <w:rsid w:val="11285019"/>
    <w:rsid w:val="1170CB5C"/>
    <w:rsid w:val="118367C3"/>
    <w:rsid w:val="11A3ADB4"/>
    <w:rsid w:val="12D24A98"/>
    <w:rsid w:val="130517CE"/>
    <w:rsid w:val="1330112F"/>
    <w:rsid w:val="1361132B"/>
    <w:rsid w:val="14D8945D"/>
    <w:rsid w:val="14F504F1"/>
    <w:rsid w:val="152ACEEB"/>
    <w:rsid w:val="153C197B"/>
    <w:rsid w:val="15C527C3"/>
    <w:rsid w:val="166FC3E3"/>
    <w:rsid w:val="16A70467"/>
    <w:rsid w:val="16BB19C1"/>
    <w:rsid w:val="17402E6B"/>
    <w:rsid w:val="17C59AD4"/>
    <w:rsid w:val="17DC87A1"/>
    <w:rsid w:val="17F6E76A"/>
    <w:rsid w:val="181B6F71"/>
    <w:rsid w:val="189F79CA"/>
    <w:rsid w:val="18D95136"/>
    <w:rsid w:val="195A06C0"/>
    <w:rsid w:val="19A335F5"/>
    <w:rsid w:val="19AAEB68"/>
    <w:rsid w:val="1A322D2F"/>
    <w:rsid w:val="1A6FA320"/>
    <w:rsid w:val="1B2A2CB1"/>
    <w:rsid w:val="1B56AFB6"/>
    <w:rsid w:val="1BAFA1BF"/>
    <w:rsid w:val="1BEEB94B"/>
    <w:rsid w:val="1CD694AB"/>
    <w:rsid w:val="1CDFAA47"/>
    <w:rsid w:val="1D086101"/>
    <w:rsid w:val="1D3135FD"/>
    <w:rsid w:val="1E725C92"/>
    <w:rsid w:val="1EB50A72"/>
    <w:rsid w:val="1F1F955B"/>
    <w:rsid w:val="1F6A5E5E"/>
    <w:rsid w:val="1F8030DD"/>
    <w:rsid w:val="1FB55D03"/>
    <w:rsid w:val="2000DCA0"/>
    <w:rsid w:val="2013D0EF"/>
    <w:rsid w:val="2068E67F"/>
    <w:rsid w:val="2095F5D7"/>
    <w:rsid w:val="20B00B40"/>
    <w:rsid w:val="21A3B7BD"/>
    <w:rsid w:val="21A50710"/>
    <w:rsid w:val="21D714E1"/>
    <w:rsid w:val="231558DC"/>
    <w:rsid w:val="23421B32"/>
    <w:rsid w:val="24351398"/>
    <w:rsid w:val="2509C756"/>
    <w:rsid w:val="25A7CABD"/>
    <w:rsid w:val="25A9B308"/>
    <w:rsid w:val="25AE9C89"/>
    <w:rsid w:val="2607DAB9"/>
    <w:rsid w:val="264C800F"/>
    <w:rsid w:val="26530BF3"/>
    <w:rsid w:val="26E19A65"/>
    <w:rsid w:val="2711DBA2"/>
    <w:rsid w:val="289A05BE"/>
    <w:rsid w:val="28F7CB47"/>
    <w:rsid w:val="29077952"/>
    <w:rsid w:val="292EB051"/>
    <w:rsid w:val="2930D4C5"/>
    <w:rsid w:val="298BE7E4"/>
    <w:rsid w:val="29C761A5"/>
    <w:rsid w:val="2A4100EA"/>
    <w:rsid w:val="2A4AB6BF"/>
    <w:rsid w:val="2ADE9B0A"/>
    <w:rsid w:val="2AE1C9CF"/>
    <w:rsid w:val="2BBACE1D"/>
    <w:rsid w:val="2BE7DB63"/>
    <w:rsid w:val="2C1640BD"/>
    <w:rsid w:val="2C930305"/>
    <w:rsid w:val="2D30C112"/>
    <w:rsid w:val="2D674B1A"/>
    <w:rsid w:val="2E10544F"/>
    <w:rsid w:val="2EAE1002"/>
    <w:rsid w:val="2EEF9F52"/>
    <w:rsid w:val="2F40BD42"/>
    <w:rsid w:val="301B1551"/>
    <w:rsid w:val="30BFA446"/>
    <w:rsid w:val="30FF496B"/>
    <w:rsid w:val="31143FE3"/>
    <w:rsid w:val="314498D6"/>
    <w:rsid w:val="31AB8879"/>
    <w:rsid w:val="32A46637"/>
    <w:rsid w:val="32B0B229"/>
    <w:rsid w:val="32B7A980"/>
    <w:rsid w:val="32C8B391"/>
    <w:rsid w:val="338B5AAB"/>
    <w:rsid w:val="338E0FC1"/>
    <w:rsid w:val="33E1052E"/>
    <w:rsid w:val="345CC56C"/>
    <w:rsid w:val="34E16709"/>
    <w:rsid w:val="36C81131"/>
    <w:rsid w:val="36CAE7BB"/>
    <w:rsid w:val="37879F84"/>
    <w:rsid w:val="38A6922C"/>
    <w:rsid w:val="392DE674"/>
    <w:rsid w:val="39A60E85"/>
    <w:rsid w:val="39AE12AC"/>
    <w:rsid w:val="39F7B923"/>
    <w:rsid w:val="3A530A16"/>
    <w:rsid w:val="3A636CD2"/>
    <w:rsid w:val="3A811A54"/>
    <w:rsid w:val="3AA0ED54"/>
    <w:rsid w:val="3B4BA39A"/>
    <w:rsid w:val="3B8D1312"/>
    <w:rsid w:val="3BA3D0E8"/>
    <w:rsid w:val="3C7B06B3"/>
    <w:rsid w:val="3CD4CF90"/>
    <w:rsid w:val="3DE810A0"/>
    <w:rsid w:val="3EB1CAAE"/>
    <w:rsid w:val="3EF29B09"/>
    <w:rsid w:val="4081924D"/>
    <w:rsid w:val="40E8D59A"/>
    <w:rsid w:val="4118A479"/>
    <w:rsid w:val="414CD862"/>
    <w:rsid w:val="41D6F099"/>
    <w:rsid w:val="41E8CDA4"/>
    <w:rsid w:val="42B1B501"/>
    <w:rsid w:val="43119BA3"/>
    <w:rsid w:val="433C3C63"/>
    <w:rsid w:val="43F42A3B"/>
    <w:rsid w:val="449C0D3C"/>
    <w:rsid w:val="44AF9970"/>
    <w:rsid w:val="44F6BC46"/>
    <w:rsid w:val="4541D2DE"/>
    <w:rsid w:val="46555FA2"/>
    <w:rsid w:val="469FA8BE"/>
    <w:rsid w:val="46F1F5F1"/>
    <w:rsid w:val="4719DCFF"/>
    <w:rsid w:val="47FC0A2A"/>
    <w:rsid w:val="49C83BD1"/>
    <w:rsid w:val="49EDF172"/>
    <w:rsid w:val="4A774ABD"/>
    <w:rsid w:val="4ABA6647"/>
    <w:rsid w:val="4B5BD816"/>
    <w:rsid w:val="4BA323A0"/>
    <w:rsid w:val="4BDD50A4"/>
    <w:rsid w:val="4C04D11A"/>
    <w:rsid w:val="4C0FBB89"/>
    <w:rsid w:val="4C5C7A95"/>
    <w:rsid w:val="4CA38C13"/>
    <w:rsid w:val="4CB3E3B9"/>
    <w:rsid w:val="4D1113DC"/>
    <w:rsid w:val="4D395C0E"/>
    <w:rsid w:val="4E181D0B"/>
    <w:rsid w:val="4E42BA62"/>
    <w:rsid w:val="4E6D703A"/>
    <w:rsid w:val="4EB61530"/>
    <w:rsid w:val="4F71DBF5"/>
    <w:rsid w:val="4FAEFC67"/>
    <w:rsid w:val="50530538"/>
    <w:rsid w:val="5075215F"/>
    <w:rsid w:val="51103762"/>
    <w:rsid w:val="5146AF6D"/>
    <w:rsid w:val="51628007"/>
    <w:rsid w:val="5253B168"/>
    <w:rsid w:val="5326A0FC"/>
    <w:rsid w:val="53478B25"/>
    <w:rsid w:val="541BF763"/>
    <w:rsid w:val="54427278"/>
    <w:rsid w:val="54D71531"/>
    <w:rsid w:val="552455EF"/>
    <w:rsid w:val="558EF9F2"/>
    <w:rsid w:val="55D5E198"/>
    <w:rsid w:val="561D0987"/>
    <w:rsid w:val="56388468"/>
    <w:rsid w:val="56786784"/>
    <w:rsid w:val="56F1E2C5"/>
    <w:rsid w:val="57972DED"/>
    <w:rsid w:val="59C46E0B"/>
    <w:rsid w:val="5A51DDCA"/>
    <w:rsid w:val="5A861833"/>
    <w:rsid w:val="5B437248"/>
    <w:rsid w:val="5C1A1679"/>
    <w:rsid w:val="5C27E2C4"/>
    <w:rsid w:val="5C3ED0D1"/>
    <w:rsid w:val="5CE7E776"/>
    <w:rsid w:val="5D7EC44A"/>
    <w:rsid w:val="5D8AEF49"/>
    <w:rsid w:val="5DB2BEE4"/>
    <w:rsid w:val="5DC9BD78"/>
    <w:rsid w:val="5E40185E"/>
    <w:rsid w:val="5EEF857E"/>
    <w:rsid w:val="5F5401A8"/>
    <w:rsid w:val="5FC3C730"/>
    <w:rsid w:val="60060FDE"/>
    <w:rsid w:val="61C8EC68"/>
    <w:rsid w:val="61F29689"/>
    <w:rsid w:val="62842E91"/>
    <w:rsid w:val="62E10C62"/>
    <w:rsid w:val="63278521"/>
    <w:rsid w:val="635255B2"/>
    <w:rsid w:val="63A30465"/>
    <w:rsid w:val="63A9AAB6"/>
    <w:rsid w:val="6441A020"/>
    <w:rsid w:val="645AADD1"/>
    <w:rsid w:val="64AE9A85"/>
    <w:rsid w:val="64BA7C0E"/>
    <w:rsid w:val="6528956D"/>
    <w:rsid w:val="652917FA"/>
    <w:rsid w:val="6594C30B"/>
    <w:rsid w:val="65DF69FE"/>
    <w:rsid w:val="665B01F6"/>
    <w:rsid w:val="66787A3B"/>
    <w:rsid w:val="66B2F873"/>
    <w:rsid w:val="66C89254"/>
    <w:rsid w:val="67897000"/>
    <w:rsid w:val="67B1228D"/>
    <w:rsid w:val="68991C07"/>
    <w:rsid w:val="68C5A9E8"/>
    <w:rsid w:val="69B92126"/>
    <w:rsid w:val="69DE605B"/>
    <w:rsid w:val="6A49913A"/>
    <w:rsid w:val="6A4BF05F"/>
    <w:rsid w:val="6A760E38"/>
    <w:rsid w:val="6A8ECED4"/>
    <w:rsid w:val="6B3FCB4E"/>
    <w:rsid w:val="6B476BA9"/>
    <w:rsid w:val="6B4C93E6"/>
    <w:rsid w:val="6BAEFAFF"/>
    <w:rsid w:val="6C1A0266"/>
    <w:rsid w:val="6C43D940"/>
    <w:rsid w:val="6C59DD06"/>
    <w:rsid w:val="6C84203E"/>
    <w:rsid w:val="6CECF9A6"/>
    <w:rsid w:val="6D1334A1"/>
    <w:rsid w:val="6D1B198C"/>
    <w:rsid w:val="6D59A06A"/>
    <w:rsid w:val="6E616116"/>
    <w:rsid w:val="6EEB3DFC"/>
    <w:rsid w:val="6EEF8B3B"/>
    <w:rsid w:val="6F3451AA"/>
    <w:rsid w:val="6F6D549D"/>
    <w:rsid w:val="6FC28875"/>
    <w:rsid w:val="6FE53B02"/>
    <w:rsid w:val="7007970D"/>
    <w:rsid w:val="703CC7DB"/>
    <w:rsid w:val="7041FD97"/>
    <w:rsid w:val="70AFCEF3"/>
    <w:rsid w:val="7129976E"/>
    <w:rsid w:val="716FC7B9"/>
    <w:rsid w:val="71B10253"/>
    <w:rsid w:val="71EE904E"/>
    <w:rsid w:val="72CD757B"/>
    <w:rsid w:val="72F0EA97"/>
    <w:rsid w:val="73230CFE"/>
    <w:rsid w:val="7361B9FB"/>
    <w:rsid w:val="736CD71F"/>
    <w:rsid w:val="7399623F"/>
    <w:rsid w:val="73D4C359"/>
    <w:rsid w:val="745226BD"/>
    <w:rsid w:val="74AFBC77"/>
    <w:rsid w:val="74B7CD1C"/>
    <w:rsid w:val="75F8000D"/>
    <w:rsid w:val="766C1932"/>
    <w:rsid w:val="76C7B244"/>
    <w:rsid w:val="78009DD9"/>
    <w:rsid w:val="78366628"/>
    <w:rsid w:val="786C0AAD"/>
    <w:rsid w:val="78998DA1"/>
    <w:rsid w:val="78B4894E"/>
    <w:rsid w:val="78EDBAA8"/>
    <w:rsid w:val="796BBAC7"/>
    <w:rsid w:val="797F3D1A"/>
    <w:rsid w:val="799055F8"/>
    <w:rsid w:val="7999852A"/>
    <w:rsid w:val="7A24433F"/>
    <w:rsid w:val="7A2B719E"/>
    <w:rsid w:val="7A310058"/>
    <w:rsid w:val="7A4360E3"/>
    <w:rsid w:val="7A7E536B"/>
    <w:rsid w:val="7BE8A4E3"/>
    <w:rsid w:val="7C404E11"/>
    <w:rsid w:val="7C920DCF"/>
    <w:rsid w:val="7CA72162"/>
    <w:rsid w:val="7CAF6816"/>
    <w:rsid w:val="7CBD77BF"/>
    <w:rsid w:val="7D3F0739"/>
    <w:rsid w:val="7D4A04DB"/>
    <w:rsid w:val="7D65BC63"/>
    <w:rsid w:val="7D910C6B"/>
    <w:rsid w:val="7E3C0DD6"/>
    <w:rsid w:val="7E74B029"/>
    <w:rsid w:val="7E85EEC6"/>
    <w:rsid w:val="7EB241AC"/>
    <w:rsid w:val="7ECB98CD"/>
    <w:rsid w:val="7FF2D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header" Target="header1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5" Type="http://schemas.openxmlformats.org/officeDocument/2006/relationships/numbering" Target="numbering.xml"/><Relationship Id="rId90" Type="http://schemas.openxmlformats.org/officeDocument/2006/relationships/header" Target="header2.xml"/><Relationship Id="rId95" Type="http://schemas.openxmlformats.org/officeDocument/2006/relationships/fontTable" Target="fontTable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5.png"/><Relationship Id="rId91" Type="http://schemas.openxmlformats.org/officeDocument/2006/relationships/footer" Target="footer1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hyperlink" Target="https://www.grants.gov.au/" TargetMode="External"/><Relationship Id="rId94" Type="http://schemas.openxmlformats.org/officeDocument/2006/relationships/footer" Target="footer3.xml"/><Relationship Id="rId99" Type="http://schemas.openxmlformats.org/officeDocument/2006/relationships/customXml" Target="../customXml/item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customXml" Target="../customXml/item5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footer" Target="footer2.xm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hyperlink" Target="https://humanrights.gov.au/our-work/topics/disability-rights-what-were-doing/supporting-participation-program" TargetMode="Externa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header" Target="header3.xml"/><Relationship Id="rId98" Type="http://schemas.openxmlformats.org/officeDocument/2006/relationships/customXml" Target="../customXml/item6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8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7.png"/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WEV44C3EEZP4-1056255319-14058</_dlc_DocId>
    <_dlc_DocIdUrl xmlns="6500fe01-343b-4fb9-a1b0-68ac19d62e01">
      <Url>https://australianhrc.sharepoint.com/sites/DisabilityRights/_layouts/15/DocIdRedir.aspx?ID=WEV44C3EEZP4-1056255319-14058</Url>
      <Description>WEV44C3EEZP4-1056255319-14058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DC2866-6539-4892-9E6D-482DD79ECF47}"/>
</file>

<file path=customXml/itemProps3.xml><?xml version="1.0" encoding="utf-8"?>
<ds:datastoreItem xmlns:ds="http://schemas.openxmlformats.org/officeDocument/2006/customXml" ds:itemID="{AA6BEE49-C8A2-4526-983D-491AD6822ABF}"/>
</file>

<file path=customXml/itemProps4.xml><?xml version="1.0" encoding="utf-8"?>
<ds:datastoreItem xmlns:ds="http://schemas.openxmlformats.org/officeDocument/2006/customXml" ds:itemID="{A2EF8290-CFAD-4624-9937-59358A2CBFEF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5.xml><?xml version="1.0" encoding="utf-8"?>
<ds:datastoreItem xmlns:ds="http://schemas.openxmlformats.org/officeDocument/2006/customXml" ds:itemID="{D81F7190-E322-482F-95B4-9C332A95B44C}"/>
</file>

<file path=customXml/itemProps6.xml><?xml version="1.0" encoding="utf-8"?>
<ds:datastoreItem xmlns:ds="http://schemas.openxmlformats.org/officeDocument/2006/customXml" ds:itemID="{BA9B9263-0BD4-4967-9A29-9772FCB5BAF5}"/>
</file>

<file path=customXml/itemProps7.xml><?xml version="1.0" encoding="utf-8"?>
<ds:datastoreItem xmlns:ds="http://schemas.openxmlformats.org/officeDocument/2006/customXml" ds:itemID="{2857E7A1-EFFA-43F7-95EC-DB397A015C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8989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EOI form Part 1</dc:title>
  <dc:subject/>
  <dc:creator>SARTORI, Nicole</dc:creator>
  <cp:keywords>[SEC=OFFICIAL]</cp:keywords>
  <dc:description/>
  <cp:lastModifiedBy>FILMER, Krista</cp:lastModifiedBy>
  <cp:revision>3</cp:revision>
  <cp:lastPrinted>2026-09-15T01:09:00Z</cp:lastPrinted>
  <dcterms:created xsi:type="dcterms:W3CDTF">2026-09-21T04:42:00Z</dcterms:created>
  <dcterms:modified xsi:type="dcterms:W3CDTF">2026-09-21T06:55:00Z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ebe3ad9e-8e6a-4266-9b85-d3aca31c62a8</vt:lpwstr>
  </property>
</Properties>
</file>