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44E20458" w:rsidR="00750C6F" w:rsidRPr="00A67A0B" w:rsidRDefault="00265586" w:rsidP="6F6D549D">
      <w:pPr>
        <w:pStyle w:val="EasyReadTitle"/>
        <w:spacing w:line="360" w:lineRule="auto"/>
      </w:pPr>
      <w:r>
        <w:t xml:space="preserve">Supporting </w:t>
      </w:r>
      <w:r w:rsidR="000917DF">
        <w:t>P</w:t>
      </w:r>
      <w:r>
        <w:t xml:space="preserve">articipation </w:t>
      </w:r>
      <w:r w:rsidR="000917DF">
        <w:t>P</w:t>
      </w:r>
      <w:r>
        <w:t>rogram</w:t>
      </w:r>
    </w:p>
    <w:p w14:paraId="3588BA8D" w14:textId="71589C69" w:rsidR="7A310058" w:rsidRDefault="00265586" w:rsidP="003F5F2F">
      <w:pPr>
        <w:pStyle w:val="EasyReadSubtitle"/>
      </w:pPr>
      <w:r w:rsidRPr="3F49C62E">
        <w:t>Common questions</w:t>
      </w:r>
    </w:p>
    <w:p w14:paraId="6495528D" w14:textId="0BB8222D" w:rsidR="3ECB483D" w:rsidRDefault="3ECB483D" w:rsidP="003F5F2F">
      <w:pPr>
        <w:pStyle w:val="EasyReadSubtitle"/>
      </w:pPr>
      <w:r>
        <w:t>Part 4</w:t>
      </w:r>
    </w:p>
    <w:p w14:paraId="475CECC5" w14:textId="1B9BFCC3" w:rsidR="4FE4C4BF" w:rsidRDefault="4FE4C4BF" w:rsidP="00E32FF7">
      <w:pPr>
        <w:pStyle w:val="EasyReadSubtitle"/>
        <w:numPr>
          <w:ilvl w:val="0"/>
          <w:numId w:val="47"/>
        </w:numPr>
      </w:pPr>
      <w:r>
        <w:t xml:space="preserve">Going to the </w:t>
      </w:r>
      <w:proofErr w:type="gramStart"/>
      <w:r>
        <w:t>forum</w:t>
      </w:r>
      <w:proofErr w:type="gramEnd"/>
    </w:p>
    <w:p w14:paraId="4DBAB02D" w14:textId="02DEC5F3" w:rsidR="4FE4C4BF" w:rsidRDefault="162C4B83" w:rsidP="00E32FF7">
      <w:pPr>
        <w:pStyle w:val="EasyReadSubtitle"/>
        <w:numPr>
          <w:ilvl w:val="0"/>
          <w:numId w:val="47"/>
        </w:numPr>
      </w:pPr>
      <w:r>
        <w:t>P</w:t>
      </w:r>
      <w:r w:rsidR="00521CE8">
        <w:t>utting in</w:t>
      </w:r>
      <w:r w:rsidR="47AF7EA9">
        <w:t xml:space="preserve"> the application</w:t>
      </w:r>
    </w:p>
    <w:p w14:paraId="1D4FA4D9" w14:textId="60B51FC2" w:rsidR="00DC7F8C" w:rsidRDefault="007913BD" w:rsidP="00DC7F8C">
      <w:r w:rsidRPr="007913BD">
        <w:rPr>
          <w:noProof/>
        </w:rPr>
        <w:drawing>
          <wp:inline distT="0" distB="0" distL="0" distR="0" wp14:anchorId="51F9A053" wp14:editId="3882BE34">
            <wp:extent cx="3505200" cy="3505200"/>
            <wp:effectExtent l="0" t="0" r="0" b="0"/>
            <wp:docPr id="312478034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78034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92" cy="351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BB0EFA" w:rsidRPr="003B5073" w14:paraId="38B65FAD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15EE060E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AA3E6F7" wp14:editId="19C51351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76B11F0" w14:textId="77777777" w:rsidR="00BB0EFA" w:rsidRPr="003B5073" w:rsidRDefault="00BB0EFA" w:rsidP="00BB0EFA">
            <w:pPr>
              <w:pStyle w:val="EasyRead14"/>
              <w:numPr>
                <w:ilvl w:val="0"/>
                <w:numId w:val="41"/>
              </w:numPr>
            </w:pPr>
            <w:r w:rsidRPr="003B5073">
              <w:t xml:space="preserve">The Australian Government Department of Health Disability and Ageing </w:t>
            </w:r>
          </w:p>
          <w:p w14:paraId="119C0FA3" w14:textId="77777777" w:rsidR="00BB0EFA" w:rsidRPr="003B5073" w:rsidRDefault="00BB0EFA">
            <w:pPr>
              <w:pStyle w:val="EasyRead14"/>
            </w:pPr>
          </w:p>
          <w:p w14:paraId="2B10A5D3" w14:textId="77777777" w:rsidR="00BB0EFA" w:rsidRPr="003B5073" w:rsidRDefault="00BB0EFA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BB0EFA" w:rsidRPr="003B5073" w14:paraId="71B93E30" w14:textId="77777777" w:rsidTr="0099239B">
        <w:trPr>
          <w:cantSplit/>
          <w:trHeight w:val="3402"/>
        </w:trPr>
        <w:tc>
          <w:tcPr>
            <w:tcW w:w="3159" w:type="dxa"/>
            <w:hideMark/>
          </w:tcPr>
          <w:p w14:paraId="47814963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577F525" wp14:editId="709EDE5A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5E93720" w14:textId="77777777" w:rsidR="00BB0EFA" w:rsidRPr="003B5073" w:rsidRDefault="00BB0EFA" w:rsidP="00BB0EFA">
            <w:pPr>
              <w:pStyle w:val="EasyRead14"/>
              <w:numPr>
                <w:ilvl w:val="0"/>
                <w:numId w:val="41"/>
              </w:numPr>
            </w:pPr>
            <w:r w:rsidRPr="003B5073">
              <w:t>The Australian Human Rights Commission</w:t>
            </w:r>
          </w:p>
          <w:p w14:paraId="1EF4B080" w14:textId="77777777" w:rsidR="00BB0EFA" w:rsidRPr="003B5073" w:rsidRDefault="00BB0EFA">
            <w:pPr>
              <w:pStyle w:val="EasyRead14"/>
            </w:pPr>
          </w:p>
          <w:p w14:paraId="2C23EB3A" w14:textId="77777777" w:rsidR="00BB0EFA" w:rsidRPr="003B5073" w:rsidRDefault="00BB0EFA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7903E9E8" w14:textId="77777777" w:rsidR="00BB0EFA" w:rsidRPr="003B5073" w:rsidRDefault="00BB0EFA">
            <w:pPr>
              <w:pStyle w:val="EasyRead14"/>
            </w:pPr>
          </w:p>
          <w:p w14:paraId="26316151" w14:textId="77777777" w:rsidR="00BB0EFA" w:rsidRPr="003B5073" w:rsidRDefault="00BB0EFA">
            <w:pPr>
              <w:pStyle w:val="EasyRead14"/>
            </w:pPr>
            <w:r w:rsidRPr="003B5073">
              <w:t xml:space="preserve">Wrote this together. </w:t>
            </w:r>
          </w:p>
          <w:p w14:paraId="4F6F39F7" w14:textId="77777777" w:rsidR="00BB0EFA" w:rsidRPr="003B5073" w:rsidRDefault="00BB0EFA">
            <w:pPr>
              <w:pStyle w:val="EasyRead14"/>
            </w:pPr>
          </w:p>
          <w:p w14:paraId="790F94E4" w14:textId="77777777" w:rsidR="00BB0EFA" w:rsidRPr="003B5073" w:rsidRDefault="00BB0EFA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65CFD8B3" w14:textId="77777777" w:rsidR="00BB0EFA" w:rsidRPr="003B5073" w:rsidRDefault="00BB0EFA">
            <w:pPr>
              <w:pStyle w:val="EasyRead14"/>
            </w:pPr>
            <w:r w:rsidRPr="003B5073">
              <w:t>DHDA and AHRC.</w:t>
            </w:r>
          </w:p>
        </w:tc>
      </w:tr>
      <w:tr w:rsidR="00BB0EFA" w:rsidRPr="003B5073" w14:paraId="4597B622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6A93BE9B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4418DF8" wp14:editId="7A4628F9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1043439" w14:textId="77777777" w:rsidR="00BB0EFA" w:rsidRPr="003B5073" w:rsidRDefault="00BB0EFA">
            <w:pPr>
              <w:pStyle w:val="EasyRead14"/>
            </w:pPr>
          </w:p>
          <w:p w14:paraId="59544878" w14:textId="77777777" w:rsidR="00BB0EFA" w:rsidRPr="003B5073" w:rsidRDefault="00BB0EFA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116D14AA" w14:textId="77777777" w:rsidR="00BB0EFA" w:rsidRPr="003B5073" w:rsidRDefault="00BB0EFA">
            <w:pPr>
              <w:pStyle w:val="EasyRead14"/>
            </w:pPr>
          </w:p>
          <w:p w14:paraId="20BE74E8" w14:textId="77777777" w:rsidR="00BB0EFA" w:rsidRPr="003B5073" w:rsidRDefault="00BB0EFA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BB0EFA" w:rsidRPr="003B5073" w14:paraId="00FE9742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683305A0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82D90B3" wp14:editId="6B3C1031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86BABB6" w14:textId="77777777" w:rsidR="00BB0EFA" w:rsidRPr="003B5073" w:rsidRDefault="00BB0EFA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25A71DC4" w14:textId="77777777" w:rsidR="00BB0EFA" w:rsidRPr="003B5073" w:rsidRDefault="00BB0EFA">
            <w:pPr>
              <w:pStyle w:val="EasyRead14"/>
            </w:pPr>
          </w:p>
          <w:p w14:paraId="172DA7F8" w14:textId="77777777" w:rsidR="00BB0EFA" w:rsidRPr="003B5073" w:rsidRDefault="00BB0EFA">
            <w:pPr>
              <w:pStyle w:val="EasyRead14"/>
            </w:pPr>
            <w:r w:rsidRPr="003B5073">
              <w:t>This means the letters are thicker and darker.</w:t>
            </w:r>
          </w:p>
          <w:p w14:paraId="4D919EAC" w14:textId="77777777" w:rsidR="00BB0EFA" w:rsidRPr="003B5073" w:rsidRDefault="00BB0EFA">
            <w:pPr>
              <w:pStyle w:val="EasyRead14"/>
            </w:pPr>
          </w:p>
          <w:p w14:paraId="6681148F" w14:textId="77777777" w:rsidR="00BB0EFA" w:rsidRPr="003B5073" w:rsidRDefault="00BB0EFA">
            <w:pPr>
              <w:pStyle w:val="EasyRead14"/>
            </w:pPr>
            <w:r w:rsidRPr="003B5073">
              <w:t>These are important words.</w:t>
            </w:r>
          </w:p>
        </w:tc>
      </w:tr>
      <w:tr w:rsidR="00BB0EFA" w:rsidRPr="003B5073" w14:paraId="363795A1" w14:textId="77777777" w:rsidTr="0099239B">
        <w:trPr>
          <w:cantSplit/>
          <w:trHeight w:val="2694"/>
        </w:trPr>
        <w:tc>
          <w:tcPr>
            <w:tcW w:w="3159" w:type="dxa"/>
            <w:hideMark/>
          </w:tcPr>
          <w:p w14:paraId="41FD6245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6464D0D2" wp14:editId="081365FB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0AFB9C0" w14:textId="77777777" w:rsidR="00BB0EFA" w:rsidRPr="003B5073" w:rsidRDefault="00BB0EFA">
            <w:pPr>
              <w:pStyle w:val="EasyRead14"/>
            </w:pPr>
          </w:p>
          <w:p w14:paraId="6075C108" w14:textId="77777777" w:rsidR="00BB0EFA" w:rsidRPr="003B5073" w:rsidRDefault="00BB0EFA">
            <w:pPr>
              <w:pStyle w:val="EasyRead14"/>
            </w:pPr>
            <w:r w:rsidRPr="003B5073">
              <w:t>This is an Easy Read summary of another document.</w:t>
            </w:r>
          </w:p>
          <w:p w14:paraId="207B3849" w14:textId="77777777" w:rsidR="00BB0EFA" w:rsidRPr="003B5073" w:rsidRDefault="00BB0EFA">
            <w:pPr>
              <w:pStyle w:val="EasyRead14"/>
            </w:pPr>
          </w:p>
          <w:p w14:paraId="322AFCF8" w14:textId="77777777" w:rsidR="00BB0EFA" w:rsidRPr="003B5073" w:rsidRDefault="00BB0EFA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BB0EFA" w:rsidRPr="003B5073" w14:paraId="61865253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0D740BAC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02B70DC" wp14:editId="7D7B8E6A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07238" w14:textId="77777777" w:rsidR="00BB0EFA" w:rsidRPr="003B5073" w:rsidRDefault="00BB0EFA">
            <w:pPr>
              <w:pStyle w:val="EasyRead14"/>
            </w:pPr>
          </w:p>
          <w:p w14:paraId="1E5A92AE" w14:textId="77777777" w:rsidR="00BB0EFA" w:rsidRPr="003B5073" w:rsidRDefault="00BB0EFA">
            <w:pPr>
              <w:pStyle w:val="EasyRead14"/>
            </w:pPr>
            <w:r w:rsidRPr="003B5073">
              <w:t>We can answer any questions by email.</w:t>
            </w:r>
          </w:p>
          <w:p w14:paraId="13B9E9DE" w14:textId="77777777" w:rsidR="00BB0EFA" w:rsidRPr="003B5073" w:rsidRDefault="00BB0EFA">
            <w:pPr>
              <w:pStyle w:val="EasyRead14"/>
            </w:pPr>
          </w:p>
          <w:p w14:paraId="5E4D9628" w14:textId="77777777" w:rsidR="00BB0EFA" w:rsidRPr="003B5073" w:rsidRDefault="00BB0EFA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BB0EFA" w:rsidRPr="003B5073" w14:paraId="1F0E676B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7911132A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7E87253" wp14:editId="76A6F114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F192A5F" w14:textId="77777777" w:rsidR="00BB0EFA" w:rsidRPr="003B5073" w:rsidRDefault="00BB0EFA">
            <w:pPr>
              <w:pStyle w:val="EasyRead14"/>
            </w:pPr>
            <w:r w:rsidRPr="003B5073">
              <w:t>You can ask for help to read this document.</w:t>
            </w:r>
          </w:p>
          <w:p w14:paraId="237B3895" w14:textId="77777777" w:rsidR="00BB0EFA" w:rsidRPr="003B5073" w:rsidRDefault="00BB0EFA">
            <w:pPr>
              <w:pStyle w:val="EasyRead14"/>
            </w:pPr>
          </w:p>
          <w:p w14:paraId="49367D33" w14:textId="77777777" w:rsidR="00BB0EFA" w:rsidRPr="003B5073" w:rsidRDefault="00BB0EFA">
            <w:pPr>
              <w:pStyle w:val="EasyRead14"/>
            </w:pPr>
            <w:r w:rsidRPr="003B5073">
              <w:t>You can ask</w:t>
            </w:r>
          </w:p>
          <w:p w14:paraId="4A6DFBE5" w14:textId="77777777" w:rsidR="00BB0EFA" w:rsidRPr="003B5073" w:rsidRDefault="00BB0EFA">
            <w:pPr>
              <w:pStyle w:val="EasyRead14"/>
            </w:pPr>
          </w:p>
          <w:p w14:paraId="78656F62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A friend</w:t>
            </w:r>
          </w:p>
          <w:p w14:paraId="666EF1B8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Family members</w:t>
            </w:r>
          </w:p>
          <w:p w14:paraId="493C0812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A support person.</w:t>
            </w:r>
          </w:p>
        </w:tc>
      </w:tr>
      <w:tr w:rsidR="00BB0EFA" w:rsidRPr="003B5073" w14:paraId="0907B825" w14:textId="77777777" w:rsidTr="0099239B">
        <w:trPr>
          <w:cantSplit/>
          <w:trHeight w:val="2649"/>
        </w:trPr>
        <w:tc>
          <w:tcPr>
            <w:tcW w:w="3159" w:type="dxa"/>
            <w:hideMark/>
          </w:tcPr>
          <w:p w14:paraId="06A2354A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DAE5077" wp14:editId="4324D25C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7E2FAF4" w14:textId="77777777" w:rsidR="00BB0EFA" w:rsidRPr="003B5073" w:rsidRDefault="00BB0EFA">
            <w:pPr>
              <w:pStyle w:val="EasyRead14"/>
            </w:pPr>
          </w:p>
          <w:p w14:paraId="25E2CE0E" w14:textId="77777777" w:rsidR="00BB0EFA" w:rsidRPr="003B5073" w:rsidRDefault="00BB0EFA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BB0EFA" w:rsidRPr="003B5073" w14:paraId="6DD1F4A9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08301ABE" w14:textId="77777777" w:rsidR="00BB0EFA" w:rsidRPr="003B5073" w:rsidRDefault="00BB0EFA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A0CF4E" wp14:editId="16973DA6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87EA073" w14:textId="77777777" w:rsidR="00BB0EFA" w:rsidRPr="003B5073" w:rsidRDefault="00BB0EFA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6CDE22CF" w14:textId="77777777" w:rsidR="00BB0EFA" w:rsidRPr="003B5073" w:rsidRDefault="00BB0EFA">
            <w:pPr>
              <w:pStyle w:val="EasyRead14"/>
            </w:pPr>
          </w:p>
          <w:p w14:paraId="20EA4089" w14:textId="77777777" w:rsidR="00BB0EFA" w:rsidRPr="003B5073" w:rsidRDefault="00BB0EFA" w:rsidP="00BB0EFA">
            <w:pPr>
              <w:pStyle w:val="EasyRead14"/>
              <w:numPr>
                <w:ilvl w:val="0"/>
                <w:numId w:val="11"/>
              </w:numPr>
            </w:pPr>
            <w:r w:rsidRPr="003B5073">
              <w:t>Land</w:t>
            </w:r>
          </w:p>
          <w:p w14:paraId="55BA7972" w14:textId="77777777" w:rsidR="00BB0EFA" w:rsidRPr="003B5073" w:rsidRDefault="00BB0EFA" w:rsidP="00BB0EFA">
            <w:pPr>
              <w:pStyle w:val="EasyRead14"/>
              <w:numPr>
                <w:ilvl w:val="0"/>
                <w:numId w:val="11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F64B8" w14:paraId="164A5E44" w14:textId="77777777" w:rsidTr="00AF64B8">
        <w:trPr>
          <w:trHeight w:val="1134"/>
        </w:trPr>
        <w:tc>
          <w:tcPr>
            <w:tcW w:w="7508" w:type="dxa"/>
          </w:tcPr>
          <w:p w14:paraId="37365405" w14:textId="474B2B19" w:rsidR="00C4674B" w:rsidRPr="00AF64B8" w:rsidRDefault="00974ED8" w:rsidP="00F16105">
            <w:pPr>
              <w:pStyle w:val="EasyReadContentsItems"/>
              <w:rPr>
                <w:sz w:val="36"/>
                <w:szCs w:val="36"/>
              </w:rPr>
            </w:pPr>
            <w:r w:rsidRPr="00AF64B8">
              <w:rPr>
                <w:sz w:val="36"/>
                <w:szCs w:val="36"/>
              </w:rPr>
              <w:t xml:space="preserve">About the Supporting </w:t>
            </w:r>
            <w:r w:rsidR="0057520E" w:rsidRPr="00AF64B8">
              <w:rPr>
                <w:sz w:val="36"/>
                <w:szCs w:val="36"/>
              </w:rPr>
              <w:t>Participation Program</w:t>
            </w:r>
          </w:p>
        </w:tc>
        <w:tc>
          <w:tcPr>
            <w:tcW w:w="1508" w:type="dxa"/>
          </w:tcPr>
          <w:p w14:paraId="3A422320" w14:textId="2CC32BDF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F64B8" w14:paraId="0CFF5240" w14:textId="77777777" w:rsidTr="00AF64B8">
        <w:trPr>
          <w:trHeight w:val="1134"/>
        </w:trPr>
        <w:tc>
          <w:tcPr>
            <w:tcW w:w="7508" w:type="dxa"/>
          </w:tcPr>
          <w:p w14:paraId="555032D2" w14:textId="2F7455AB" w:rsidR="00C4674B" w:rsidRPr="00AF64B8" w:rsidRDefault="0057520E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00BA7AA2" w14:textId="5676DBFB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9</w:t>
            </w:r>
          </w:p>
        </w:tc>
      </w:tr>
      <w:tr w:rsidR="00F14459" w:rsidRPr="00AF64B8" w14:paraId="55EAA720" w14:textId="77777777" w:rsidTr="00AF64B8">
        <w:trPr>
          <w:trHeight w:val="1134"/>
        </w:trPr>
        <w:tc>
          <w:tcPr>
            <w:tcW w:w="7508" w:type="dxa"/>
          </w:tcPr>
          <w:p w14:paraId="7E91901F" w14:textId="325811A4" w:rsidR="00F14459" w:rsidRPr="00AF64B8" w:rsidRDefault="00F1445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Registration for APM</w:t>
            </w:r>
            <w:r w:rsidR="00340CB4">
              <w:rPr>
                <w:color w:val="358189"/>
                <w:sz w:val="36"/>
                <w:szCs w:val="36"/>
              </w:rPr>
              <w:t>CDRR</w:t>
            </w:r>
          </w:p>
        </w:tc>
        <w:tc>
          <w:tcPr>
            <w:tcW w:w="1508" w:type="dxa"/>
          </w:tcPr>
          <w:p w14:paraId="3152F0BF" w14:textId="3E6825A2" w:rsidR="00F14459" w:rsidRPr="00AF64B8" w:rsidRDefault="00340CB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F64B8" w14:paraId="7188D68E" w14:textId="77777777" w:rsidTr="00AF64B8">
        <w:trPr>
          <w:trHeight w:val="1134"/>
        </w:trPr>
        <w:tc>
          <w:tcPr>
            <w:tcW w:w="7508" w:type="dxa"/>
          </w:tcPr>
          <w:p w14:paraId="6A4D555E" w14:textId="607F4BAE" w:rsidR="00C4674B" w:rsidRPr="00AF64B8" w:rsidRDefault="0057520E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Do I need to be</w:t>
            </w:r>
            <w:r w:rsidR="001D4AD7" w:rsidRPr="00AF64B8">
              <w:rPr>
                <w:color w:val="358189"/>
                <w:sz w:val="36"/>
                <w:szCs w:val="36"/>
              </w:rPr>
              <w:t xml:space="preserve"> part of an organisation</w:t>
            </w:r>
          </w:p>
        </w:tc>
        <w:tc>
          <w:tcPr>
            <w:tcW w:w="1508" w:type="dxa"/>
          </w:tcPr>
          <w:p w14:paraId="33D0EFB6" w14:textId="7501CA49" w:rsidR="00C4674B" w:rsidRPr="00AF64B8" w:rsidRDefault="00340CB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F64B8" w14:paraId="36FE107C" w14:textId="77777777" w:rsidTr="00AF64B8">
        <w:trPr>
          <w:trHeight w:val="1134"/>
        </w:trPr>
        <w:tc>
          <w:tcPr>
            <w:tcW w:w="7508" w:type="dxa"/>
          </w:tcPr>
          <w:p w14:paraId="65A08568" w14:textId="1D68C8AB" w:rsidR="00C4674B" w:rsidRPr="00AF64B8" w:rsidRDefault="0039587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Do I have to go to the whole forum</w:t>
            </w:r>
          </w:p>
        </w:tc>
        <w:tc>
          <w:tcPr>
            <w:tcW w:w="1508" w:type="dxa"/>
          </w:tcPr>
          <w:p w14:paraId="5A2ACCC2" w14:textId="7812BAD4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1</w:t>
            </w:r>
            <w:r w:rsidR="00302EC2">
              <w:rPr>
                <w:color w:val="358189"/>
                <w:sz w:val="36"/>
                <w:szCs w:val="36"/>
              </w:rPr>
              <w:t>8</w:t>
            </w:r>
          </w:p>
        </w:tc>
      </w:tr>
      <w:tr w:rsidR="00727303" w:rsidRPr="00AF64B8" w14:paraId="737F23D0" w14:textId="77777777" w:rsidTr="00AF64B8">
        <w:trPr>
          <w:trHeight w:val="1134"/>
        </w:trPr>
        <w:tc>
          <w:tcPr>
            <w:tcW w:w="7508" w:type="dxa"/>
          </w:tcPr>
          <w:p w14:paraId="60975D8B" w14:textId="7E408878" w:rsidR="00C77246" w:rsidRPr="00AF64B8" w:rsidRDefault="0039587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When should I put in my application</w:t>
            </w:r>
          </w:p>
        </w:tc>
        <w:tc>
          <w:tcPr>
            <w:tcW w:w="1508" w:type="dxa"/>
          </w:tcPr>
          <w:p w14:paraId="29EC90E3" w14:textId="563D013E" w:rsidR="00C77246" w:rsidRPr="00AF64B8" w:rsidRDefault="00302EC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20</w:t>
            </w:r>
          </w:p>
        </w:tc>
      </w:tr>
      <w:tr w:rsidR="00727303" w:rsidRPr="00AF64B8" w14:paraId="0C3CA5D3" w14:textId="77777777" w:rsidTr="00B315FD">
        <w:trPr>
          <w:trHeight w:val="1985"/>
        </w:trPr>
        <w:tc>
          <w:tcPr>
            <w:tcW w:w="7508" w:type="dxa"/>
          </w:tcPr>
          <w:p w14:paraId="0F458561" w14:textId="17E6A3C8" w:rsidR="00C77246" w:rsidRPr="00AF64B8" w:rsidRDefault="00372E7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What to do if I do not get an email after putting in my application</w:t>
            </w:r>
          </w:p>
        </w:tc>
        <w:tc>
          <w:tcPr>
            <w:tcW w:w="1508" w:type="dxa"/>
          </w:tcPr>
          <w:p w14:paraId="791A97C0" w14:textId="24192A3C" w:rsidR="00C77246" w:rsidRPr="00AF64B8" w:rsidRDefault="00302EC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22</w:t>
            </w:r>
          </w:p>
        </w:tc>
      </w:tr>
      <w:tr w:rsidR="00372E71" w:rsidRPr="00AF64B8" w14:paraId="6411FA1B" w14:textId="77777777" w:rsidTr="00B315FD">
        <w:trPr>
          <w:trHeight w:val="1106"/>
        </w:trPr>
        <w:tc>
          <w:tcPr>
            <w:tcW w:w="7508" w:type="dxa"/>
          </w:tcPr>
          <w:p w14:paraId="75A9A09E" w14:textId="36C073E3" w:rsidR="00372E71" w:rsidRPr="00AF64B8" w:rsidRDefault="00372E7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Can I change my application after I have put it in</w:t>
            </w:r>
          </w:p>
        </w:tc>
        <w:tc>
          <w:tcPr>
            <w:tcW w:w="1508" w:type="dxa"/>
          </w:tcPr>
          <w:p w14:paraId="0783BDB8" w14:textId="6E5E3AF1" w:rsidR="00372E71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2</w:t>
            </w:r>
            <w:r w:rsidR="00302EC2">
              <w:rPr>
                <w:color w:val="358189"/>
                <w:sz w:val="36"/>
                <w:szCs w:val="36"/>
              </w:rPr>
              <w:t>4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AD2067" w:rsidRPr="008E647D" w14:paraId="4C8DCA6A" w14:textId="77777777" w:rsidTr="6D8D4698">
        <w:trPr>
          <w:cantSplit/>
          <w:trHeight w:val="4253"/>
        </w:trPr>
        <w:tc>
          <w:tcPr>
            <w:tcW w:w="3053" w:type="dxa"/>
          </w:tcPr>
          <w:p w14:paraId="48C362D5" w14:textId="77777777" w:rsidR="00AD2067" w:rsidRPr="000F3CBC" w:rsidRDefault="00AD206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5559AE" wp14:editId="775F1AE2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B35A5A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9DE16D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4CDDC4F3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 xml:space="preserve">This talks about the </w:t>
            </w:r>
          </w:p>
          <w:p w14:paraId="72D97A83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1C3DE46F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0D713F15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372800" w14:paraId="6102B462" w14:textId="77777777" w:rsidTr="6D8D4698">
        <w:trPr>
          <w:cantSplit/>
          <w:trHeight w:val="4253"/>
        </w:trPr>
        <w:tc>
          <w:tcPr>
            <w:tcW w:w="3053" w:type="dxa"/>
            <w:hideMark/>
          </w:tcPr>
          <w:p w14:paraId="769B30C7" w14:textId="77777777" w:rsidR="00AD2067" w:rsidRPr="00372800" w:rsidRDefault="00AD2067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BF84645" wp14:editId="317BD9CB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AB2E31" w14:textId="77777777" w:rsidR="00AD2067" w:rsidRPr="00372800" w:rsidRDefault="00AD2067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5417D6DB" w14:textId="77777777" w:rsidR="00AD2067" w:rsidRPr="00372800" w:rsidRDefault="00AD2067">
            <w:pPr>
              <w:pStyle w:val="EasyRead16"/>
              <w:rPr>
                <w:noProof/>
              </w:rPr>
            </w:pPr>
          </w:p>
          <w:p w14:paraId="319A6D38" w14:textId="77777777" w:rsidR="00AD2067" w:rsidRPr="00003907" w:rsidRDefault="00AD2067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C5CD922" w14:textId="77777777" w:rsidR="00AD2067" w:rsidRPr="00372800" w:rsidRDefault="00AD2067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AD2067" w:rsidRPr="00372800" w14:paraId="43C62169" w14:textId="77777777" w:rsidTr="6D8D4698">
        <w:trPr>
          <w:cantSplit/>
          <w:trHeight w:val="2835"/>
        </w:trPr>
        <w:tc>
          <w:tcPr>
            <w:tcW w:w="3053" w:type="dxa"/>
            <w:hideMark/>
          </w:tcPr>
          <w:p w14:paraId="3FCEF4EF" w14:textId="77777777" w:rsidR="00AD2067" w:rsidRPr="00372800" w:rsidRDefault="00AD2067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6BB5A5DA" wp14:editId="6227F200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974CCB" w14:textId="77777777" w:rsidR="00AD2067" w:rsidRPr="00372800" w:rsidRDefault="00AD2067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2469C4AA" w14:textId="77777777" w:rsidR="00AD2067" w:rsidRPr="00372800" w:rsidRDefault="00AD2067">
            <w:pPr>
              <w:pStyle w:val="EasyRead16"/>
              <w:rPr>
                <w:noProof/>
              </w:rPr>
            </w:pPr>
          </w:p>
          <w:p w14:paraId="08AA7B17" w14:textId="77777777" w:rsidR="00AD2067" w:rsidRPr="00003907" w:rsidRDefault="00AD2067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F40CB5B" w14:textId="77777777" w:rsidR="00AD2067" w:rsidRPr="00372800" w:rsidRDefault="00AD2067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AD2067" w:rsidRPr="008E647D" w14:paraId="16798E9F" w14:textId="77777777" w:rsidTr="6D8D4698">
        <w:trPr>
          <w:cantSplit/>
          <w:trHeight w:val="5103"/>
        </w:trPr>
        <w:tc>
          <w:tcPr>
            <w:tcW w:w="3053" w:type="dxa"/>
          </w:tcPr>
          <w:p w14:paraId="22FC95F2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859D441" wp14:editId="2FAEDB83">
                  <wp:extent cx="1801495" cy="1801495"/>
                  <wp:effectExtent l="0" t="0" r="8255" b="0"/>
                  <wp:docPr id="1031359786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112A26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08AC759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470E8F7A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14A3159D" w14:textId="77777777" w:rsidR="00AD2067" w:rsidRDefault="00AD2067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4F80D6CA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1CBCEA69" w14:textId="77777777" w:rsidR="00AD2067" w:rsidRPr="004F2A45" w:rsidRDefault="00AD206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AD2067" w:rsidRPr="008E647D" w14:paraId="3D5A1F2C" w14:textId="77777777" w:rsidTr="6D8D4698">
        <w:trPr>
          <w:cantSplit/>
          <w:trHeight w:val="5670"/>
        </w:trPr>
        <w:tc>
          <w:tcPr>
            <w:tcW w:w="3053" w:type="dxa"/>
          </w:tcPr>
          <w:p w14:paraId="50612062" w14:textId="77777777" w:rsidR="00AD2067" w:rsidRPr="00FA6872" w:rsidRDefault="00AD206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FFCE65" wp14:editId="081BDB0B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243967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BAEA2D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46B69E4F" w14:textId="77777777" w:rsidR="00AD2067" w:rsidRPr="005E50C1" w:rsidRDefault="00AD2067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66E40DFF" w14:textId="77777777" w:rsidR="00AD2067" w:rsidRPr="005E50C1" w:rsidRDefault="00AD2067">
            <w:pPr>
              <w:spacing w:line="360" w:lineRule="auto"/>
              <w:rPr>
                <w:sz w:val="28"/>
                <w:szCs w:val="28"/>
              </w:rPr>
            </w:pPr>
          </w:p>
          <w:p w14:paraId="55F9CC8C" w14:textId="77777777" w:rsidR="00AD2067" w:rsidRPr="005E50C1" w:rsidRDefault="00AD2067" w:rsidP="00AD2067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B28F9B0" w14:textId="77777777" w:rsidR="00AD2067" w:rsidRPr="005E50C1" w:rsidRDefault="00AD2067" w:rsidP="00AD2067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1DFFC52F" w14:textId="77777777" w:rsidR="00AD2067" w:rsidRPr="005E50C1" w:rsidRDefault="00AD2067">
            <w:pPr>
              <w:spacing w:line="360" w:lineRule="auto"/>
              <w:rPr>
                <w:sz w:val="28"/>
                <w:szCs w:val="28"/>
              </w:rPr>
            </w:pPr>
          </w:p>
          <w:p w14:paraId="783C5371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AD2067" w:rsidRPr="008E647D" w14:paraId="1324F1E6" w14:textId="77777777" w:rsidTr="6D8D4698">
        <w:trPr>
          <w:cantSplit/>
          <w:trHeight w:val="2835"/>
        </w:trPr>
        <w:tc>
          <w:tcPr>
            <w:tcW w:w="3053" w:type="dxa"/>
          </w:tcPr>
          <w:p w14:paraId="456A9E0C" w14:textId="77777777" w:rsidR="00AD2067" w:rsidRPr="00CD2BD0" w:rsidRDefault="00AD206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BC3067" wp14:editId="1FBBF111">
                  <wp:extent cx="1801495" cy="1801495"/>
                  <wp:effectExtent l="0" t="0" r="8255" b="0"/>
                  <wp:docPr id="1838514728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3DFBA4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EB8EC8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11D15E15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81313C9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7EEADCC8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8E647D" w14:paraId="2B2CFF83" w14:textId="77777777" w:rsidTr="6D8D4698">
        <w:trPr>
          <w:cantSplit/>
          <w:trHeight w:val="5103"/>
        </w:trPr>
        <w:tc>
          <w:tcPr>
            <w:tcW w:w="3053" w:type="dxa"/>
          </w:tcPr>
          <w:p w14:paraId="0B60C72B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0B4C21" wp14:editId="5F06B789">
                  <wp:extent cx="1801495" cy="1801495"/>
                  <wp:effectExtent l="0" t="0" r="8255" b="0"/>
                  <wp:docPr id="355006235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AC58275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2A8112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47A65CB7" w14:textId="77777777" w:rsidR="00AD2067" w:rsidRDefault="00AD2067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543FB5C4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</w:tc>
      </w:tr>
      <w:tr w:rsidR="00AD2067" w:rsidRPr="008E647D" w14:paraId="611AC310" w14:textId="77777777" w:rsidTr="6D8D4698">
        <w:trPr>
          <w:cantSplit/>
          <w:trHeight w:val="5103"/>
        </w:trPr>
        <w:tc>
          <w:tcPr>
            <w:tcW w:w="3053" w:type="dxa"/>
          </w:tcPr>
          <w:p w14:paraId="78532039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11A959BF" wp14:editId="4A8B59F4">
                  <wp:extent cx="1801495" cy="1801495"/>
                  <wp:effectExtent l="0" t="0" r="8255" b="8255"/>
                  <wp:docPr id="60250053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083088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3A94C4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B6A085C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1DCF6D24" w14:textId="77777777" w:rsidR="00AD2067" w:rsidRDefault="00AD2067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399ACF00" w14:textId="77777777" w:rsidR="00AD2067" w:rsidRPr="000049CC" w:rsidRDefault="00AD2067">
            <w:pPr>
              <w:spacing w:line="360" w:lineRule="auto"/>
              <w:rPr>
                <w:sz w:val="28"/>
                <w:szCs w:val="28"/>
              </w:rPr>
            </w:pPr>
          </w:p>
          <w:p w14:paraId="03041370" w14:textId="77777777" w:rsidR="00AD2067" w:rsidRPr="000049CC" w:rsidRDefault="00AD2067" w:rsidP="00AD2067">
            <w:pPr>
              <w:numPr>
                <w:ilvl w:val="0"/>
                <w:numId w:val="3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4E6A5A65" w14:textId="77777777" w:rsidR="00AD2067" w:rsidRPr="005F43F7" w:rsidRDefault="00AD2067" w:rsidP="00AD2067">
            <w:pPr>
              <w:numPr>
                <w:ilvl w:val="0"/>
                <w:numId w:val="3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AD2067" w:rsidRPr="008E647D" w14:paraId="12D66EEF" w14:textId="77777777" w:rsidTr="6D8D4698">
        <w:trPr>
          <w:cantSplit/>
          <w:trHeight w:val="2835"/>
        </w:trPr>
        <w:tc>
          <w:tcPr>
            <w:tcW w:w="3053" w:type="dxa"/>
          </w:tcPr>
          <w:p w14:paraId="5ABA1CA5" w14:textId="77777777" w:rsidR="00AD2067" w:rsidRPr="00FA6872" w:rsidRDefault="00AD206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DA9D06" wp14:editId="6F7A869E">
                  <wp:extent cx="1801495" cy="1801495"/>
                  <wp:effectExtent l="0" t="0" r="8255" b="8255"/>
                  <wp:docPr id="110881268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E9CBFF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443B840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05003516" w14:textId="77777777" w:rsidR="00AD2067" w:rsidRDefault="00AD2067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74014B8E" w14:textId="77777777" w:rsidR="00AD2067" w:rsidRDefault="00AD206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0BC7A1F" w14:textId="77777777" w:rsidR="00AD2067" w:rsidRDefault="00AD2067" w:rsidP="00AD2067">
            <w:pPr>
              <w:pStyle w:val="EasyRead16"/>
              <w:numPr>
                <w:ilvl w:val="0"/>
                <w:numId w:val="31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09A5FB10" w14:textId="77777777" w:rsidR="00AD2067" w:rsidRDefault="00AD206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F9D5BC5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8E647D" w14:paraId="7B070E65" w14:textId="77777777" w:rsidTr="6D8D4698">
        <w:trPr>
          <w:cantSplit/>
          <w:trHeight w:val="5103"/>
        </w:trPr>
        <w:tc>
          <w:tcPr>
            <w:tcW w:w="3053" w:type="dxa"/>
          </w:tcPr>
          <w:p w14:paraId="476A7C8C" w14:textId="77777777" w:rsidR="00AD2067" w:rsidRPr="00FA6872" w:rsidRDefault="00AD2067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82B27AC" wp14:editId="2227E4A0">
                  <wp:extent cx="1801495" cy="1801495"/>
                  <wp:effectExtent l="0" t="0" r="8255" b="8255"/>
                  <wp:docPr id="12964983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B38E9C3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6CD50D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37362D30" w14:textId="77777777" w:rsidR="00AD2067" w:rsidRDefault="00AD2067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34705FA2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5611917B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AD2067" w:rsidRPr="008E647D" w14:paraId="396773AF" w14:textId="77777777" w:rsidTr="6D8D4698">
        <w:trPr>
          <w:cantSplit/>
          <w:trHeight w:val="5103"/>
        </w:trPr>
        <w:tc>
          <w:tcPr>
            <w:tcW w:w="3053" w:type="dxa"/>
          </w:tcPr>
          <w:p w14:paraId="58C03C6A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53237A19" wp14:editId="23CD9DB5">
                  <wp:extent cx="1588169" cy="1588169"/>
                  <wp:effectExtent l="0" t="0" r="0" b="0"/>
                  <wp:docPr id="1203485113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DA94EF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907A48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56AFCD62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31670F68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59C6C459" w14:textId="77777777" w:rsidR="00AD2067" w:rsidRPr="008E647D" w:rsidRDefault="00AD2067" w:rsidP="00AD206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AD2067" w:rsidRPr="008E647D" w14:paraId="6AABFEA8" w14:textId="77777777" w:rsidTr="6D8D4698">
        <w:trPr>
          <w:cantSplit/>
          <w:trHeight w:val="2684"/>
        </w:trPr>
        <w:tc>
          <w:tcPr>
            <w:tcW w:w="3053" w:type="dxa"/>
          </w:tcPr>
          <w:p w14:paraId="50CDC2E3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670456C3" wp14:editId="710339CF">
                  <wp:extent cx="1801495" cy="1612232"/>
                  <wp:effectExtent l="0" t="0" r="8255" b="7620"/>
                  <wp:docPr id="61846025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BA4ECB" w14:textId="77777777" w:rsidR="00AD2067" w:rsidRPr="008E647D" w:rsidRDefault="00AD206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6D6A70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2E98F001" w14:textId="77777777" w:rsidR="00AD2067" w:rsidRDefault="00AD2067">
            <w:pPr>
              <w:pStyle w:val="EasyRead16"/>
              <w:rPr>
                <w:sz w:val="28"/>
                <w:szCs w:val="28"/>
              </w:rPr>
            </w:pPr>
          </w:p>
          <w:p w14:paraId="3C3C26DF" w14:textId="77777777" w:rsidR="00AD2067" w:rsidRDefault="00AD2067" w:rsidP="00AD206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F1BAA" w:rsidRPr="008E647D" w14:paraId="3035682E" w14:textId="77777777" w:rsidTr="6D8D4698">
        <w:trPr>
          <w:cantSplit/>
          <w:trHeight w:val="2835"/>
        </w:trPr>
        <w:tc>
          <w:tcPr>
            <w:tcW w:w="3053" w:type="dxa"/>
          </w:tcPr>
          <w:p w14:paraId="0B6FF384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5F7EE90F" wp14:editId="6798EE84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DDB3BE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4560FB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64A658AB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5CA49001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Pr="00D65551">
              <w:rPr>
                <w:b/>
                <w:bCs/>
                <w:sz w:val="28"/>
                <w:szCs w:val="28"/>
              </w:rPr>
              <w:t>4 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BF1BAA" w:rsidRPr="008E647D" w14:paraId="5FC0F632" w14:textId="77777777" w:rsidTr="6D8D4698">
        <w:trPr>
          <w:cantSplit/>
          <w:trHeight w:val="3667"/>
        </w:trPr>
        <w:tc>
          <w:tcPr>
            <w:tcW w:w="3053" w:type="dxa"/>
          </w:tcPr>
          <w:p w14:paraId="0BEA832F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6946B9" wp14:editId="48330022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B746B7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20AD81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38ACEB3B" w14:textId="7FBE3F52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1</w:t>
            </w:r>
            <w:r w:rsidR="00D43F4B">
              <w:rPr>
                <w:b/>
                <w:bCs/>
                <w:sz w:val="28"/>
                <w:szCs w:val="28"/>
              </w:rPr>
              <w:t xml:space="preserve"> </w:t>
            </w:r>
            <w:r w:rsidR="50615ED4" w:rsidRPr="6D8D4698">
              <w:rPr>
                <w:sz w:val="28"/>
                <w:szCs w:val="28"/>
              </w:rPr>
              <w:t xml:space="preserve">is </w:t>
            </w:r>
            <w:r w:rsidRPr="6D8D4698">
              <w:rPr>
                <w:sz w:val="28"/>
                <w:szCs w:val="28"/>
              </w:rPr>
              <w:t>about</w:t>
            </w:r>
          </w:p>
          <w:p w14:paraId="5CC90734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27264EC0" w14:textId="77777777" w:rsidR="00BF1BAA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D65551">
              <w:rPr>
                <w:b/>
                <w:bCs/>
                <w:sz w:val="28"/>
                <w:szCs w:val="28"/>
              </w:rPr>
              <w:t>grant</w:t>
            </w:r>
          </w:p>
          <w:p w14:paraId="03A7F512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5D71546E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BF1BAA" w:rsidRPr="008E647D" w14:paraId="71D857CD" w14:textId="77777777" w:rsidTr="6D8D4698">
        <w:trPr>
          <w:cantSplit/>
          <w:trHeight w:val="2835"/>
        </w:trPr>
        <w:tc>
          <w:tcPr>
            <w:tcW w:w="3053" w:type="dxa"/>
          </w:tcPr>
          <w:p w14:paraId="08B1CE22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17644180" wp14:editId="5B50DCC9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3DAC65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0B6173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0CA672EA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68933154" w14:textId="77777777" w:rsidR="00BF1BAA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Where to find information about the grant</w:t>
            </w:r>
          </w:p>
        </w:tc>
      </w:tr>
      <w:tr w:rsidR="00BF1BAA" w:rsidRPr="008E647D" w14:paraId="7ADC97CD" w14:textId="77777777" w:rsidTr="6D8D4698">
        <w:trPr>
          <w:cantSplit/>
          <w:trHeight w:val="2835"/>
        </w:trPr>
        <w:tc>
          <w:tcPr>
            <w:tcW w:w="3053" w:type="dxa"/>
          </w:tcPr>
          <w:p w14:paraId="13AD5015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13F1F6B3" wp14:editId="3CD1E527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E5EBCC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93FDD3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057D664A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36C9E82B" w14:textId="0DFB4243" w:rsidR="00BF1BAA" w:rsidRPr="006F0D3F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Rules for the grant</w:t>
            </w:r>
            <w:r w:rsidR="09FFD965" w:rsidRPr="6D8D4698">
              <w:rPr>
                <w:sz w:val="28"/>
                <w:szCs w:val="28"/>
              </w:rPr>
              <w:t>.</w:t>
            </w:r>
          </w:p>
        </w:tc>
      </w:tr>
      <w:tr w:rsidR="00BF1BAA" w:rsidRPr="008E647D" w14:paraId="3B39BBEE" w14:textId="77777777" w:rsidTr="6D8D4698">
        <w:trPr>
          <w:cantSplit/>
          <w:trHeight w:val="4101"/>
        </w:trPr>
        <w:tc>
          <w:tcPr>
            <w:tcW w:w="3053" w:type="dxa"/>
          </w:tcPr>
          <w:p w14:paraId="7BB8A009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D456B89" wp14:editId="5FEA5BD5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E0702E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3C78BD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67F0D761" w14:textId="68050E4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2</w:t>
            </w:r>
            <w:r w:rsidRPr="6D8D4698">
              <w:rPr>
                <w:sz w:val="28"/>
                <w:szCs w:val="28"/>
              </w:rPr>
              <w:t xml:space="preserve"> </w:t>
            </w:r>
            <w:r w:rsidR="3B9F940F" w:rsidRPr="002D3E14">
              <w:rPr>
                <w:sz w:val="28"/>
                <w:szCs w:val="28"/>
              </w:rPr>
              <w:t>is</w:t>
            </w:r>
            <w:r w:rsidRPr="6D8D4698">
              <w:rPr>
                <w:sz w:val="28"/>
                <w:szCs w:val="28"/>
              </w:rPr>
              <w:t xml:space="preserve"> about</w:t>
            </w:r>
          </w:p>
          <w:p w14:paraId="1D839396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5BC191D2" w14:textId="41D0D030" w:rsidR="00BF1BAA" w:rsidRPr="00D65551" w:rsidRDefault="00BF1BAA" w:rsidP="00BF1BAA">
            <w:pPr>
              <w:pStyle w:val="EasyRead16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Funding</w:t>
            </w:r>
            <w:r w:rsidR="6261DAD9" w:rsidRPr="6D8D4698">
              <w:rPr>
                <w:b/>
                <w:bCs/>
                <w:sz w:val="28"/>
                <w:szCs w:val="28"/>
              </w:rPr>
              <w:t>.</w:t>
            </w:r>
          </w:p>
          <w:p w14:paraId="2C040533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31483C30" w14:textId="77777777" w:rsidR="00BF1BAA" w:rsidRDefault="00BF1BAA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BF1BAA" w:rsidRPr="008E647D" w14:paraId="0C443DC4" w14:textId="77777777" w:rsidTr="6D8D4698">
        <w:trPr>
          <w:cantSplit/>
          <w:trHeight w:val="3402"/>
        </w:trPr>
        <w:tc>
          <w:tcPr>
            <w:tcW w:w="3053" w:type="dxa"/>
          </w:tcPr>
          <w:p w14:paraId="30EB5FAC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0872D1A5" wp14:editId="3F55F6D0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C20487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348DFA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01378EFC" w14:textId="7016EE29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3</w:t>
            </w:r>
            <w:r w:rsidRPr="000A6968">
              <w:rPr>
                <w:sz w:val="28"/>
                <w:szCs w:val="28"/>
              </w:rPr>
              <w:t xml:space="preserve"> </w:t>
            </w:r>
            <w:r w:rsidR="4CF2CEB9" w:rsidRPr="00695E74">
              <w:rPr>
                <w:sz w:val="28"/>
                <w:szCs w:val="28"/>
              </w:rPr>
              <w:t>is</w:t>
            </w:r>
            <w:r w:rsidRPr="000A6968">
              <w:rPr>
                <w:sz w:val="28"/>
                <w:szCs w:val="28"/>
              </w:rPr>
              <w:t xml:space="preserve"> </w:t>
            </w:r>
            <w:r w:rsidRPr="6D8D4698">
              <w:rPr>
                <w:sz w:val="28"/>
                <w:szCs w:val="28"/>
              </w:rPr>
              <w:t>about</w:t>
            </w:r>
          </w:p>
          <w:p w14:paraId="4B7500E2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62AFC5CD" w14:textId="77777777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BF1BAA" w:rsidRPr="008E647D" w14:paraId="0B587196" w14:textId="77777777" w:rsidTr="6D8D4698">
        <w:trPr>
          <w:cantSplit/>
          <w:trHeight w:val="3119"/>
        </w:trPr>
        <w:tc>
          <w:tcPr>
            <w:tcW w:w="3053" w:type="dxa"/>
          </w:tcPr>
          <w:p w14:paraId="31023815" w14:textId="77777777" w:rsidR="00BF1BAA" w:rsidRPr="00C96185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5B3F8D94" wp14:editId="232436C5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2E5A17" w14:textId="77777777" w:rsidR="00BF1BAA" w:rsidRPr="00C96185" w:rsidRDefault="00BF1BAA"/>
        </w:tc>
        <w:tc>
          <w:tcPr>
            <w:tcW w:w="5828" w:type="dxa"/>
          </w:tcPr>
          <w:p w14:paraId="364303BD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43F34C44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67C1A80A" w14:textId="77777777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BF1BAA" w:rsidRPr="008E647D" w14:paraId="04F13E46" w14:textId="77777777" w:rsidTr="6D8D4698">
        <w:trPr>
          <w:cantSplit/>
          <w:trHeight w:val="2835"/>
        </w:trPr>
        <w:tc>
          <w:tcPr>
            <w:tcW w:w="3053" w:type="dxa"/>
          </w:tcPr>
          <w:p w14:paraId="5B0A34D3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6C061611" wp14:editId="23342961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99585F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E0068E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476871D1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0CE33EEA" w14:textId="6DA16DC9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How organisations will know if they got a grant</w:t>
            </w:r>
            <w:r w:rsidR="29AE71C8" w:rsidRPr="6D8D4698">
              <w:rPr>
                <w:sz w:val="28"/>
                <w:szCs w:val="28"/>
              </w:rPr>
              <w:t>.</w:t>
            </w:r>
          </w:p>
        </w:tc>
      </w:tr>
      <w:tr w:rsidR="00BF1BAA" w:rsidRPr="008E647D" w14:paraId="338A21BB" w14:textId="77777777" w:rsidTr="6D8D4698">
        <w:trPr>
          <w:cantSplit/>
          <w:trHeight w:val="5103"/>
        </w:trPr>
        <w:tc>
          <w:tcPr>
            <w:tcW w:w="3053" w:type="dxa"/>
          </w:tcPr>
          <w:p w14:paraId="35EEBDCD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3EB26E2" wp14:editId="21966F2F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F4280F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B17EF9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3360E0C9" w14:textId="2935D69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4</w:t>
            </w:r>
            <w:r w:rsidRPr="6D8D4698">
              <w:rPr>
                <w:sz w:val="28"/>
                <w:szCs w:val="28"/>
              </w:rPr>
              <w:t xml:space="preserve"> </w:t>
            </w:r>
            <w:r w:rsidR="071B99D2" w:rsidRPr="002D3E14">
              <w:rPr>
                <w:sz w:val="28"/>
                <w:szCs w:val="28"/>
              </w:rPr>
              <w:t>is</w:t>
            </w:r>
            <w:r w:rsidRPr="6D8D4698">
              <w:rPr>
                <w:sz w:val="28"/>
                <w:szCs w:val="28"/>
              </w:rPr>
              <w:t xml:space="preserve"> about</w:t>
            </w:r>
          </w:p>
          <w:p w14:paraId="269C600E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581DB52D" w14:textId="77777777" w:rsidR="00BF1BAA" w:rsidRDefault="00BF1BAA" w:rsidP="00BF1BAA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06BC731E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0698EB5E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BF1BAA" w:rsidRPr="008E647D" w14:paraId="2872BBA7" w14:textId="77777777" w:rsidTr="6D8D4698">
        <w:trPr>
          <w:cantSplit/>
          <w:trHeight w:val="5103"/>
        </w:trPr>
        <w:tc>
          <w:tcPr>
            <w:tcW w:w="3053" w:type="dxa"/>
          </w:tcPr>
          <w:p w14:paraId="553CDFB2" w14:textId="77777777" w:rsidR="00BF1BAA" w:rsidRPr="003E4AF9" w:rsidRDefault="00BF1BAA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689C9FD6" wp14:editId="2503E5DF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B5E848F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4103413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4CAA7360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421905BD" w14:textId="3AFA511A" w:rsidR="00BF1BAA" w:rsidRDefault="00BF1BAA" w:rsidP="00BF1BAA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 xml:space="preserve">Going to the </w:t>
            </w:r>
            <w:r w:rsidRPr="6D8D4698">
              <w:rPr>
                <w:b/>
                <w:bCs/>
                <w:sz w:val="28"/>
                <w:szCs w:val="28"/>
              </w:rPr>
              <w:t>forum</w:t>
            </w:r>
            <w:r w:rsidR="182080F0" w:rsidRPr="6D8D4698">
              <w:rPr>
                <w:b/>
                <w:bCs/>
                <w:sz w:val="28"/>
                <w:szCs w:val="28"/>
              </w:rPr>
              <w:t>.</w:t>
            </w:r>
          </w:p>
          <w:p w14:paraId="54FDF1A9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2D2CBD9B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BF1BAA" w:rsidRPr="008E647D" w14:paraId="47D55DDE" w14:textId="77777777" w:rsidTr="6D8D4698">
        <w:trPr>
          <w:cantSplit/>
          <w:trHeight w:val="2835"/>
        </w:trPr>
        <w:tc>
          <w:tcPr>
            <w:tcW w:w="3053" w:type="dxa"/>
          </w:tcPr>
          <w:p w14:paraId="5495AF10" w14:textId="00BAC6CC" w:rsidR="00BF1BAA" w:rsidRPr="003E4AF9" w:rsidRDefault="007913BD">
            <w:pPr>
              <w:pStyle w:val="EasyRead16"/>
              <w:rPr>
                <w:noProof/>
                <w:sz w:val="28"/>
                <w:szCs w:val="28"/>
              </w:rPr>
            </w:pPr>
            <w:r w:rsidRPr="007913BD">
              <w:rPr>
                <w:noProof/>
                <w:sz w:val="28"/>
                <w:szCs w:val="28"/>
              </w:rPr>
              <w:drawing>
                <wp:inline distT="0" distB="0" distL="0" distR="0" wp14:anchorId="24A37119" wp14:editId="39203E54">
                  <wp:extent cx="1801495" cy="1801495"/>
                  <wp:effectExtent l="0" t="0" r="0" b="8255"/>
                  <wp:docPr id="1246274772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274772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69D7E6" w14:textId="77777777" w:rsidR="00BF1BAA" w:rsidRPr="008E647D" w:rsidRDefault="00BF1BA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8C594A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134A3158" w14:textId="77777777" w:rsidR="00BF1BAA" w:rsidRDefault="00BF1BAA">
            <w:pPr>
              <w:pStyle w:val="EasyRead16"/>
              <w:rPr>
                <w:sz w:val="28"/>
                <w:szCs w:val="28"/>
              </w:rPr>
            </w:pPr>
          </w:p>
          <w:p w14:paraId="2053BF0F" w14:textId="0D5FE431" w:rsidR="00BF1BAA" w:rsidRDefault="00BF1BA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>
              <w:rPr>
                <w:b/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05B811FE" w14:textId="77777777" w:rsidR="00457075" w:rsidRPr="00727303" w:rsidRDefault="00457075" w:rsidP="00457075">
      <w:pPr>
        <w:pStyle w:val="Heading2"/>
        <w:spacing w:line="360" w:lineRule="auto"/>
        <w:rPr>
          <w:color w:val="358189"/>
          <w:sz w:val="48"/>
          <w:szCs w:val="48"/>
        </w:rPr>
      </w:pPr>
      <w:r w:rsidRPr="2171CBA3">
        <w:rPr>
          <w:color w:val="358189"/>
          <w:sz w:val="48"/>
          <w:szCs w:val="48"/>
        </w:rPr>
        <w:lastRenderedPageBreak/>
        <w:t>Registration for APMCDRR</w:t>
      </w:r>
    </w:p>
    <w:p w14:paraId="0196E716" w14:textId="77777777" w:rsidR="00457075" w:rsidRDefault="00457075" w:rsidP="00457075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457075" w:rsidRPr="008E647D" w14:paraId="121BF701" w14:textId="77777777" w:rsidTr="00A7586E">
        <w:trPr>
          <w:cantSplit/>
          <w:trHeight w:val="5103"/>
        </w:trPr>
        <w:tc>
          <w:tcPr>
            <w:tcW w:w="3053" w:type="dxa"/>
          </w:tcPr>
          <w:p w14:paraId="548655E7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84B2107" wp14:editId="1FFC9D03">
                  <wp:extent cx="1801495" cy="1801495"/>
                  <wp:effectExtent l="0" t="0" r="0" b="0"/>
                  <wp:docPr id="854028765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28765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9A680B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E9641C3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6565D8E3" w14:textId="2EBB2D54" w:rsidR="00457075" w:rsidRDefault="000A7B4E">
            <w:pPr>
              <w:pStyle w:val="EasyRead16"/>
              <w:rPr>
                <w:sz w:val="28"/>
                <w:szCs w:val="28"/>
              </w:rPr>
            </w:pPr>
            <w:r w:rsidRPr="55DEA85E">
              <w:rPr>
                <w:sz w:val="28"/>
                <w:szCs w:val="28"/>
              </w:rPr>
              <w:t>This is about registration</w:t>
            </w:r>
            <w:r w:rsidR="008D6608" w:rsidRPr="55DEA85E">
              <w:rPr>
                <w:sz w:val="28"/>
                <w:szCs w:val="28"/>
              </w:rPr>
              <w:t xml:space="preserve"> to go to</w:t>
            </w:r>
          </w:p>
          <w:p w14:paraId="0F3E70D5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697B5239" w14:textId="77777777" w:rsidR="00457075" w:rsidRDefault="00457075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2171CBA3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</w:p>
          <w:p w14:paraId="3B0E5369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2FA2C2E7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We call it </w:t>
            </w:r>
            <w:r w:rsidRPr="2171CBA3">
              <w:rPr>
                <w:b/>
                <w:bCs/>
                <w:sz w:val="28"/>
                <w:szCs w:val="28"/>
              </w:rPr>
              <w:t xml:space="preserve">APMCDRR </w:t>
            </w:r>
            <w:r w:rsidRPr="2171CBA3">
              <w:rPr>
                <w:sz w:val="28"/>
                <w:szCs w:val="28"/>
              </w:rPr>
              <w:t>for short.</w:t>
            </w:r>
          </w:p>
        </w:tc>
      </w:tr>
      <w:tr w:rsidR="00457075" w:rsidRPr="008E647D" w14:paraId="4AE00C08" w14:textId="77777777" w:rsidTr="00A7586E">
        <w:trPr>
          <w:cantSplit/>
          <w:trHeight w:val="3969"/>
        </w:trPr>
        <w:tc>
          <w:tcPr>
            <w:tcW w:w="3053" w:type="dxa"/>
          </w:tcPr>
          <w:p w14:paraId="55DFA818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B6864C8" wp14:editId="36DEE4CF">
                  <wp:extent cx="1801495" cy="1801495"/>
                  <wp:effectExtent l="0" t="0" r="8255" b="0"/>
                  <wp:docPr id="9546473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408C8B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5C7295" w14:textId="2C4DCD6A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40A49FE9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06979772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APMCDRR is about </w:t>
            </w:r>
          </w:p>
          <w:p w14:paraId="0099B62D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23EE93F2" w14:textId="77777777" w:rsidR="00457075" w:rsidRDefault="00457075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Preparing for </w:t>
            </w:r>
            <w:r w:rsidRPr="2171CBA3">
              <w:rPr>
                <w:b/>
                <w:bCs/>
                <w:sz w:val="28"/>
                <w:szCs w:val="28"/>
              </w:rPr>
              <w:t>disasters</w:t>
            </w:r>
          </w:p>
          <w:p w14:paraId="12AE7C37" w14:textId="77777777" w:rsidR="00457075" w:rsidRPr="005A27A2" w:rsidRDefault="00457075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Keeping people safe during disasters.</w:t>
            </w:r>
          </w:p>
        </w:tc>
      </w:tr>
      <w:tr w:rsidR="00457075" w:rsidRPr="008E647D" w14:paraId="2EAA5641" w14:textId="77777777" w:rsidTr="00A7586E">
        <w:trPr>
          <w:cantSplit/>
          <w:trHeight w:val="2835"/>
        </w:trPr>
        <w:tc>
          <w:tcPr>
            <w:tcW w:w="3053" w:type="dxa"/>
          </w:tcPr>
          <w:p w14:paraId="103A5A06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08E69A0" wp14:editId="16257AA6">
                  <wp:extent cx="1801495" cy="1801495"/>
                  <wp:effectExtent l="0" t="0" r="0" b="0"/>
                  <wp:docPr id="127771132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71132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9C6283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F7BF642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01A32470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Natural disasters are things like</w:t>
            </w:r>
          </w:p>
          <w:p w14:paraId="6AB983DF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6A050223" w14:textId="77777777" w:rsidR="00457075" w:rsidRDefault="00457075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Cyclones</w:t>
            </w:r>
          </w:p>
          <w:p w14:paraId="5D2FF53F" w14:textId="77777777" w:rsidR="00457075" w:rsidRDefault="00457075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Earthquakes</w:t>
            </w:r>
          </w:p>
          <w:p w14:paraId="13E04762" w14:textId="77777777" w:rsidR="00457075" w:rsidRDefault="00457075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Floods</w:t>
            </w:r>
          </w:p>
          <w:p w14:paraId="1E1F37BF" w14:textId="77777777" w:rsidR="00457075" w:rsidRPr="0046305E" w:rsidRDefault="00457075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Volcanoes.</w:t>
            </w:r>
          </w:p>
        </w:tc>
      </w:tr>
      <w:tr w:rsidR="00457075" w:rsidRPr="008E647D" w14:paraId="029D4422" w14:textId="77777777" w:rsidTr="00A7586E">
        <w:trPr>
          <w:cantSplit/>
          <w:trHeight w:val="3402"/>
        </w:trPr>
        <w:tc>
          <w:tcPr>
            <w:tcW w:w="3053" w:type="dxa"/>
          </w:tcPr>
          <w:p w14:paraId="57BBDA79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9C522FD" wp14:editId="602C14C4">
                  <wp:extent cx="1801495" cy="1801495"/>
                  <wp:effectExtent l="0" t="0" r="8255" b="0"/>
                  <wp:docPr id="1186556536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56536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B92C25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6DF7FA0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07300474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58279C1F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APMCDRR will be in Japan in 2027.</w:t>
            </w:r>
          </w:p>
        </w:tc>
      </w:tr>
      <w:tr w:rsidR="00457075" w:rsidRPr="008E647D" w14:paraId="1F9A7178" w14:textId="77777777" w:rsidTr="00A7586E">
        <w:trPr>
          <w:cantSplit/>
          <w:trHeight w:val="2835"/>
        </w:trPr>
        <w:tc>
          <w:tcPr>
            <w:tcW w:w="3053" w:type="dxa"/>
          </w:tcPr>
          <w:p w14:paraId="664B6AEC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F27A14" wp14:editId="51AC75B2">
                  <wp:extent cx="1801495" cy="1801495"/>
                  <wp:effectExtent l="0" t="0" r="0" b="8255"/>
                  <wp:docPr id="144365481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65481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651BDC5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EA1DD6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08876A8B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Past APMCDRR have </w:t>
            </w:r>
            <w:r w:rsidRPr="2171CBA3">
              <w:rPr>
                <w:b/>
                <w:bCs/>
                <w:sz w:val="28"/>
                <w:szCs w:val="28"/>
              </w:rPr>
              <w:t>not</w:t>
            </w:r>
            <w:r w:rsidRPr="2171CBA3">
              <w:rPr>
                <w:sz w:val="28"/>
                <w:szCs w:val="28"/>
              </w:rPr>
              <w:t xml:space="preserve"> needed </w:t>
            </w:r>
          </w:p>
          <w:p w14:paraId="4E0F1B21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3490A984" w14:textId="77777777" w:rsidR="00457075" w:rsidRPr="00400F97" w:rsidRDefault="00457075">
            <w:pPr>
              <w:pStyle w:val="EasyRead16"/>
              <w:numPr>
                <w:ilvl w:val="0"/>
                <w:numId w:val="45"/>
              </w:numPr>
              <w:rPr>
                <w:b/>
                <w:bCs/>
                <w:sz w:val="28"/>
                <w:szCs w:val="28"/>
              </w:rPr>
            </w:pPr>
            <w:r w:rsidRPr="2171CBA3">
              <w:rPr>
                <w:b/>
                <w:bCs/>
                <w:sz w:val="28"/>
                <w:szCs w:val="28"/>
              </w:rPr>
              <w:t>ECOSOC status</w:t>
            </w:r>
          </w:p>
          <w:p w14:paraId="2CC3EF57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73C1B3E5" w14:textId="77777777" w:rsidR="00457075" w:rsidRPr="008E647D" w:rsidRDefault="00457075">
            <w:pPr>
              <w:pStyle w:val="EasyRead16"/>
            </w:pPr>
            <w:r w:rsidRPr="2171CBA3">
              <w:rPr>
                <w:sz w:val="28"/>
                <w:szCs w:val="28"/>
              </w:rPr>
              <w:t xml:space="preserve">ECOSOC status means </w:t>
            </w:r>
          </w:p>
          <w:p w14:paraId="691F497B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  <w:p w14:paraId="7052E619" w14:textId="77777777" w:rsidR="00457075" w:rsidRPr="00B93CD5" w:rsidRDefault="00457075">
            <w:pPr>
              <w:pStyle w:val="EasyRead16"/>
              <w:numPr>
                <w:ilvl w:val="0"/>
                <w:numId w:val="14"/>
              </w:numPr>
              <w:ind w:left="1474" w:hanging="737"/>
            </w:pPr>
            <w:r w:rsidRPr="2171CBA3">
              <w:rPr>
                <w:sz w:val="28"/>
                <w:szCs w:val="28"/>
              </w:rPr>
              <w:t>Your organisation has been approved to take part in these meetings.</w:t>
            </w:r>
          </w:p>
          <w:p w14:paraId="375234EF" w14:textId="77777777" w:rsidR="00457075" w:rsidRPr="00B93CD5" w:rsidRDefault="00457075">
            <w:pPr>
              <w:pStyle w:val="EasyRead16"/>
              <w:ind w:left="360"/>
            </w:pPr>
          </w:p>
          <w:p w14:paraId="67C5855F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  <w:tr w:rsidR="00457075" w:rsidRPr="008E647D" w14:paraId="03C94C15" w14:textId="77777777" w:rsidTr="00A7586E">
        <w:trPr>
          <w:cantSplit/>
          <w:trHeight w:val="2835"/>
        </w:trPr>
        <w:tc>
          <w:tcPr>
            <w:tcW w:w="3053" w:type="dxa"/>
          </w:tcPr>
          <w:p w14:paraId="02FFC7EA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1BE1F2" wp14:editId="55A26293">
                  <wp:extent cx="1801495" cy="1801495"/>
                  <wp:effectExtent l="0" t="0" r="8255" b="0"/>
                  <wp:docPr id="429025306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025306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A4FBC7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95BDBBC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14098EFF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Or</w:t>
            </w:r>
          </w:p>
          <w:p w14:paraId="4DBF7BFE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46049152" w14:textId="6EF5B5EF" w:rsidR="00457075" w:rsidRPr="00400F97" w:rsidRDefault="00457075">
            <w:pPr>
              <w:pStyle w:val="EasyRead16"/>
              <w:numPr>
                <w:ilvl w:val="0"/>
                <w:numId w:val="45"/>
              </w:numPr>
              <w:rPr>
                <w:b/>
                <w:bCs/>
                <w:sz w:val="28"/>
                <w:szCs w:val="28"/>
              </w:rPr>
            </w:pPr>
            <w:r w:rsidRPr="55DEA85E">
              <w:rPr>
                <w:b/>
                <w:bCs/>
                <w:sz w:val="28"/>
                <w:szCs w:val="28"/>
              </w:rPr>
              <w:t>Accreditation</w:t>
            </w:r>
            <w:r w:rsidR="6C62E6C5" w:rsidRPr="55DEA85E">
              <w:rPr>
                <w:b/>
                <w:bCs/>
                <w:sz w:val="28"/>
                <w:szCs w:val="28"/>
              </w:rPr>
              <w:t>.</w:t>
            </w:r>
          </w:p>
          <w:p w14:paraId="3847CCA8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35832904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Accreditation means you are allowed to go to the forum and take part.</w:t>
            </w:r>
          </w:p>
        </w:tc>
      </w:tr>
      <w:tr w:rsidR="00457075" w:rsidRPr="008E647D" w14:paraId="1CDE06AD" w14:textId="77777777" w:rsidTr="00A7586E">
        <w:trPr>
          <w:cantSplit/>
          <w:trHeight w:val="5670"/>
        </w:trPr>
        <w:tc>
          <w:tcPr>
            <w:tcW w:w="3053" w:type="dxa"/>
          </w:tcPr>
          <w:p w14:paraId="5C787BFF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DEFD12C" wp14:editId="74F427A9">
                  <wp:extent cx="1801495" cy="1801495"/>
                  <wp:effectExtent l="0" t="0" r="0" b="8255"/>
                  <wp:docPr id="123299482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99482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539D296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507C03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38B26FC8" w14:textId="308B04FD" w:rsidR="00457075" w:rsidRDefault="42D9041E">
            <w:pPr>
              <w:pStyle w:val="EasyRead16"/>
              <w:rPr>
                <w:sz w:val="28"/>
                <w:szCs w:val="28"/>
              </w:rPr>
            </w:pPr>
            <w:r w:rsidRPr="55DEA85E">
              <w:rPr>
                <w:sz w:val="28"/>
                <w:szCs w:val="28"/>
              </w:rPr>
              <w:t xml:space="preserve">This year </w:t>
            </w:r>
            <w:r w:rsidR="00457075" w:rsidRPr="55DEA85E">
              <w:rPr>
                <w:sz w:val="28"/>
                <w:szCs w:val="28"/>
              </w:rPr>
              <w:t>Japan will decide if organisations need</w:t>
            </w:r>
          </w:p>
          <w:p w14:paraId="30772CB1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66FA3E64" w14:textId="77777777" w:rsidR="00457075" w:rsidRDefault="00457075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ECOSOC status</w:t>
            </w:r>
          </w:p>
          <w:p w14:paraId="29387618" w14:textId="77777777" w:rsidR="00457075" w:rsidRDefault="00457075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Accreditation.</w:t>
            </w:r>
          </w:p>
          <w:p w14:paraId="7617428B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7560C7CD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They will tell everyone in the next few months.</w:t>
            </w:r>
          </w:p>
        </w:tc>
      </w:tr>
      <w:tr w:rsidR="00457075" w:rsidRPr="008E647D" w14:paraId="3A98B0F7" w14:textId="77777777" w:rsidTr="00A7586E">
        <w:trPr>
          <w:cantSplit/>
          <w:trHeight w:val="2835"/>
        </w:trPr>
        <w:tc>
          <w:tcPr>
            <w:tcW w:w="3053" w:type="dxa"/>
          </w:tcPr>
          <w:p w14:paraId="0CB2D06D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86882B" wp14:editId="21953A8E">
                  <wp:extent cx="1801495" cy="1805305"/>
                  <wp:effectExtent l="0" t="0" r="0" b="0"/>
                  <wp:docPr id="638005781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005781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2F29434" w14:textId="77777777" w:rsidR="00457075" w:rsidRPr="008E647D" w:rsidRDefault="004570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F2C67FA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159DE0E7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>You can look at the website to read more about APMCDRR</w:t>
            </w:r>
          </w:p>
          <w:p w14:paraId="64C9B3CA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29033D3A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hyperlink r:id="rId53">
              <w:r w:rsidRPr="2171CBA3">
                <w:rPr>
                  <w:rStyle w:val="Hyperlink"/>
                  <w:sz w:val="28"/>
                  <w:szCs w:val="28"/>
                </w:rPr>
                <w:t>apmcdrr.undrr.org/</w:t>
              </w:r>
            </w:hyperlink>
          </w:p>
          <w:p w14:paraId="7C50A2AC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</w:p>
          <w:p w14:paraId="3C7DA110" w14:textId="77777777" w:rsidR="00457075" w:rsidRDefault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It is </w:t>
            </w:r>
            <w:r w:rsidRPr="2171CBA3">
              <w:rPr>
                <w:b/>
                <w:bCs/>
                <w:sz w:val="28"/>
                <w:szCs w:val="28"/>
              </w:rPr>
              <w:t>not</w:t>
            </w:r>
            <w:r w:rsidRPr="2171CBA3"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05AF29BB" w14:textId="77777777" w:rsidR="005A27A2" w:rsidRDefault="005A27A2" w:rsidP="005A27A2">
      <w:pPr>
        <w:pStyle w:val="EasyRead14"/>
        <w:rPr>
          <w:rFonts w:eastAsiaTheme="majorEastAsia" w:cstheme="majorBidi"/>
        </w:rPr>
      </w:pPr>
      <w:r>
        <w:br w:type="page"/>
      </w:r>
    </w:p>
    <w:p w14:paraId="7AE15BEE" w14:textId="1DDD2FDB" w:rsidR="008515B4" w:rsidRPr="00727303" w:rsidRDefault="7D681F54">
      <w:pPr>
        <w:pStyle w:val="Heading2"/>
        <w:spacing w:line="360" w:lineRule="auto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>Do I need to be</w:t>
      </w:r>
      <w:r w:rsidR="00186024" w:rsidRPr="3F49C62E">
        <w:rPr>
          <w:color w:val="358189"/>
          <w:sz w:val="48"/>
          <w:szCs w:val="48"/>
        </w:rPr>
        <w:t xml:space="preserve"> part of an organisation</w:t>
      </w:r>
    </w:p>
    <w:p w14:paraId="39A64660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4366A131" w14:textId="77777777" w:rsidTr="2171CBA3">
        <w:trPr>
          <w:cantSplit/>
          <w:trHeight w:val="4536"/>
        </w:trPr>
        <w:tc>
          <w:tcPr>
            <w:tcW w:w="3053" w:type="dxa"/>
          </w:tcPr>
          <w:p w14:paraId="7D004E9E" w14:textId="4F4AE362" w:rsidR="002C5A1B" w:rsidRPr="008E647D" w:rsidRDefault="00BD27F8">
            <w:pPr>
              <w:pStyle w:val="EasyRead16"/>
              <w:rPr>
                <w:sz w:val="28"/>
                <w:szCs w:val="28"/>
              </w:rPr>
            </w:pPr>
            <w:r w:rsidRPr="00BD27F8">
              <w:rPr>
                <w:noProof/>
                <w:sz w:val="28"/>
                <w:szCs w:val="28"/>
              </w:rPr>
              <w:drawing>
                <wp:inline distT="0" distB="0" distL="0" distR="0" wp14:anchorId="28D471EF" wp14:editId="39FC5D54">
                  <wp:extent cx="1801495" cy="1801495"/>
                  <wp:effectExtent l="0" t="0" r="0" b="0"/>
                  <wp:docPr id="593634565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634565" name="Picture 5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D5075A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090C8F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08834A19" w14:textId="43E861B6" w:rsidR="006F6F2C" w:rsidRDefault="76F84457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b/>
                <w:bCs/>
                <w:sz w:val="28"/>
                <w:szCs w:val="28"/>
              </w:rPr>
              <w:t>Yes</w:t>
            </w:r>
            <w:r w:rsidR="006F6F2C" w:rsidRPr="3F49C62E">
              <w:rPr>
                <w:sz w:val="28"/>
                <w:szCs w:val="28"/>
              </w:rPr>
              <w:t xml:space="preserve">. </w:t>
            </w:r>
          </w:p>
          <w:p w14:paraId="3473DB79" w14:textId="77777777" w:rsidR="006F6F2C" w:rsidRDefault="006F6F2C">
            <w:pPr>
              <w:pStyle w:val="EasyRead16"/>
              <w:rPr>
                <w:sz w:val="28"/>
                <w:szCs w:val="28"/>
              </w:rPr>
            </w:pPr>
          </w:p>
          <w:p w14:paraId="7A87B639" w14:textId="7E34EA19" w:rsidR="006F6F2C" w:rsidRPr="008E647D" w:rsidRDefault="006F6F2C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You need to be part of an organisation</w:t>
            </w:r>
            <w:r w:rsidR="781B6C7B" w:rsidRPr="3F49C62E">
              <w:rPr>
                <w:sz w:val="28"/>
                <w:szCs w:val="28"/>
              </w:rPr>
              <w:t xml:space="preserve"> to apply</w:t>
            </w:r>
            <w:r w:rsidRPr="3F49C62E">
              <w:rPr>
                <w:sz w:val="28"/>
                <w:szCs w:val="28"/>
              </w:rPr>
              <w:t>.</w:t>
            </w:r>
          </w:p>
        </w:tc>
      </w:tr>
      <w:tr w:rsidR="002C5A1B" w:rsidRPr="008E647D" w14:paraId="34034CEA" w14:textId="77777777" w:rsidTr="2171CBA3">
        <w:trPr>
          <w:cantSplit/>
          <w:trHeight w:val="4536"/>
        </w:trPr>
        <w:tc>
          <w:tcPr>
            <w:tcW w:w="3053" w:type="dxa"/>
          </w:tcPr>
          <w:p w14:paraId="5342B1A3" w14:textId="501C82F2" w:rsidR="002C5A1B" w:rsidRPr="008E647D" w:rsidRDefault="00FF7DCC">
            <w:pPr>
              <w:pStyle w:val="EasyRead16"/>
              <w:rPr>
                <w:sz w:val="28"/>
                <w:szCs w:val="28"/>
              </w:rPr>
            </w:pPr>
            <w:r w:rsidRPr="00FF7DCC">
              <w:rPr>
                <w:noProof/>
                <w:sz w:val="28"/>
                <w:szCs w:val="28"/>
              </w:rPr>
              <w:drawing>
                <wp:inline distT="0" distB="0" distL="0" distR="0" wp14:anchorId="1E46B6F9" wp14:editId="7FE97361">
                  <wp:extent cx="1801495" cy="1801495"/>
                  <wp:effectExtent l="0" t="0" r="8255" b="8255"/>
                  <wp:docPr id="1225551486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51486" name="Picture 5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A59614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145740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05456D2A" w14:textId="77777777" w:rsidR="006F6F2C" w:rsidRDefault="006F6F2C">
            <w:pPr>
              <w:pStyle w:val="EasyRead16"/>
              <w:rPr>
                <w:sz w:val="28"/>
                <w:szCs w:val="28"/>
              </w:rPr>
            </w:pPr>
          </w:p>
          <w:p w14:paraId="359FB4BA" w14:textId="77777777" w:rsidR="006F6F2C" w:rsidRDefault="006F6F2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so you can </w:t>
            </w:r>
            <w:r w:rsidR="00EC2B75" w:rsidRPr="005013ED">
              <w:rPr>
                <w:b/>
                <w:bCs/>
                <w:sz w:val="28"/>
                <w:szCs w:val="28"/>
              </w:rPr>
              <w:t>register</w:t>
            </w:r>
            <w:r w:rsidR="00EC2B75">
              <w:rPr>
                <w:sz w:val="28"/>
                <w:szCs w:val="28"/>
              </w:rPr>
              <w:t xml:space="preserve"> for events.</w:t>
            </w:r>
          </w:p>
          <w:p w14:paraId="4EA9A4BA" w14:textId="77777777" w:rsidR="00EC2B75" w:rsidRDefault="00EC2B75">
            <w:pPr>
              <w:pStyle w:val="EasyRead16"/>
              <w:rPr>
                <w:sz w:val="28"/>
                <w:szCs w:val="28"/>
              </w:rPr>
            </w:pPr>
          </w:p>
          <w:p w14:paraId="3CB98D92" w14:textId="77777777" w:rsidR="00EC2B75" w:rsidRDefault="005013E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Register means put your name down to go.</w:t>
            </w:r>
          </w:p>
          <w:p w14:paraId="7C6A4DD2" w14:textId="77777777" w:rsidR="00457075" w:rsidRDefault="00457075" w:rsidP="00457075">
            <w:pPr>
              <w:pStyle w:val="EasyRead16"/>
              <w:rPr>
                <w:sz w:val="28"/>
                <w:szCs w:val="28"/>
              </w:rPr>
            </w:pPr>
          </w:p>
          <w:p w14:paraId="2B7B4B44" w14:textId="29367B85" w:rsidR="00201FDC" w:rsidRPr="008E647D" w:rsidRDefault="00457075" w:rsidP="00457075">
            <w:pPr>
              <w:pStyle w:val="EasyRead16"/>
              <w:rPr>
                <w:sz w:val="28"/>
                <w:szCs w:val="28"/>
              </w:rPr>
            </w:pPr>
            <w:r w:rsidRPr="2171CBA3">
              <w:rPr>
                <w:sz w:val="28"/>
                <w:szCs w:val="28"/>
              </w:rPr>
              <w:t xml:space="preserve">It can also be called </w:t>
            </w:r>
            <w:r w:rsidRPr="2171CBA3">
              <w:rPr>
                <w:b/>
                <w:bCs/>
                <w:sz w:val="28"/>
                <w:szCs w:val="28"/>
              </w:rPr>
              <w:t>registration</w:t>
            </w:r>
            <w:r w:rsidRPr="2171CBA3">
              <w:rPr>
                <w:sz w:val="28"/>
                <w:szCs w:val="28"/>
              </w:rPr>
              <w:t>.</w:t>
            </w:r>
          </w:p>
        </w:tc>
      </w:tr>
      <w:tr w:rsidR="002C5A1B" w:rsidRPr="008E647D" w14:paraId="12C5E187" w14:textId="77777777" w:rsidTr="2171CBA3">
        <w:trPr>
          <w:cantSplit/>
          <w:trHeight w:val="2835"/>
        </w:trPr>
        <w:tc>
          <w:tcPr>
            <w:tcW w:w="3053" w:type="dxa"/>
          </w:tcPr>
          <w:p w14:paraId="7DAA8558" w14:textId="2B50FD2F" w:rsidR="002C5A1B" w:rsidRPr="008E647D" w:rsidRDefault="00FF7DCC">
            <w:pPr>
              <w:pStyle w:val="EasyRead16"/>
              <w:rPr>
                <w:sz w:val="28"/>
                <w:szCs w:val="28"/>
              </w:rPr>
            </w:pPr>
            <w:r w:rsidRPr="00FF7DCC">
              <w:rPr>
                <w:noProof/>
                <w:sz w:val="28"/>
                <w:szCs w:val="28"/>
              </w:rPr>
              <w:drawing>
                <wp:inline distT="0" distB="0" distL="0" distR="0" wp14:anchorId="0A0E53C6" wp14:editId="14E06759">
                  <wp:extent cx="1801495" cy="1801495"/>
                  <wp:effectExtent l="0" t="0" r="8255" b="0"/>
                  <wp:docPr id="949362876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362876" name="Picture 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CA8718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F168196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594505E2" w14:textId="56DFA188" w:rsidR="005013ED" w:rsidRDefault="005013E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contact</w:t>
            </w:r>
            <w:r w:rsidR="00121DA2">
              <w:rPr>
                <w:sz w:val="28"/>
                <w:szCs w:val="28"/>
              </w:rPr>
              <w:t xml:space="preserve"> Australian</w:t>
            </w:r>
          </w:p>
          <w:p w14:paraId="322C8C1A" w14:textId="77777777" w:rsidR="00121DA2" w:rsidRDefault="00121DA2">
            <w:pPr>
              <w:pStyle w:val="EasyRead16"/>
              <w:rPr>
                <w:sz w:val="28"/>
                <w:szCs w:val="28"/>
              </w:rPr>
            </w:pPr>
          </w:p>
          <w:p w14:paraId="4801843B" w14:textId="069CDD01" w:rsidR="00121DA2" w:rsidRPr="00121DA2" w:rsidRDefault="00121DA2" w:rsidP="00121DA2">
            <w:pPr>
              <w:pStyle w:val="EasyRead16"/>
              <w:numPr>
                <w:ilvl w:val="0"/>
                <w:numId w:val="37"/>
              </w:numPr>
              <w:rPr>
                <w:b/>
                <w:bCs/>
                <w:sz w:val="28"/>
                <w:szCs w:val="28"/>
              </w:rPr>
            </w:pPr>
            <w:r w:rsidRPr="766D9943">
              <w:rPr>
                <w:b/>
                <w:bCs/>
                <w:sz w:val="28"/>
                <w:szCs w:val="28"/>
              </w:rPr>
              <w:t>Disability Representative Organisation</w:t>
            </w:r>
            <w:r w:rsidR="79B6AA44" w:rsidRPr="766D9943">
              <w:rPr>
                <w:b/>
                <w:bCs/>
                <w:sz w:val="28"/>
                <w:szCs w:val="28"/>
              </w:rPr>
              <w:t>s</w:t>
            </w:r>
          </w:p>
          <w:p w14:paraId="505E8385" w14:textId="77777777" w:rsidR="00121DA2" w:rsidRDefault="00121DA2" w:rsidP="00121DA2">
            <w:pPr>
              <w:pStyle w:val="EasyRead16"/>
              <w:rPr>
                <w:sz w:val="28"/>
                <w:szCs w:val="28"/>
              </w:rPr>
            </w:pPr>
          </w:p>
          <w:p w14:paraId="21AD5C97" w14:textId="66420570" w:rsidR="00121DA2" w:rsidRPr="008E647D" w:rsidRDefault="00121DA2" w:rsidP="00121DA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them </w:t>
            </w:r>
            <w:r w:rsidRPr="00121DA2">
              <w:rPr>
                <w:b/>
                <w:bCs/>
                <w:sz w:val="28"/>
                <w:szCs w:val="28"/>
              </w:rPr>
              <w:t>DROs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2C5A1B" w:rsidRPr="008E647D" w14:paraId="299D378F" w14:textId="77777777" w:rsidTr="2171CBA3">
        <w:trPr>
          <w:cantSplit/>
          <w:trHeight w:val="4820"/>
        </w:trPr>
        <w:tc>
          <w:tcPr>
            <w:tcW w:w="3053" w:type="dxa"/>
          </w:tcPr>
          <w:p w14:paraId="4C69B542" w14:textId="45C6145C" w:rsidR="002C5A1B" w:rsidRPr="008E647D" w:rsidRDefault="00AF1BE8">
            <w:pPr>
              <w:pStyle w:val="EasyRead16"/>
              <w:rPr>
                <w:sz w:val="28"/>
                <w:szCs w:val="28"/>
              </w:rPr>
            </w:pPr>
            <w:r w:rsidRPr="00AF1BE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9FC3706" wp14:editId="46BE7D79">
                  <wp:extent cx="1801495" cy="1801495"/>
                  <wp:effectExtent l="0" t="0" r="0" b="8255"/>
                  <wp:docPr id="1736174774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174774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E5B8E2E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FD3788F" w14:textId="77777777" w:rsidR="002C5A1B" w:rsidRDefault="002C5A1B">
            <w:pPr>
              <w:pStyle w:val="EasyRead16"/>
              <w:rPr>
                <w:sz w:val="28"/>
                <w:szCs w:val="28"/>
              </w:rPr>
            </w:pPr>
          </w:p>
          <w:p w14:paraId="0552B8E5" w14:textId="49FFB954" w:rsidR="00121DA2" w:rsidRDefault="00121DA2" w:rsidP="00121DA2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Disability </w:t>
            </w:r>
            <w:r w:rsidRPr="593FFEBB">
              <w:rPr>
                <w:b/>
                <w:bCs/>
                <w:sz w:val="28"/>
                <w:szCs w:val="28"/>
              </w:rPr>
              <w:t>advocacy</w:t>
            </w:r>
            <w:r w:rsidRPr="593FFEBB">
              <w:rPr>
                <w:sz w:val="28"/>
                <w:szCs w:val="28"/>
              </w:rPr>
              <w:t xml:space="preserve"> organisation</w:t>
            </w:r>
            <w:r w:rsidR="2C03C21B" w:rsidRPr="593FFEBB">
              <w:rPr>
                <w:sz w:val="28"/>
                <w:szCs w:val="28"/>
              </w:rPr>
              <w:t>s</w:t>
            </w:r>
            <w:r w:rsidR="00E719C9" w:rsidRPr="593FFEBB">
              <w:rPr>
                <w:sz w:val="28"/>
                <w:szCs w:val="28"/>
              </w:rPr>
              <w:t>.</w:t>
            </w:r>
          </w:p>
          <w:p w14:paraId="7AF6FC50" w14:textId="77777777" w:rsidR="00121DA2" w:rsidRDefault="00121DA2" w:rsidP="00121DA2">
            <w:pPr>
              <w:pStyle w:val="EasyRead16"/>
              <w:rPr>
                <w:sz w:val="28"/>
                <w:szCs w:val="28"/>
              </w:rPr>
            </w:pPr>
          </w:p>
          <w:p w14:paraId="696A2F15" w14:textId="1B28206E" w:rsidR="00121DA2" w:rsidRPr="008E647D" w:rsidRDefault="00E719C9" w:rsidP="00E719C9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Advocacy is when someone supports you to speak up for your </w:t>
            </w:r>
            <w:r w:rsidRPr="00F56233">
              <w:rPr>
                <w:rFonts w:cs="Arial"/>
                <w:b/>
                <w:bCs/>
                <w:sz w:val="28"/>
                <w:szCs w:val="28"/>
              </w:rPr>
              <w:t>rights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E719C9" w:rsidRPr="008E647D" w14:paraId="53C4C4F6" w14:textId="77777777" w:rsidTr="2171CBA3">
        <w:trPr>
          <w:cantSplit/>
          <w:trHeight w:val="4820"/>
        </w:trPr>
        <w:tc>
          <w:tcPr>
            <w:tcW w:w="3053" w:type="dxa"/>
          </w:tcPr>
          <w:p w14:paraId="4B3115FB" w14:textId="221599A3" w:rsidR="00E719C9" w:rsidRPr="008E647D" w:rsidRDefault="00AF1BE8">
            <w:pPr>
              <w:pStyle w:val="EasyRead16"/>
              <w:rPr>
                <w:sz w:val="28"/>
                <w:szCs w:val="28"/>
              </w:rPr>
            </w:pPr>
            <w:r w:rsidRPr="00AF1BE8">
              <w:rPr>
                <w:noProof/>
                <w:sz w:val="28"/>
                <w:szCs w:val="28"/>
              </w:rPr>
              <w:drawing>
                <wp:inline distT="0" distB="0" distL="0" distR="0" wp14:anchorId="56E0BD24" wp14:editId="27140988">
                  <wp:extent cx="1801495" cy="1813560"/>
                  <wp:effectExtent l="0" t="0" r="0" b="0"/>
                  <wp:docPr id="1204878075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78075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2519D2" w14:textId="77777777" w:rsidR="00E719C9" w:rsidRPr="008E647D" w:rsidRDefault="00E719C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1E6653" w14:textId="77777777" w:rsidR="00E719C9" w:rsidRDefault="00E719C9">
            <w:pPr>
              <w:pStyle w:val="EasyRead16"/>
              <w:rPr>
                <w:sz w:val="28"/>
                <w:szCs w:val="28"/>
              </w:rPr>
            </w:pPr>
          </w:p>
          <w:p w14:paraId="48232ADE" w14:textId="77777777" w:rsidR="00E719C9" w:rsidRDefault="00E719C9">
            <w:pPr>
              <w:pStyle w:val="EasyRead16"/>
              <w:rPr>
                <w:sz w:val="28"/>
                <w:szCs w:val="28"/>
              </w:rPr>
            </w:pPr>
          </w:p>
          <w:p w14:paraId="6B5C6CBF" w14:textId="7AE24E77" w:rsidR="00E719C9" w:rsidRDefault="00E719C9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ask if they will support your application.</w:t>
            </w:r>
          </w:p>
        </w:tc>
      </w:tr>
      <w:tr w:rsidR="00A9135B" w:rsidRPr="008E647D" w14:paraId="46C13707" w14:textId="77777777" w:rsidTr="2171CBA3">
        <w:trPr>
          <w:cantSplit/>
          <w:trHeight w:val="2835"/>
        </w:trPr>
        <w:tc>
          <w:tcPr>
            <w:tcW w:w="3053" w:type="dxa"/>
          </w:tcPr>
          <w:p w14:paraId="5DEC1881" w14:textId="40EF2EDD" w:rsidR="00A9135B" w:rsidRPr="008E647D" w:rsidRDefault="00E52037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3DF0D86B" wp14:editId="6869349B">
                  <wp:extent cx="1801495" cy="1806575"/>
                  <wp:effectExtent l="0" t="0" r="0" b="0"/>
                  <wp:docPr id="954145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145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575002E" w14:textId="77777777" w:rsidR="00A9135B" w:rsidRPr="008E647D" w:rsidRDefault="00A9135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BB51D1C" w14:textId="77777777" w:rsidR="00A9135B" w:rsidRDefault="00A9135B">
            <w:pPr>
              <w:pStyle w:val="EasyRead16"/>
              <w:rPr>
                <w:sz w:val="28"/>
                <w:szCs w:val="28"/>
              </w:rPr>
            </w:pPr>
          </w:p>
          <w:p w14:paraId="0D0262E1" w14:textId="4BDD9092" w:rsidR="00A9135B" w:rsidRDefault="2D337C5D" w:rsidP="56EB505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>You can look on the website for organisation</w:t>
            </w:r>
            <w:r w:rsidR="00F300EF">
              <w:rPr>
                <w:sz w:val="28"/>
                <w:szCs w:val="28"/>
              </w:rPr>
              <w:t>s</w:t>
            </w:r>
            <w:r w:rsidRPr="593FFEBB">
              <w:rPr>
                <w:sz w:val="28"/>
                <w:szCs w:val="28"/>
              </w:rPr>
              <w:t xml:space="preserve"> that have</w:t>
            </w:r>
            <w:r w:rsidR="24EF95E2" w:rsidRPr="593FFEBB">
              <w:rPr>
                <w:sz w:val="28"/>
                <w:szCs w:val="28"/>
              </w:rPr>
              <w:t xml:space="preserve"> UN</w:t>
            </w:r>
            <w:r w:rsidRPr="593FFEBB">
              <w:rPr>
                <w:sz w:val="28"/>
                <w:szCs w:val="28"/>
              </w:rPr>
              <w:t xml:space="preserve"> </w:t>
            </w:r>
            <w:r w:rsidRPr="593FFEBB">
              <w:rPr>
                <w:b/>
                <w:bCs/>
                <w:sz w:val="28"/>
                <w:szCs w:val="28"/>
              </w:rPr>
              <w:t>ECO</w:t>
            </w:r>
            <w:r w:rsidR="15B61212" w:rsidRPr="593FFEBB">
              <w:rPr>
                <w:b/>
                <w:bCs/>
                <w:sz w:val="28"/>
                <w:szCs w:val="28"/>
              </w:rPr>
              <w:t>SOC</w:t>
            </w:r>
            <w:r w:rsidR="3BED3224" w:rsidRPr="593FFEBB">
              <w:rPr>
                <w:b/>
                <w:bCs/>
                <w:sz w:val="28"/>
                <w:szCs w:val="28"/>
              </w:rPr>
              <w:t>.</w:t>
            </w:r>
          </w:p>
          <w:p w14:paraId="740777EE" w14:textId="77777777" w:rsidR="0015799A" w:rsidRDefault="0015799A">
            <w:pPr>
              <w:pStyle w:val="EasyRead16"/>
              <w:rPr>
                <w:sz w:val="28"/>
                <w:szCs w:val="28"/>
              </w:rPr>
            </w:pPr>
          </w:p>
          <w:p w14:paraId="16E4E941" w14:textId="400E86A0" w:rsidR="0015799A" w:rsidRDefault="00943965">
            <w:pPr>
              <w:pStyle w:val="EasyRead16"/>
              <w:rPr>
                <w:sz w:val="28"/>
                <w:szCs w:val="28"/>
              </w:rPr>
            </w:pPr>
            <w:hyperlink r:id="rId59" w:history="1">
              <w:r>
                <w:rPr>
                  <w:rStyle w:val="Hyperlink"/>
                  <w:sz w:val="28"/>
                  <w:szCs w:val="28"/>
                </w:rPr>
                <w:t>esango.un.org/civilsociety/displayConsultativeStatusSearch.do?method=search</w:t>
              </w:r>
            </w:hyperlink>
          </w:p>
          <w:p w14:paraId="19AE8BA8" w14:textId="77777777" w:rsidR="0015799A" w:rsidRDefault="0015799A">
            <w:pPr>
              <w:pStyle w:val="EasyRead16"/>
              <w:rPr>
                <w:sz w:val="28"/>
                <w:szCs w:val="28"/>
              </w:rPr>
            </w:pPr>
          </w:p>
          <w:p w14:paraId="3494AD18" w14:textId="0A70B33F" w:rsidR="0015799A" w:rsidRDefault="0015799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15799A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  <w:tr w:rsidR="00943965" w:rsidRPr="008E647D" w14:paraId="23753B3C" w14:textId="77777777" w:rsidTr="2171CBA3">
        <w:trPr>
          <w:cantSplit/>
          <w:trHeight w:val="2835"/>
        </w:trPr>
        <w:tc>
          <w:tcPr>
            <w:tcW w:w="3053" w:type="dxa"/>
          </w:tcPr>
          <w:p w14:paraId="7C4FB133" w14:textId="243379F2" w:rsidR="00943965" w:rsidRPr="008E647D" w:rsidRDefault="00E52037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80EEE6E" wp14:editId="6CDFFFE7">
                  <wp:extent cx="1801495" cy="1806575"/>
                  <wp:effectExtent l="0" t="0" r="0" b="0"/>
                  <wp:docPr id="46381947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81947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4DEDC3" w14:textId="77777777" w:rsidR="00943965" w:rsidRPr="008E647D" w:rsidRDefault="00943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64FAB8" w14:textId="77777777" w:rsidR="00943965" w:rsidRDefault="00943965">
            <w:pPr>
              <w:pStyle w:val="EasyRead16"/>
              <w:rPr>
                <w:sz w:val="28"/>
                <w:szCs w:val="28"/>
              </w:rPr>
            </w:pPr>
          </w:p>
          <w:p w14:paraId="095A5F90" w14:textId="7340D4D8" w:rsidR="00943965" w:rsidRDefault="00943965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You can look on the website for organisations that </w:t>
            </w:r>
            <w:r w:rsidR="004921FC" w:rsidRPr="593FFEBB">
              <w:rPr>
                <w:sz w:val="28"/>
                <w:szCs w:val="28"/>
              </w:rPr>
              <w:t>can go to COSP</w:t>
            </w:r>
            <w:r w:rsidR="38E9E280" w:rsidRPr="593FFEBB">
              <w:rPr>
                <w:sz w:val="28"/>
                <w:szCs w:val="28"/>
              </w:rPr>
              <w:t>.</w:t>
            </w:r>
          </w:p>
          <w:p w14:paraId="7CBC6A83" w14:textId="77777777" w:rsidR="004921FC" w:rsidRDefault="004921FC">
            <w:pPr>
              <w:pStyle w:val="EasyRead16"/>
              <w:rPr>
                <w:sz w:val="28"/>
                <w:szCs w:val="28"/>
              </w:rPr>
            </w:pPr>
          </w:p>
          <w:p w14:paraId="59DFC0E6" w14:textId="77777777" w:rsidR="004921FC" w:rsidRDefault="004921FC">
            <w:pPr>
              <w:pStyle w:val="EasyRead16"/>
              <w:rPr>
                <w:sz w:val="28"/>
                <w:szCs w:val="28"/>
              </w:rPr>
            </w:pPr>
            <w:hyperlink r:id="rId60" w:history="1">
              <w:r>
                <w:rPr>
                  <w:rStyle w:val="Hyperlink"/>
                  <w:sz w:val="28"/>
                  <w:szCs w:val="28"/>
                </w:rPr>
                <w:t>social.desa.un.org/issues/disability/cosp/list-of-non-governmental-organization-accredited-to-the-conference-of-states</w:t>
              </w:r>
            </w:hyperlink>
          </w:p>
          <w:p w14:paraId="0466AE5B" w14:textId="77777777" w:rsidR="004921FC" w:rsidRDefault="004921FC">
            <w:pPr>
              <w:pStyle w:val="EasyRead16"/>
              <w:rPr>
                <w:sz w:val="28"/>
                <w:szCs w:val="28"/>
              </w:rPr>
            </w:pPr>
          </w:p>
          <w:p w14:paraId="00A70B9D" w14:textId="5F28E4AA" w:rsidR="004921FC" w:rsidRDefault="004921F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4921FC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33A1A152" w14:textId="77777777" w:rsidR="008515B4" w:rsidRDefault="008515B4">
      <w:pPr>
        <w:rPr>
          <w:b/>
          <w:bCs/>
        </w:rPr>
      </w:pPr>
      <w:r>
        <w:rPr>
          <w:b/>
          <w:bCs/>
        </w:rPr>
        <w:br w:type="page"/>
      </w:r>
    </w:p>
    <w:p w14:paraId="55BC972A" w14:textId="311397CE" w:rsidR="00186024" w:rsidRPr="00727303" w:rsidRDefault="001C7FC9">
      <w:pPr>
        <w:pStyle w:val="EasyReadPageHeader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 xml:space="preserve">Do I have to go to </w:t>
      </w:r>
      <w:r w:rsidR="2EE19F20" w:rsidRPr="3F49C62E">
        <w:rPr>
          <w:color w:val="358189"/>
          <w:sz w:val="48"/>
          <w:szCs w:val="48"/>
        </w:rPr>
        <w:t>the whole</w:t>
      </w:r>
      <w:r w:rsidRPr="3F49C62E">
        <w:rPr>
          <w:color w:val="358189"/>
          <w:sz w:val="48"/>
          <w:szCs w:val="48"/>
        </w:rPr>
        <w:t xml:space="preserve"> forum</w:t>
      </w:r>
    </w:p>
    <w:p w14:paraId="3F00153A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442BBBA1" w14:textId="77777777" w:rsidTr="593FFEBB">
        <w:trPr>
          <w:cantSplit/>
          <w:trHeight w:val="4536"/>
        </w:trPr>
        <w:tc>
          <w:tcPr>
            <w:tcW w:w="3053" w:type="dxa"/>
          </w:tcPr>
          <w:p w14:paraId="013B2C4A" w14:textId="7DBEF115" w:rsidR="00186024" w:rsidRPr="008E647D" w:rsidRDefault="00B06544">
            <w:pPr>
              <w:pStyle w:val="EasyRead16"/>
              <w:rPr>
                <w:sz w:val="28"/>
                <w:szCs w:val="28"/>
              </w:rPr>
            </w:pPr>
            <w:r w:rsidRPr="00B06544">
              <w:rPr>
                <w:noProof/>
                <w:sz w:val="28"/>
                <w:szCs w:val="28"/>
              </w:rPr>
              <w:drawing>
                <wp:inline distT="0" distB="0" distL="0" distR="0" wp14:anchorId="1C3F5582" wp14:editId="17608521">
                  <wp:extent cx="1801495" cy="2019935"/>
                  <wp:effectExtent l="0" t="0" r="8255" b="0"/>
                  <wp:docPr id="1821472135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472135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1EBAAB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E4455C0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5D8F2EA1" w14:textId="77777777" w:rsidR="00364A0B" w:rsidRDefault="00364A0B">
            <w:pPr>
              <w:pStyle w:val="EasyRead16"/>
              <w:rPr>
                <w:sz w:val="28"/>
                <w:szCs w:val="28"/>
              </w:rPr>
            </w:pPr>
            <w:r w:rsidRPr="00364A0B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>.</w:t>
            </w:r>
          </w:p>
          <w:p w14:paraId="72DFA2D9" w14:textId="77777777" w:rsidR="00364A0B" w:rsidRDefault="00364A0B">
            <w:pPr>
              <w:pStyle w:val="EasyRead16"/>
              <w:rPr>
                <w:sz w:val="28"/>
                <w:szCs w:val="28"/>
              </w:rPr>
            </w:pPr>
          </w:p>
          <w:p w14:paraId="73EC1D44" w14:textId="4B6D14D4" w:rsidR="00364A0B" w:rsidRPr="008E647D" w:rsidRDefault="00364A0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364A0B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go to the whole forum in person.</w:t>
            </w:r>
          </w:p>
        </w:tc>
      </w:tr>
      <w:tr w:rsidR="00186024" w:rsidRPr="008E647D" w14:paraId="6FDF66FE" w14:textId="77777777" w:rsidTr="593FFEBB">
        <w:trPr>
          <w:cantSplit/>
          <w:trHeight w:val="4536"/>
        </w:trPr>
        <w:tc>
          <w:tcPr>
            <w:tcW w:w="3053" w:type="dxa"/>
          </w:tcPr>
          <w:p w14:paraId="5CC9E821" w14:textId="4A8455AC" w:rsidR="00186024" w:rsidRPr="008E647D" w:rsidRDefault="00E42B44">
            <w:pPr>
              <w:pStyle w:val="EasyRead16"/>
              <w:rPr>
                <w:sz w:val="28"/>
                <w:szCs w:val="28"/>
              </w:rPr>
            </w:pPr>
            <w:r w:rsidRPr="00E42B44">
              <w:rPr>
                <w:noProof/>
                <w:sz w:val="28"/>
                <w:szCs w:val="28"/>
              </w:rPr>
              <w:drawing>
                <wp:inline distT="0" distB="0" distL="0" distR="0" wp14:anchorId="03280D6A" wp14:editId="349A1D3D">
                  <wp:extent cx="1801495" cy="1801495"/>
                  <wp:effectExtent l="0" t="0" r="8255" b="0"/>
                  <wp:docPr id="2039653955" name="Picture 9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653955" name="Picture 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B0F42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066B54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49A83044" w14:textId="77777777" w:rsidR="00707A0F" w:rsidRDefault="00707A0F">
            <w:pPr>
              <w:pStyle w:val="EasyRead16"/>
              <w:rPr>
                <w:sz w:val="28"/>
                <w:szCs w:val="28"/>
              </w:rPr>
            </w:pPr>
          </w:p>
          <w:p w14:paraId="16E52594" w14:textId="11753AF2" w:rsidR="00364A0B" w:rsidRPr="008E647D" w:rsidRDefault="4F9717B8">
            <w:pPr>
              <w:pStyle w:val="EasyRead16"/>
              <w:rPr>
                <w:sz w:val="28"/>
                <w:szCs w:val="28"/>
              </w:rPr>
            </w:pPr>
            <w:r w:rsidRPr="766D9943">
              <w:rPr>
                <w:sz w:val="28"/>
                <w:szCs w:val="28"/>
              </w:rPr>
              <w:t>You should go to</w:t>
            </w:r>
            <w:r w:rsidR="4B3AB455" w:rsidRPr="766D9943">
              <w:rPr>
                <w:sz w:val="28"/>
                <w:szCs w:val="28"/>
              </w:rPr>
              <w:t xml:space="preserve"> more than half of the forum in person.</w:t>
            </w:r>
          </w:p>
        </w:tc>
      </w:tr>
      <w:tr w:rsidR="00186024" w:rsidRPr="008E647D" w14:paraId="20CCD892" w14:textId="77777777" w:rsidTr="593FFEBB">
        <w:trPr>
          <w:cantSplit/>
          <w:trHeight w:val="2835"/>
        </w:trPr>
        <w:tc>
          <w:tcPr>
            <w:tcW w:w="3053" w:type="dxa"/>
          </w:tcPr>
          <w:p w14:paraId="687F225F" w14:textId="18B3828B" w:rsidR="00186024" w:rsidRPr="008E647D" w:rsidRDefault="00B324A9">
            <w:pPr>
              <w:pStyle w:val="EasyRead16"/>
              <w:rPr>
                <w:sz w:val="28"/>
                <w:szCs w:val="28"/>
              </w:rPr>
            </w:pPr>
            <w:r w:rsidRPr="00B324A9">
              <w:rPr>
                <w:noProof/>
                <w:sz w:val="28"/>
                <w:szCs w:val="28"/>
              </w:rPr>
              <w:drawing>
                <wp:inline distT="0" distB="0" distL="0" distR="0" wp14:anchorId="7D203FD6" wp14:editId="3FC99D08">
                  <wp:extent cx="1801495" cy="1801495"/>
                  <wp:effectExtent l="0" t="0" r="8255" b="0"/>
                  <wp:docPr id="1064321593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321593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567957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A1DF57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7A77BEA5" w14:textId="77777777" w:rsidR="00707A0F" w:rsidRDefault="00707A0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give you a chance to</w:t>
            </w:r>
          </w:p>
          <w:p w14:paraId="647628B3" w14:textId="77777777" w:rsidR="00D1253C" w:rsidRDefault="00D1253C">
            <w:pPr>
              <w:pStyle w:val="EasyRead16"/>
              <w:rPr>
                <w:sz w:val="28"/>
                <w:szCs w:val="28"/>
              </w:rPr>
            </w:pPr>
          </w:p>
          <w:p w14:paraId="4079EED9" w14:textId="068FB882" w:rsidR="00D1253C" w:rsidRPr="008E647D" w:rsidRDefault="00D1253C" w:rsidP="00D1253C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Have </w:t>
            </w:r>
            <w:r w:rsidR="00B324A9">
              <w:rPr>
                <w:sz w:val="28"/>
                <w:szCs w:val="28"/>
              </w:rPr>
              <w:t>a break</w:t>
            </w:r>
            <w:r>
              <w:rPr>
                <w:sz w:val="28"/>
                <w:szCs w:val="28"/>
              </w:rPr>
              <w:t xml:space="preserve"> at the forum</w:t>
            </w:r>
          </w:p>
        </w:tc>
      </w:tr>
      <w:tr w:rsidR="00186024" w:rsidRPr="008E647D" w14:paraId="354DC22E" w14:textId="77777777" w:rsidTr="593FFEBB">
        <w:trPr>
          <w:cantSplit/>
          <w:trHeight w:val="5670"/>
        </w:trPr>
        <w:tc>
          <w:tcPr>
            <w:tcW w:w="3053" w:type="dxa"/>
          </w:tcPr>
          <w:p w14:paraId="6D9D156E" w14:textId="06D4056D" w:rsidR="00186024" w:rsidRPr="008E647D" w:rsidRDefault="000A4587">
            <w:pPr>
              <w:pStyle w:val="EasyRead16"/>
              <w:rPr>
                <w:sz w:val="28"/>
                <w:szCs w:val="28"/>
              </w:rPr>
            </w:pPr>
            <w:r w:rsidRPr="000A458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7D2CB95" wp14:editId="4376CE00">
                  <wp:extent cx="1801495" cy="1801495"/>
                  <wp:effectExtent l="0" t="0" r="8255" b="8255"/>
                  <wp:docPr id="577116002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116002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4C063C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EFBE4C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127800CA" w14:textId="77777777" w:rsidR="00D1253C" w:rsidRDefault="00D1253C">
            <w:pPr>
              <w:pStyle w:val="EasyRead16"/>
              <w:rPr>
                <w:sz w:val="28"/>
                <w:szCs w:val="28"/>
              </w:rPr>
            </w:pPr>
          </w:p>
          <w:p w14:paraId="05980D95" w14:textId="2EEC2725" w:rsidR="00D1253C" w:rsidRPr="008E647D" w:rsidRDefault="00D1253C" w:rsidP="00D1253C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Watch some parts of the forum online</w:t>
            </w:r>
          </w:p>
        </w:tc>
      </w:tr>
      <w:tr w:rsidR="00D1253C" w:rsidRPr="008E647D" w14:paraId="4E8FE4C2" w14:textId="77777777" w:rsidTr="593FFEBB">
        <w:trPr>
          <w:cantSplit/>
          <w:trHeight w:val="2835"/>
        </w:trPr>
        <w:tc>
          <w:tcPr>
            <w:tcW w:w="3053" w:type="dxa"/>
          </w:tcPr>
          <w:p w14:paraId="3CED441B" w14:textId="2ECDBA0A" w:rsidR="00D1253C" w:rsidRPr="008E647D" w:rsidRDefault="000A4587">
            <w:pPr>
              <w:pStyle w:val="EasyRead16"/>
              <w:rPr>
                <w:sz w:val="28"/>
                <w:szCs w:val="28"/>
              </w:rPr>
            </w:pPr>
            <w:r w:rsidRPr="000A4587">
              <w:rPr>
                <w:noProof/>
                <w:sz w:val="28"/>
                <w:szCs w:val="28"/>
              </w:rPr>
              <w:drawing>
                <wp:inline distT="0" distB="0" distL="0" distR="0" wp14:anchorId="4C3E6BDA" wp14:editId="06F36BAF">
                  <wp:extent cx="1801495" cy="1801495"/>
                  <wp:effectExtent l="0" t="0" r="8255" b="8255"/>
                  <wp:docPr id="1906461966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461966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55A8364" w14:textId="77777777" w:rsidR="00D1253C" w:rsidRPr="008E647D" w:rsidRDefault="00D1253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8A1685" w14:textId="77777777" w:rsidR="00D1253C" w:rsidRDefault="00D1253C">
            <w:pPr>
              <w:pStyle w:val="EasyRead16"/>
              <w:rPr>
                <w:sz w:val="28"/>
                <w:szCs w:val="28"/>
              </w:rPr>
            </w:pPr>
          </w:p>
          <w:p w14:paraId="154EDE6B" w14:textId="77777777" w:rsidR="00D1253C" w:rsidRDefault="00D1253C">
            <w:pPr>
              <w:pStyle w:val="EasyRead16"/>
              <w:rPr>
                <w:sz w:val="28"/>
                <w:szCs w:val="28"/>
              </w:rPr>
            </w:pPr>
          </w:p>
          <w:p w14:paraId="4A3F6311" w14:textId="5018BE5C" w:rsidR="00D1253C" w:rsidRDefault="4DE41C6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593FFEBB">
              <w:rPr>
                <w:b/>
                <w:bCs/>
                <w:sz w:val="28"/>
                <w:szCs w:val="28"/>
              </w:rPr>
              <w:t>Not</w:t>
            </w:r>
            <w:r w:rsidRPr="593FFEBB">
              <w:rPr>
                <w:sz w:val="28"/>
                <w:szCs w:val="28"/>
              </w:rPr>
              <w:t xml:space="preserve"> have to go for</w:t>
            </w:r>
            <w:r w:rsidR="03BE0E7F" w:rsidRPr="593FFEBB">
              <w:rPr>
                <w:sz w:val="28"/>
                <w:szCs w:val="28"/>
              </w:rPr>
              <w:t xml:space="preserve"> </w:t>
            </w:r>
            <w:r w:rsidR="2E726894" w:rsidRPr="593FFEBB">
              <w:rPr>
                <w:sz w:val="28"/>
                <w:szCs w:val="28"/>
              </w:rPr>
              <w:t>the whole</w:t>
            </w:r>
            <w:r w:rsidR="00464007" w:rsidRPr="593FFEBB">
              <w:rPr>
                <w:sz w:val="28"/>
                <w:szCs w:val="28"/>
              </w:rPr>
              <w:t xml:space="preserve"> time if the forum </w:t>
            </w:r>
            <w:r w:rsidR="1D6E4A18" w:rsidRPr="593FFEBB">
              <w:rPr>
                <w:sz w:val="28"/>
                <w:szCs w:val="28"/>
              </w:rPr>
              <w:t>goes</w:t>
            </w:r>
            <w:r w:rsidR="00464007" w:rsidRPr="593FFEBB">
              <w:rPr>
                <w:sz w:val="28"/>
                <w:szCs w:val="28"/>
              </w:rPr>
              <w:t xml:space="preserve"> for 2 weeks</w:t>
            </w:r>
            <w:r w:rsidR="57FE39C4" w:rsidRPr="593FFEBB">
              <w:rPr>
                <w:sz w:val="28"/>
                <w:szCs w:val="28"/>
              </w:rPr>
              <w:t>.</w:t>
            </w:r>
          </w:p>
          <w:p w14:paraId="30CCEFC9" w14:textId="77777777" w:rsidR="00464007" w:rsidRDefault="00464007" w:rsidP="00464007">
            <w:pPr>
              <w:pStyle w:val="EasyRead16"/>
              <w:rPr>
                <w:sz w:val="28"/>
                <w:szCs w:val="28"/>
              </w:rPr>
            </w:pPr>
          </w:p>
          <w:p w14:paraId="2C6F8D63" w14:textId="43CCEF50" w:rsidR="00464007" w:rsidRDefault="00464007" w:rsidP="00464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be there for a shorter time.</w:t>
            </w:r>
          </w:p>
        </w:tc>
      </w:tr>
    </w:tbl>
    <w:p w14:paraId="5D7EE547" w14:textId="77777777" w:rsidR="00186024" w:rsidRDefault="00186024" w:rsidP="00186024">
      <w:r>
        <w:br w:type="page"/>
      </w:r>
    </w:p>
    <w:p w14:paraId="682EAAE3" w14:textId="3838948E" w:rsidR="00186024" w:rsidRPr="00727303" w:rsidRDefault="001C7FC9" w:rsidP="0018602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When </w:t>
      </w:r>
      <w:r w:rsidR="00464007">
        <w:rPr>
          <w:color w:val="358189"/>
          <w:sz w:val="48"/>
          <w:szCs w:val="48"/>
        </w:rPr>
        <w:t xml:space="preserve">should </w:t>
      </w:r>
      <w:r>
        <w:rPr>
          <w:color w:val="358189"/>
          <w:sz w:val="48"/>
          <w:szCs w:val="48"/>
        </w:rPr>
        <w:t>I put in my application</w:t>
      </w:r>
    </w:p>
    <w:p w14:paraId="615EABFE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3BD7CDF1" w14:textId="77777777" w:rsidTr="002D3E14">
        <w:trPr>
          <w:cantSplit/>
          <w:trHeight w:val="4536"/>
        </w:trPr>
        <w:tc>
          <w:tcPr>
            <w:tcW w:w="3053" w:type="dxa"/>
          </w:tcPr>
          <w:p w14:paraId="07F90DD6" w14:textId="741CAF37" w:rsidR="00186024" w:rsidRPr="008E647D" w:rsidRDefault="00C57506">
            <w:pPr>
              <w:pStyle w:val="EasyRead16"/>
              <w:rPr>
                <w:sz w:val="28"/>
                <w:szCs w:val="28"/>
              </w:rPr>
            </w:pPr>
            <w:r w:rsidRPr="00C57506">
              <w:rPr>
                <w:noProof/>
                <w:sz w:val="28"/>
                <w:szCs w:val="28"/>
              </w:rPr>
              <w:drawing>
                <wp:inline distT="0" distB="0" distL="0" distR="0" wp14:anchorId="23AF4DEA" wp14:editId="3DA53BC9">
                  <wp:extent cx="1801495" cy="1801495"/>
                  <wp:effectExtent l="0" t="0" r="0" b="0"/>
                  <wp:docPr id="211302620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26205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894870E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B1080C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2B3513C3" w14:textId="77777777" w:rsidR="008A18BA" w:rsidRDefault="008A18BA">
            <w:pPr>
              <w:pStyle w:val="EasyRead16"/>
              <w:rPr>
                <w:sz w:val="28"/>
                <w:szCs w:val="28"/>
              </w:rPr>
            </w:pPr>
          </w:p>
          <w:p w14:paraId="65CA337C" w14:textId="1F3EE9BA" w:rsidR="008A18BA" w:rsidRPr="008E647D" w:rsidRDefault="0FD6A5EA">
            <w:pPr>
              <w:pStyle w:val="EasyRead16"/>
            </w:pPr>
            <w:r w:rsidRPr="3F49C62E">
              <w:rPr>
                <w:sz w:val="28"/>
                <w:szCs w:val="28"/>
              </w:rPr>
              <w:t xml:space="preserve">You should send you application in </w:t>
            </w:r>
          </w:p>
          <w:p w14:paraId="0DC6E78F" w14:textId="160D9042" w:rsidR="008A18BA" w:rsidRPr="008E647D" w:rsidRDefault="008A18BA" w:rsidP="3F49C62E">
            <w:pPr>
              <w:pStyle w:val="EasyRead16"/>
              <w:rPr>
                <w:sz w:val="28"/>
                <w:szCs w:val="28"/>
              </w:rPr>
            </w:pPr>
          </w:p>
          <w:p w14:paraId="750E2CC1" w14:textId="15909DB9" w:rsidR="008A18BA" w:rsidRPr="008E647D" w:rsidRDefault="765D864E" w:rsidP="00EE0E58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A</w:t>
            </w:r>
            <w:r w:rsidR="0FD6A5EA" w:rsidRPr="3F49C62E">
              <w:rPr>
                <w:sz w:val="28"/>
                <w:szCs w:val="28"/>
              </w:rPr>
              <w:t>t least 3 hours before it closes.</w:t>
            </w:r>
          </w:p>
        </w:tc>
      </w:tr>
      <w:tr w:rsidR="00186024" w:rsidRPr="008E647D" w14:paraId="0AD5BE26" w14:textId="77777777" w:rsidTr="002D3E14">
        <w:trPr>
          <w:cantSplit/>
          <w:trHeight w:val="4536"/>
        </w:trPr>
        <w:tc>
          <w:tcPr>
            <w:tcW w:w="3053" w:type="dxa"/>
          </w:tcPr>
          <w:p w14:paraId="61046AB2" w14:textId="58341DBB" w:rsidR="00186024" w:rsidRPr="008E647D" w:rsidRDefault="00BB4C07">
            <w:pPr>
              <w:pStyle w:val="EasyRead16"/>
              <w:rPr>
                <w:sz w:val="28"/>
                <w:szCs w:val="28"/>
              </w:rPr>
            </w:pPr>
            <w:r w:rsidRPr="00BB4C07">
              <w:rPr>
                <w:noProof/>
                <w:sz w:val="28"/>
                <w:szCs w:val="28"/>
              </w:rPr>
              <w:drawing>
                <wp:inline distT="0" distB="0" distL="0" distR="0" wp14:anchorId="6032347A" wp14:editId="2E4C3BF7">
                  <wp:extent cx="1801495" cy="1801495"/>
                  <wp:effectExtent l="0" t="0" r="8255" b="8255"/>
                  <wp:docPr id="146111555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11555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7E07D5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592D39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2DA2AB80" w14:textId="77777777" w:rsidR="008A18BA" w:rsidRDefault="008A18BA">
            <w:pPr>
              <w:pStyle w:val="EasyRead16"/>
              <w:rPr>
                <w:sz w:val="28"/>
                <w:szCs w:val="28"/>
              </w:rPr>
            </w:pPr>
          </w:p>
          <w:p w14:paraId="5AFF2FB3" w14:textId="2F2D6272" w:rsidR="008A18BA" w:rsidRPr="008E647D" w:rsidRDefault="008A18B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will give you time to make sure there are </w:t>
            </w:r>
            <w:r w:rsidRPr="00BB4C07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mistakes</w:t>
            </w:r>
            <w:r w:rsidR="001B63C7">
              <w:rPr>
                <w:sz w:val="28"/>
                <w:szCs w:val="28"/>
              </w:rPr>
              <w:t xml:space="preserve"> when sending it</w:t>
            </w:r>
            <w:r>
              <w:rPr>
                <w:sz w:val="28"/>
                <w:szCs w:val="28"/>
              </w:rPr>
              <w:t>.</w:t>
            </w:r>
          </w:p>
        </w:tc>
      </w:tr>
      <w:tr w:rsidR="00186024" w:rsidRPr="008E647D" w14:paraId="13F0DA7B" w14:textId="77777777" w:rsidTr="002D3E14">
        <w:trPr>
          <w:cantSplit/>
          <w:trHeight w:val="2835"/>
        </w:trPr>
        <w:tc>
          <w:tcPr>
            <w:tcW w:w="3053" w:type="dxa"/>
          </w:tcPr>
          <w:p w14:paraId="44EC67C2" w14:textId="62AB5CA3" w:rsidR="00186024" w:rsidRPr="008E647D" w:rsidRDefault="002D3E14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0DCB2E" wp14:editId="75A74D45">
                  <wp:extent cx="1801495" cy="1801495"/>
                  <wp:effectExtent l="0" t="0" r="8255" b="0"/>
                  <wp:docPr id="13550829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829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5560E8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87FA45" w14:textId="77777777" w:rsidR="00CF73F2" w:rsidRDefault="00CF73F2">
            <w:pPr>
              <w:pStyle w:val="EasyRead16"/>
              <w:rPr>
                <w:sz w:val="28"/>
                <w:szCs w:val="28"/>
              </w:rPr>
            </w:pPr>
          </w:p>
          <w:p w14:paraId="3AF64718" w14:textId="6EE8E2F3" w:rsidR="001B63C7" w:rsidRDefault="00CF73F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put in your application before</w:t>
            </w:r>
          </w:p>
          <w:p w14:paraId="43BEA422" w14:textId="77777777" w:rsidR="00CF73F2" w:rsidRPr="008E647D" w:rsidRDefault="00CF73F2">
            <w:pPr>
              <w:pStyle w:val="EasyRead16"/>
            </w:pPr>
          </w:p>
          <w:p w14:paraId="74CF0EE0" w14:textId="7021DEB7" w:rsidR="001B63C7" w:rsidRPr="008E647D" w:rsidRDefault="67B9551C">
            <w:pPr>
              <w:pStyle w:val="EasyRead16"/>
            </w:pPr>
            <w:r w:rsidRPr="00CF73F2">
              <w:rPr>
                <w:b/>
                <w:bCs/>
                <w:sz w:val="28"/>
                <w:szCs w:val="28"/>
              </w:rPr>
              <w:t>Sunday</w:t>
            </w:r>
            <w:r w:rsidRPr="6D8D4698">
              <w:rPr>
                <w:sz w:val="28"/>
                <w:szCs w:val="28"/>
              </w:rPr>
              <w:t xml:space="preserve"> 1 November 2026</w:t>
            </w:r>
          </w:p>
          <w:p w14:paraId="6E0AEDE0" w14:textId="7F6B19B8" w:rsidR="001B63C7" w:rsidRPr="008E647D" w:rsidRDefault="001B63C7" w:rsidP="6D8D4698">
            <w:pPr>
              <w:pStyle w:val="EasyRead16"/>
              <w:rPr>
                <w:sz w:val="28"/>
                <w:szCs w:val="28"/>
              </w:rPr>
            </w:pPr>
          </w:p>
          <w:p w14:paraId="32737F8C" w14:textId="0B433CC9" w:rsidR="001B63C7" w:rsidRPr="008E647D" w:rsidRDefault="23FC159C">
            <w:pPr>
              <w:pStyle w:val="EasyRead16"/>
            </w:pPr>
            <w:r w:rsidRPr="6D8D4698">
              <w:rPr>
                <w:sz w:val="28"/>
                <w:szCs w:val="28"/>
              </w:rPr>
              <w:t xml:space="preserve">11pm </w:t>
            </w:r>
            <w:r w:rsidRPr="002D3E14">
              <w:rPr>
                <w:b/>
                <w:bCs/>
                <w:sz w:val="28"/>
                <w:szCs w:val="28"/>
              </w:rPr>
              <w:t>AEDT</w:t>
            </w:r>
            <w:r w:rsidRPr="6D8D4698">
              <w:rPr>
                <w:sz w:val="28"/>
                <w:szCs w:val="28"/>
              </w:rPr>
              <w:t>.</w:t>
            </w:r>
          </w:p>
        </w:tc>
      </w:tr>
      <w:tr w:rsidR="002D3E14" w:rsidRPr="002D3E14" w14:paraId="6F58249C" w14:textId="77777777" w:rsidTr="002D3E14">
        <w:trPr>
          <w:cantSplit/>
          <w:trHeight w:val="6804"/>
        </w:trPr>
        <w:tc>
          <w:tcPr>
            <w:tcW w:w="3052" w:type="dxa"/>
            <w:hideMark/>
          </w:tcPr>
          <w:p w14:paraId="57039E5C" w14:textId="79C34ACD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E1C307" wp14:editId="3C7BD501">
                  <wp:extent cx="1800225" cy="1800225"/>
                  <wp:effectExtent l="0" t="0" r="0" b="0"/>
                  <wp:docPr id="596136962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DF1FD1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5" w:type="dxa"/>
          </w:tcPr>
          <w:p w14:paraId="4AD45A16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AEDT is the time in</w:t>
            </w:r>
          </w:p>
          <w:p w14:paraId="4F90CA91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  <w:p w14:paraId="00B80EF2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Canberra</w:t>
            </w:r>
          </w:p>
          <w:p w14:paraId="30220D77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New South Wales</w:t>
            </w:r>
          </w:p>
          <w:p w14:paraId="256B66E0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Tasmania</w:t>
            </w:r>
          </w:p>
          <w:p w14:paraId="245659C9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Victoria</w:t>
            </w:r>
          </w:p>
          <w:p w14:paraId="1FBF2AE8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  <w:p w14:paraId="03DDCEEE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 xml:space="preserve">If you live somewhere </w:t>
            </w:r>
            <w:proofErr w:type="gramStart"/>
            <w:r w:rsidRPr="002D3E14">
              <w:rPr>
                <w:sz w:val="28"/>
                <w:szCs w:val="28"/>
              </w:rPr>
              <w:t>else</w:t>
            </w:r>
            <w:proofErr w:type="gramEnd"/>
            <w:r w:rsidRPr="002D3E14">
              <w:rPr>
                <w:sz w:val="28"/>
                <w:szCs w:val="28"/>
              </w:rPr>
              <w:t xml:space="preserve"> you will need to check the time to send it in by.</w:t>
            </w:r>
          </w:p>
        </w:tc>
      </w:tr>
      <w:tr w:rsidR="00186024" w:rsidRPr="008E647D" w14:paraId="5A8F72ED" w14:textId="77777777" w:rsidTr="002D3E14">
        <w:trPr>
          <w:cantSplit/>
          <w:trHeight w:val="2835"/>
        </w:trPr>
        <w:tc>
          <w:tcPr>
            <w:tcW w:w="3053" w:type="dxa"/>
          </w:tcPr>
          <w:p w14:paraId="19FA5224" w14:textId="07610EA6" w:rsidR="00186024" w:rsidRPr="008E647D" w:rsidRDefault="00B161B9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52F6DCD7" wp14:editId="7810EDB3">
                  <wp:extent cx="1801495" cy="1801495"/>
                  <wp:effectExtent l="0" t="0" r="8255" b="8255"/>
                  <wp:docPr id="174762161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62161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2DDE0F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36162D8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1287B511" w14:textId="45880EEB" w:rsidR="00384DE6" w:rsidRDefault="2D3D22E2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If you are having </w:t>
            </w:r>
            <w:proofErr w:type="gramStart"/>
            <w:r w:rsidR="060E720D" w:rsidRPr="593FFEBB">
              <w:rPr>
                <w:sz w:val="28"/>
                <w:szCs w:val="28"/>
              </w:rPr>
              <w:t>problems</w:t>
            </w:r>
            <w:proofErr w:type="gramEnd"/>
            <w:r w:rsidR="060E720D" w:rsidRPr="593FFEBB">
              <w:rPr>
                <w:sz w:val="28"/>
                <w:szCs w:val="28"/>
              </w:rPr>
              <w:t xml:space="preserve"> y</w:t>
            </w:r>
            <w:r w:rsidR="3CE7A63B" w:rsidRPr="593FFEBB">
              <w:rPr>
                <w:sz w:val="28"/>
                <w:szCs w:val="28"/>
              </w:rPr>
              <w:t xml:space="preserve">ou can send an email </w:t>
            </w:r>
            <w:r w:rsidR="707EA0F6" w:rsidRPr="593FFEBB">
              <w:rPr>
                <w:sz w:val="28"/>
                <w:szCs w:val="28"/>
              </w:rPr>
              <w:t>to</w:t>
            </w:r>
          </w:p>
          <w:p w14:paraId="7C152E61" w14:textId="77777777" w:rsidR="00384DE6" w:rsidRPr="00AB42D2" w:rsidRDefault="00384DE6">
            <w:pPr>
              <w:pStyle w:val="EasyRead16"/>
              <w:rPr>
                <w:sz w:val="28"/>
                <w:szCs w:val="28"/>
              </w:rPr>
            </w:pPr>
          </w:p>
          <w:p w14:paraId="01ACBB05" w14:textId="599D019B" w:rsidR="00384DE6" w:rsidRPr="008E647D" w:rsidRDefault="00AB42D2">
            <w:pPr>
              <w:pStyle w:val="EasyRead16"/>
              <w:rPr>
                <w:sz w:val="28"/>
                <w:szCs w:val="28"/>
              </w:rPr>
            </w:pPr>
            <w:hyperlink r:id="rId71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  <w:r w:rsidR="216EC970" w:rsidRPr="593FFEBB">
                <w:rPr>
                  <w:rStyle w:val="Hyperlink"/>
                  <w:rFonts w:cs="Arial"/>
                  <w:sz w:val="28"/>
                  <w:szCs w:val="28"/>
                </w:rPr>
                <w:t>.</w:t>
              </w:r>
            </w:hyperlink>
          </w:p>
        </w:tc>
      </w:tr>
    </w:tbl>
    <w:p w14:paraId="39FF037E" w14:textId="77777777" w:rsidR="00186024" w:rsidRDefault="00186024" w:rsidP="00186024">
      <w:r>
        <w:br w:type="page"/>
      </w:r>
    </w:p>
    <w:p w14:paraId="0735C461" w14:textId="44E8E19A" w:rsidR="00186024" w:rsidRPr="00727303" w:rsidRDefault="004F023A" w:rsidP="0018602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to do if I do not get a</w:t>
      </w:r>
      <w:r w:rsidR="00AB42D2">
        <w:rPr>
          <w:color w:val="358189"/>
          <w:sz w:val="48"/>
          <w:szCs w:val="48"/>
        </w:rPr>
        <w:t>n</w:t>
      </w:r>
      <w:r>
        <w:rPr>
          <w:color w:val="358189"/>
          <w:sz w:val="48"/>
          <w:szCs w:val="48"/>
        </w:rPr>
        <w:t xml:space="preserve"> email after putting in my application</w:t>
      </w:r>
    </w:p>
    <w:p w14:paraId="34BB7B48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58AB9421" w14:textId="77777777" w:rsidTr="593FFEBB">
        <w:trPr>
          <w:cantSplit/>
          <w:trHeight w:val="4253"/>
        </w:trPr>
        <w:tc>
          <w:tcPr>
            <w:tcW w:w="3053" w:type="dxa"/>
          </w:tcPr>
          <w:p w14:paraId="17753BEC" w14:textId="1EB00E44" w:rsidR="00186024" w:rsidRPr="008E647D" w:rsidRDefault="001A3EBB">
            <w:pPr>
              <w:pStyle w:val="EasyRead16"/>
              <w:rPr>
                <w:noProof/>
                <w:sz w:val="28"/>
                <w:szCs w:val="28"/>
              </w:rPr>
            </w:pPr>
            <w:r w:rsidRPr="001A3EBB">
              <w:rPr>
                <w:noProof/>
                <w:sz w:val="28"/>
                <w:szCs w:val="28"/>
              </w:rPr>
              <w:drawing>
                <wp:inline distT="0" distB="0" distL="0" distR="0" wp14:anchorId="75C7E1B4" wp14:editId="0A5B9FDF">
                  <wp:extent cx="1801495" cy="1801495"/>
                  <wp:effectExtent l="0" t="0" r="0" b="0"/>
                  <wp:docPr id="97139704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39704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887A25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303D9D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6A725868" w14:textId="0D0BB22B" w:rsidR="00AB42D2" w:rsidRDefault="00AB42D2">
            <w:pPr>
              <w:pStyle w:val="EasyRead16"/>
              <w:rPr>
                <w:sz w:val="28"/>
                <w:szCs w:val="28"/>
              </w:rPr>
            </w:pPr>
            <w:r w:rsidRPr="12C1CFA7">
              <w:rPr>
                <w:sz w:val="28"/>
                <w:szCs w:val="28"/>
              </w:rPr>
              <w:t xml:space="preserve">It can take up to </w:t>
            </w:r>
            <w:r w:rsidR="3464693F" w:rsidRPr="00B736C0">
              <w:rPr>
                <w:b/>
                <w:bCs/>
                <w:sz w:val="28"/>
                <w:szCs w:val="28"/>
              </w:rPr>
              <w:t>2 days</w:t>
            </w:r>
            <w:r w:rsidRPr="12C1CFA7">
              <w:rPr>
                <w:sz w:val="28"/>
                <w:szCs w:val="28"/>
              </w:rPr>
              <w:t xml:space="preserve"> for an email to come </w:t>
            </w:r>
            <w:r w:rsidR="00F74CF5" w:rsidRPr="12C1CFA7">
              <w:rPr>
                <w:sz w:val="28"/>
                <w:szCs w:val="28"/>
              </w:rPr>
              <w:t>back saying</w:t>
            </w:r>
          </w:p>
          <w:p w14:paraId="574FA6CA" w14:textId="77777777" w:rsidR="00F74CF5" w:rsidRDefault="00F74CF5">
            <w:pPr>
              <w:pStyle w:val="EasyRead16"/>
              <w:rPr>
                <w:sz w:val="28"/>
                <w:szCs w:val="28"/>
              </w:rPr>
            </w:pPr>
          </w:p>
          <w:p w14:paraId="19C293C4" w14:textId="13B09878" w:rsidR="00F74CF5" w:rsidRPr="008E647D" w:rsidRDefault="00F74CF5" w:rsidP="00F74CF5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have got your application.</w:t>
            </w:r>
          </w:p>
        </w:tc>
      </w:tr>
      <w:tr w:rsidR="00186024" w:rsidRPr="008E647D" w14:paraId="02D0A103" w14:textId="77777777" w:rsidTr="593FFEBB">
        <w:trPr>
          <w:cantSplit/>
          <w:trHeight w:val="4253"/>
        </w:trPr>
        <w:tc>
          <w:tcPr>
            <w:tcW w:w="3053" w:type="dxa"/>
          </w:tcPr>
          <w:p w14:paraId="4D3C5BDD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3D38193C" w14:textId="77777777" w:rsidR="0012098A" w:rsidRDefault="0012098A">
            <w:pPr>
              <w:pStyle w:val="EasyRead16"/>
              <w:rPr>
                <w:sz w:val="28"/>
                <w:szCs w:val="28"/>
              </w:rPr>
            </w:pPr>
          </w:p>
          <w:p w14:paraId="495E8C3B" w14:textId="3E911959" w:rsidR="0012098A" w:rsidRPr="008E647D" w:rsidRDefault="0012098A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108B1F" wp14:editId="350E8D9D">
                  <wp:extent cx="1801495" cy="625475"/>
                  <wp:effectExtent l="0" t="0" r="8255" b="3175"/>
                  <wp:docPr id="1633498715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498715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B368FE5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EC1C46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4D9E0A58" w14:textId="77777777" w:rsidR="00F74CF5" w:rsidRDefault="00F74CF5">
            <w:pPr>
              <w:pStyle w:val="EasyRead16"/>
              <w:rPr>
                <w:sz w:val="28"/>
                <w:szCs w:val="28"/>
              </w:rPr>
            </w:pPr>
          </w:p>
          <w:p w14:paraId="073B2394" w14:textId="6D53BA56" w:rsidR="00F74CF5" w:rsidRPr="008E647D" w:rsidRDefault="00F74CF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will come from AHRC.</w:t>
            </w:r>
          </w:p>
        </w:tc>
      </w:tr>
      <w:tr w:rsidR="00186024" w:rsidRPr="008E647D" w14:paraId="5B9671C8" w14:textId="77777777" w:rsidTr="593FFEBB">
        <w:trPr>
          <w:cantSplit/>
          <w:trHeight w:val="2835"/>
        </w:trPr>
        <w:tc>
          <w:tcPr>
            <w:tcW w:w="3053" w:type="dxa"/>
          </w:tcPr>
          <w:p w14:paraId="18BDA511" w14:textId="38B77C52" w:rsidR="00186024" w:rsidRPr="008E647D" w:rsidRDefault="00B161B9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621C8E55" wp14:editId="04CFDAEE">
                  <wp:extent cx="1801495" cy="1801495"/>
                  <wp:effectExtent l="0" t="0" r="8255" b="8255"/>
                  <wp:docPr id="78116516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165164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7240C4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3B3FB3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407FED60" w14:textId="6D3D8C65" w:rsidR="00F74CF5" w:rsidRDefault="11FAF993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If you </w:t>
            </w:r>
            <w:r w:rsidR="2DDA1C8C" w:rsidRPr="593FFEBB">
              <w:rPr>
                <w:sz w:val="28"/>
                <w:szCs w:val="28"/>
              </w:rPr>
              <w:t>do</w:t>
            </w:r>
            <w:r w:rsidR="7A892D45" w:rsidRPr="593FFEBB">
              <w:rPr>
                <w:sz w:val="28"/>
                <w:szCs w:val="28"/>
              </w:rPr>
              <w:t xml:space="preserve"> </w:t>
            </w:r>
            <w:r w:rsidR="7A892D45" w:rsidRPr="593FFEBB">
              <w:rPr>
                <w:b/>
                <w:bCs/>
                <w:sz w:val="28"/>
                <w:szCs w:val="28"/>
              </w:rPr>
              <w:t>not</w:t>
            </w:r>
            <w:r w:rsidR="7A892D45" w:rsidRPr="593FFEBB">
              <w:rPr>
                <w:sz w:val="28"/>
                <w:szCs w:val="28"/>
              </w:rPr>
              <w:t xml:space="preserve"> g</w:t>
            </w:r>
            <w:r w:rsidR="191E0A57" w:rsidRPr="593FFEBB">
              <w:rPr>
                <w:sz w:val="28"/>
                <w:szCs w:val="28"/>
              </w:rPr>
              <w:t>e</w:t>
            </w:r>
            <w:r w:rsidR="7A892D45" w:rsidRPr="593FFEBB">
              <w:rPr>
                <w:sz w:val="28"/>
                <w:szCs w:val="28"/>
              </w:rPr>
              <w:t xml:space="preserve">t an email </w:t>
            </w:r>
            <w:r w:rsidR="71C2263F" w:rsidRPr="593FFEBB">
              <w:rPr>
                <w:sz w:val="28"/>
                <w:szCs w:val="28"/>
              </w:rPr>
              <w:t xml:space="preserve">after </w:t>
            </w:r>
            <w:r w:rsidR="39D49249" w:rsidRPr="593FFEBB">
              <w:rPr>
                <w:b/>
                <w:bCs/>
                <w:sz w:val="28"/>
                <w:szCs w:val="28"/>
              </w:rPr>
              <w:t>2</w:t>
            </w:r>
            <w:r w:rsidR="7A892D45" w:rsidRPr="593FFEBB">
              <w:rPr>
                <w:b/>
                <w:bCs/>
                <w:sz w:val="28"/>
                <w:szCs w:val="28"/>
              </w:rPr>
              <w:t xml:space="preserve"> day</w:t>
            </w:r>
            <w:r w:rsidR="53AF63EE" w:rsidRPr="593FFEBB">
              <w:rPr>
                <w:b/>
                <w:bCs/>
                <w:sz w:val="28"/>
                <w:szCs w:val="28"/>
              </w:rPr>
              <w:t>s</w:t>
            </w:r>
            <w:r w:rsidR="7A892D45" w:rsidRPr="593FFEBB">
              <w:rPr>
                <w:sz w:val="28"/>
                <w:szCs w:val="28"/>
              </w:rPr>
              <w:t xml:space="preserve"> send an email</w:t>
            </w:r>
            <w:r w:rsidR="09DB9FE2" w:rsidRPr="593FFEBB">
              <w:rPr>
                <w:sz w:val="28"/>
                <w:szCs w:val="28"/>
              </w:rPr>
              <w:t xml:space="preserve"> to</w:t>
            </w:r>
          </w:p>
          <w:p w14:paraId="6850BFCC" w14:textId="77777777" w:rsidR="00DB7391" w:rsidRPr="00B54F1D" w:rsidRDefault="00DB7391">
            <w:pPr>
              <w:pStyle w:val="EasyRead16"/>
              <w:rPr>
                <w:sz w:val="28"/>
                <w:szCs w:val="28"/>
              </w:rPr>
            </w:pPr>
          </w:p>
          <w:p w14:paraId="402B638A" w14:textId="13DF04FF" w:rsidR="00DB7391" w:rsidRPr="008E647D" w:rsidRDefault="7F31E091">
            <w:pPr>
              <w:pStyle w:val="EasyRead16"/>
              <w:rPr>
                <w:sz w:val="28"/>
                <w:szCs w:val="28"/>
              </w:rPr>
            </w:pPr>
            <w:hyperlink r:id="rId73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186024" w:rsidRPr="008E647D" w14:paraId="1854160B" w14:textId="77777777" w:rsidTr="593FFEBB">
        <w:trPr>
          <w:cantSplit/>
          <w:trHeight w:val="5670"/>
        </w:trPr>
        <w:tc>
          <w:tcPr>
            <w:tcW w:w="3053" w:type="dxa"/>
          </w:tcPr>
          <w:p w14:paraId="3597FEE4" w14:textId="4A22104E" w:rsidR="00186024" w:rsidRPr="008E647D" w:rsidRDefault="001553DF">
            <w:pPr>
              <w:pStyle w:val="EasyRead16"/>
              <w:rPr>
                <w:sz w:val="28"/>
                <w:szCs w:val="28"/>
              </w:rPr>
            </w:pPr>
            <w:r w:rsidRPr="001553D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779A04C" wp14:editId="5CAD70DE">
                  <wp:extent cx="1801495" cy="1801495"/>
                  <wp:effectExtent l="0" t="0" r="0" b="0"/>
                  <wp:docPr id="1010637842" name="Picture 7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37842" name="Picture 7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1A46A0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C1DFF50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38364577" w14:textId="77777777" w:rsidR="00B54F1D" w:rsidRDefault="00B54F1D">
            <w:pPr>
              <w:pStyle w:val="EasyRead16"/>
              <w:rPr>
                <w:sz w:val="28"/>
                <w:szCs w:val="28"/>
              </w:rPr>
            </w:pPr>
          </w:p>
          <w:p w14:paraId="42141AC7" w14:textId="67CDC3B1" w:rsidR="00B54F1D" w:rsidRPr="008E647D" w:rsidRDefault="00B54F1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might mean your application has </w:t>
            </w:r>
            <w:r w:rsidRPr="00B54F1D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been put in.</w:t>
            </w:r>
          </w:p>
        </w:tc>
      </w:tr>
      <w:tr w:rsidR="00B54F1D" w:rsidRPr="008E647D" w14:paraId="0A2A18DD" w14:textId="77777777" w:rsidTr="593FFEBB">
        <w:trPr>
          <w:cantSplit/>
          <w:trHeight w:val="2835"/>
        </w:trPr>
        <w:tc>
          <w:tcPr>
            <w:tcW w:w="3053" w:type="dxa"/>
          </w:tcPr>
          <w:p w14:paraId="665D4571" w14:textId="0A007D4F" w:rsidR="00B54F1D" w:rsidRPr="008E647D" w:rsidRDefault="00EC1AEC">
            <w:pPr>
              <w:pStyle w:val="EasyRead16"/>
              <w:rPr>
                <w:sz w:val="28"/>
                <w:szCs w:val="28"/>
              </w:rPr>
            </w:pPr>
            <w:r w:rsidRPr="00EC1AEC">
              <w:rPr>
                <w:noProof/>
                <w:sz w:val="28"/>
                <w:szCs w:val="28"/>
              </w:rPr>
              <w:drawing>
                <wp:inline distT="0" distB="0" distL="0" distR="0" wp14:anchorId="5B22C2CD" wp14:editId="3946656A">
                  <wp:extent cx="1801495" cy="1801495"/>
                  <wp:effectExtent l="0" t="0" r="8255" b="8255"/>
                  <wp:docPr id="2050160810" name="Picture 6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60810" name="Picture 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3DF970" w14:textId="77777777" w:rsidR="00B54F1D" w:rsidRPr="008E647D" w:rsidRDefault="00B54F1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801C30" w14:textId="77777777" w:rsidR="00B54F1D" w:rsidRDefault="00B54F1D">
            <w:pPr>
              <w:pStyle w:val="EasyRead16"/>
              <w:rPr>
                <w:sz w:val="28"/>
                <w:szCs w:val="28"/>
              </w:rPr>
            </w:pPr>
          </w:p>
          <w:p w14:paraId="3F276BB1" w14:textId="77777777" w:rsidR="00EB62C2" w:rsidRDefault="00EB62C2">
            <w:pPr>
              <w:pStyle w:val="EasyRead16"/>
              <w:rPr>
                <w:sz w:val="28"/>
                <w:szCs w:val="28"/>
              </w:rPr>
            </w:pPr>
          </w:p>
          <w:p w14:paraId="1B96FB0E" w14:textId="511570AB" w:rsidR="00B54F1D" w:rsidRDefault="00B54F1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it has </w:t>
            </w:r>
            <w:r w:rsidRPr="00EC1AEC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been put in you can ask</w:t>
            </w:r>
            <w:r w:rsidR="00EB62C2">
              <w:rPr>
                <w:sz w:val="28"/>
                <w:szCs w:val="28"/>
              </w:rPr>
              <w:t xml:space="preserve"> to put in a late application.</w:t>
            </w:r>
          </w:p>
        </w:tc>
      </w:tr>
    </w:tbl>
    <w:p w14:paraId="29C8A361" w14:textId="77777777" w:rsidR="00186024" w:rsidRDefault="00186024" w:rsidP="00186024">
      <w:r>
        <w:br w:type="page"/>
      </w:r>
    </w:p>
    <w:p w14:paraId="11308C72" w14:textId="4CF6EC24" w:rsidR="00186024" w:rsidRPr="00727303" w:rsidRDefault="004F023A" w:rsidP="00186024">
      <w:pPr>
        <w:pStyle w:val="EasyReadPageHeader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>Can I change my application after I have put it in</w:t>
      </w:r>
    </w:p>
    <w:p w14:paraId="0E889A7A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4D65B88C" w14:textId="77777777" w:rsidTr="6D8D4698">
        <w:trPr>
          <w:cantSplit/>
          <w:trHeight w:val="4253"/>
        </w:trPr>
        <w:tc>
          <w:tcPr>
            <w:tcW w:w="3053" w:type="dxa"/>
          </w:tcPr>
          <w:p w14:paraId="299B027A" w14:textId="2C8EFD8A" w:rsidR="00186024" w:rsidRPr="008E647D" w:rsidRDefault="00D31FEB">
            <w:pPr>
              <w:pStyle w:val="EasyRead16"/>
              <w:rPr>
                <w:sz w:val="28"/>
                <w:szCs w:val="28"/>
              </w:rPr>
            </w:pPr>
            <w:r w:rsidRPr="00D31FEB">
              <w:rPr>
                <w:noProof/>
                <w:sz w:val="28"/>
                <w:szCs w:val="28"/>
              </w:rPr>
              <w:drawing>
                <wp:inline distT="0" distB="0" distL="0" distR="0" wp14:anchorId="6C322DC3" wp14:editId="5D524C4F">
                  <wp:extent cx="1801495" cy="1801495"/>
                  <wp:effectExtent l="0" t="0" r="0" b="0"/>
                  <wp:docPr id="327570157" name="Picture 6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570157" name="Picture 6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BAD917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79008E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0D7530E9" w14:textId="4E77BDDF" w:rsidR="00FF76C1" w:rsidRPr="008E647D" w:rsidRDefault="7890A53F">
            <w:pPr>
              <w:pStyle w:val="EasyRead16"/>
            </w:pPr>
            <w:r w:rsidRPr="00BB2D8A">
              <w:rPr>
                <w:b/>
                <w:bCs/>
                <w:sz w:val="28"/>
                <w:szCs w:val="28"/>
              </w:rPr>
              <w:t>Yes.</w:t>
            </w:r>
            <w:r w:rsidRPr="3F49C62E">
              <w:rPr>
                <w:sz w:val="28"/>
                <w:szCs w:val="28"/>
              </w:rPr>
              <w:t xml:space="preserve"> </w:t>
            </w:r>
          </w:p>
          <w:p w14:paraId="700ECED2" w14:textId="717267E0" w:rsidR="00FF76C1" w:rsidRPr="008E647D" w:rsidRDefault="00FF76C1" w:rsidP="3F49C62E">
            <w:pPr>
              <w:pStyle w:val="EasyRead16"/>
              <w:rPr>
                <w:sz w:val="28"/>
                <w:szCs w:val="28"/>
              </w:rPr>
            </w:pPr>
          </w:p>
          <w:p w14:paraId="2D2707DF" w14:textId="5C7C2201" w:rsidR="00FF76C1" w:rsidRPr="008E647D" w:rsidRDefault="122E6D1A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You can change your application</w:t>
            </w:r>
            <w:r w:rsidRPr="00BB2D8A">
              <w:rPr>
                <w:b/>
                <w:bCs/>
                <w:sz w:val="28"/>
                <w:szCs w:val="28"/>
              </w:rPr>
              <w:t xml:space="preserve"> before</w:t>
            </w:r>
            <w:r w:rsidRPr="3F49C62E">
              <w:rPr>
                <w:sz w:val="28"/>
                <w:szCs w:val="28"/>
              </w:rPr>
              <w:t xml:space="preserve"> </w:t>
            </w:r>
            <w:r w:rsidR="0309CAC6" w:rsidRPr="3F49C62E">
              <w:rPr>
                <w:sz w:val="28"/>
                <w:szCs w:val="28"/>
              </w:rPr>
              <w:t>it closes.</w:t>
            </w:r>
          </w:p>
        </w:tc>
      </w:tr>
      <w:tr w:rsidR="00186024" w:rsidRPr="008E647D" w14:paraId="11EE11EB" w14:textId="77777777" w:rsidTr="6D8D4698">
        <w:trPr>
          <w:cantSplit/>
          <w:trHeight w:val="4253"/>
        </w:trPr>
        <w:tc>
          <w:tcPr>
            <w:tcW w:w="3053" w:type="dxa"/>
          </w:tcPr>
          <w:p w14:paraId="5265B816" w14:textId="16F71962" w:rsidR="00186024" w:rsidRPr="008E647D" w:rsidRDefault="00B161B9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589056B8" wp14:editId="77003085">
                  <wp:extent cx="1801495" cy="1801495"/>
                  <wp:effectExtent l="0" t="0" r="8255" b="8255"/>
                  <wp:docPr id="184200570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00570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540D0B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E4FF11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2C9C2053" w14:textId="5FEB913A" w:rsidR="00FF76C1" w:rsidRDefault="3519FCC9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>You</w:t>
            </w:r>
            <w:r w:rsidR="6522A6BB" w:rsidRPr="593FFEBB">
              <w:rPr>
                <w:sz w:val="28"/>
                <w:szCs w:val="28"/>
              </w:rPr>
              <w:t>r organisation will</w:t>
            </w:r>
            <w:r w:rsidRPr="593FFEBB">
              <w:rPr>
                <w:sz w:val="28"/>
                <w:szCs w:val="28"/>
              </w:rPr>
              <w:t xml:space="preserve"> need to email a new application</w:t>
            </w:r>
            <w:r w:rsidR="6DD73547" w:rsidRPr="593FFEBB">
              <w:rPr>
                <w:sz w:val="28"/>
                <w:szCs w:val="28"/>
              </w:rPr>
              <w:t xml:space="preserve"> to</w:t>
            </w:r>
          </w:p>
          <w:p w14:paraId="5EC999CF" w14:textId="77777777" w:rsidR="00FF76C1" w:rsidRPr="00FF76C1" w:rsidRDefault="00FF76C1">
            <w:pPr>
              <w:pStyle w:val="EasyRead16"/>
              <w:rPr>
                <w:sz w:val="28"/>
                <w:szCs w:val="28"/>
              </w:rPr>
            </w:pPr>
          </w:p>
          <w:p w14:paraId="6A852BCC" w14:textId="6205C443" w:rsidR="00FF76C1" w:rsidRPr="008E647D" w:rsidRDefault="3519FCC9">
            <w:pPr>
              <w:pStyle w:val="EasyRead16"/>
              <w:rPr>
                <w:sz w:val="28"/>
                <w:szCs w:val="28"/>
              </w:rPr>
            </w:pPr>
            <w:hyperlink r:id="rId77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186024" w:rsidRPr="008E647D" w14:paraId="12670125" w14:textId="77777777" w:rsidTr="6D8D4698">
        <w:trPr>
          <w:cantSplit/>
          <w:trHeight w:val="2835"/>
        </w:trPr>
        <w:tc>
          <w:tcPr>
            <w:tcW w:w="3053" w:type="dxa"/>
          </w:tcPr>
          <w:p w14:paraId="753231EB" w14:textId="659712FC" w:rsidR="00186024" w:rsidRPr="008E647D" w:rsidRDefault="00C57506">
            <w:pPr>
              <w:pStyle w:val="EasyRead16"/>
              <w:rPr>
                <w:sz w:val="28"/>
                <w:szCs w:val="28"/>
              </w:rPr>
            </w:pPr>
            <w:r w:rsidRPr="00DC018B">
              <w:rPr>
                <w:noProof/>
                <w:sz w:val="28"/>
                <w:szCs w:val="28"/>
              </w:rPr>
              <w:drawing>
                <wp:inline distT="0" distB="0" distL="0" distR="0" wp14:anchorId="6FC04D39" wp14:editId="1691EB65">
                  <wp:extent cx="1801495" cy="1801495"/>
                  <wp:effectExtent l="0" t="0" r="0" b="0"/>
                  <wp:docPr id="174419578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19578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B20480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4D73AB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5BB776E9" w14:textId="77777777" w:rsidR="00FF76C1" w:rsidRDefault="00FF76C1">
            <w:pPr>
              <w:pStyle w:val="EasyRead16"/>
              <w:rPr>
                <w:sz w:val="28"/>
                <w:szCs w:val="28"/>
              </w:rPr>
            </w:pPr>
          </w:p>
          <w:p w14:paraId="45636D5A" w14:textId="3440A229" w:rsidR="00FF76C1" w:rsidRPr="008E647D" w:rsidRDefault="0309CAC6">
            <w:pPr>
              <w:pStyle w:val="EasyRead16"/>
              <w:rPr>
                <w:sz w:val="28"/>
                <w:szCs w:val="28"/>
              </w:rPr>
            </w:pPr>
            <w:r w:rsidRPr="32AB9835">
              <w:rPr>
                <w:sz w:val="28"/>
                <w:szCs w:val="28"/>
              </w:rPr>
              <w:t>You</w:t>
            </w:r>
            <w:r w:rsidR="7D06CFED" w:rsidRPr="32AB9835">
              <w:rPr>
                <w:sz w:val="28"/>
                <w:szCs w:val="28"/>
              </w:rPr>
              <w:t>r</w:t>
            </w:r>
            <w:r w:rsidRPr="32AB9835">
              <w:rPr>
                <w:sz w:val="28"/>
                <w:szCs w:val="28"/>
              </w:rPr>
              <w:t xml:space="preserve"> </w:t>
            </w:r>
            <w:r w:rsidR="33B262C2" w:rsidRPr="32AB9835">
              <w:rPr>
                <w:sz w:val="28"/>
                <w:szCs w:val="28"/>
              </w:rPr>
              <w:t xml:space="preserve">organisation </w:t>
            </w:r>
            <w:r w:rsidRPr="32AB9835">
              <w:rPr>
                <w:sz w:val="28"/>
                <w:szCs w:val="28"/>
              </w:rPr>
              <w:t>need</w:t>
            </w:r>
            <w:r w:rsidR="698C8AFC" w:rsidRPr="32AB9835">
              <w:rPr>
                <w:sz w:val="28"/>
                <w:szCs w:val="28"/>
              </w:rPr>
              <w:t>s</w:t>
            </w:r>
            <w:r w:rsidRPr="32AB9835">
              <w:rPr>
                <w:sz w:val="28"/>
                <w:szCs w:val="28"/>
              </w:rPr>
              <w:t xml:space="preserve"> to tell us that you withdraw the </w:t>
            </w:r>
            <w:r w:rsidR="03ADDA11" w:rsidRPr="32AB9835">
              <w:rPr>
                <w:sz w:val="28"/>
                <w:szCs w:val="28"/>
              </w:rPr>
              <w:t xml:space="preserve">application already sent. </w:t>
            </w:r>
          </w:p>
        </w:tc>
      </w:tr>
      <w:tr w:rsidR="00186024" w:rsidRPr="008E647D" w14:paraId="3403B043" w14:textId="77777777" w:rsidTr="6D8D4698">
        <w:trPr>
          <w:cantSplit/>
          <w:trHeight w:val="5670"/>
        </w:trPr>
        <w:tc>
          <w:tcPr>
            <w:tcW w:w="3053" w:type="dxa"/>
          </w:tcPr>
          <w:p w14:paraId="14A3AE0E" w14:textId="47CE4940" w:rsidR="00186024" w:rsidRPr="008E647D" w:rsidRDefault="00B161B9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3E6E63" wp14:editId="2F20C0D1">
                  <wp:extent cx="1801495" cy="1801495"/>
                  <wp:effectExtent l="0" t="0" r="8255" b="8255"/>
                  <wp:docPr id="1084765287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65287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58F8BE" w14:textId="77777777" w:rsidR="00186024" w:rsidRPr="008E647D" w:rsidRDefault="0018602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207B80" w14:textId="77777777" w:rsidR="00186024" w:rsidRDefault="00186024">
            <w:pPr>
              <w:pStyle w:val="EasyRead16"/>
              <w:rPr>
                <w:sz w:val="28"/>
                <w:szCs w:val="28"/>
              </w:rPr>
            </w:pPr>
          </w:p>
          <w:p w14:paraId="36E6EFD2" w14:textId="2DD68B2F" w:rsidR="00A766DE" w:rsidRDefault="33419EA1" w:rsidP="3F49C62E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After application</w:t>
            </w:r>
            <w:r w:rsidR="315D7E67" w:rsidRPr="6D8D4698">
              <w:rPr>
                <w:sz w:val="28"/>
                <w:szCs w:val="28"/>
              </w:rPr>
              <w:t>s</w:t>
            </w:r>
            <w:r w:rsidRPr="6D8D4698">
              <w:rPr>
                <w:sz w:val="28"/>
                <w:szCs w:val="28"/>
              </w:rPr>
              <w:t xml:space="preserve"> close you can </w:t>
            </w:r>
            <w:r w:rsidR="61ED5F1E" w:rsidRPr="6D8D4698">
              <w:rPr>
                <w:sz w:val="28"/>
                <w:szCs w:val="28"/>
              </w:rPr>
              <w:t>only change it</w:t>
            </w:r>
            <w:r w:rsidR="7CB9E1F5" w:rsidRPr="6D8D4698">
              <w:rPr>
                <w:sz w:val="28"/>
                <w:szCs w:val="28"/>
              </w:rPr>
              <w:t xml:space="preserve"> if</w:t>
            </w:r>
          </w:p>
          <w:p w14:paraId="174455CA" w14:textId="70B294C2" w:rsidR="00A766DE" w:rsidRDefault="00A766DE" w:rsidP="3F49C62E">
            <w:pPr>
              <w:pStyle w:val="EasyRead16"/>
              <w:rPr>
                <w:sz w:val="28"/>
                <w:szCs w:val="28"/>
              </w:rPr>
            </w:pPr>
          </w:p>
          <w:p w14:paraId="2F4E212F" w14:textId="4EA741CE" w:rsidR="00A766DE" w:rsidRDefault="7CB9E1F5" w:rsidP="00BB2D8A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Y</w:t>
            </w:r>
            <w:r w:rsidR="33419EA1" w:rsidRPr="6D8D4698">
              <w:rPr>
                <w:sz w:val="28"/>
                <w:szCs w:val="28"/>
              </w:rPr>
              <w:t>ou find a mistake after putting it in.</w:t>
            </w:r>
          </w:p>
          <w:p w14:paraId="547B5C42" w14:textId="77777777" w:rsidR="00A766DE" w:rsidRDefault="00A766DE">
            <w:pPr>
              <w:pStyle w:val="EasyRead16"/>
              <w:rPr>
                <w:sz w:val="28"/>
                <w:szCs w:val="28"/>
              </w:rPr>
            </w:pPr>
          </w:p>
          <w:p w14:paraId="667DCF6B" w14:textId="788A72D3" w:rsidR="00A766DE" w:rsidRDefault="1FBD0E77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You </w:t>
            </w:r>
            <w:r w:rsidR="2E024EFF" w:rsidRPr="593FFEBB">
              <w:rPr>
                <w:sz w:val="28"/>
                <w:szCs w:val="28"/>
              </w:rPr>
              <w:t>need to</w:t>
            </w:r>
            <w:r w:rsidRPr="593FFEBB">
              <w:rPr>
                <w:sz w:val="28"/>
                <w:szCs w:val="28"/>
              </w:rPr>
              <w:t xml:space="preserve"> send an email</w:t>
            </w:r>
            <w:r w:rsidR="036F0D66" w:rsidRPr="593FFEBB">
              <w:rPr>
                <w:sz w:val="28"/>
                <w:szCs w:val="28"/>
              </w:rPr>
              <w:t xml:space="preserve"> right away</w:t>
            </w:r>
            <w:r w:rsidR="45492C2A" w:rsidRPr="593FFEBB">
              <w:rPr>
                <w:sz w:val="28"/>
                <w:szCs w:val="28"/>
              </w:rPr>
              <w:t xml:space="preserve"> to</w:t>
            </w:r>
          </w:p>
          <w:p w14:paraId="0CF47474" w14:textId="77777777" w:rsidR="00054203" w:rsidRPr="00054203" w:rsidRDefault="00054203">
            <w:pPr>
              <w:pStyle w:val="EasyRead16"/>
              <w:rPr>
                <w:sz w:val="28"/>
                <w:szCs w:val="28"/>
              </w:rPr>
            </w:pPr>
          </w:p>
          <w:p w14:paraId="7E4B90EC" w14:textId="4C805EF2" w:rsidR="00054203" w:rsidRPr="008E647D" w:rsidRDefault="178F0E66">
            <w:pPr>
              <w:pStyle w:val="EasyRead16"/>
              <w:rPr>
                <w:sz w:val="28"/>
                <w:szCs w:val="28"/>
              </w:rPr>
            </w:pPr>
            <w:hyperlink r:id="rId79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054203" w:rsidRPr="008E647D" w14:paraId="2CCB93D6" w14:textId="77777777" w:rsidTr="6D8D4698">
        <w:trPr>
          <w:cantSplit/>
          <w:trHeight w:val="2835"/>
        </w:trPr>
        <w:tc>
          <w:tcPr>
            <w:tcW w:w="3053" w:type="dxa"/>
          </w:tcPr>
          <w:p w14:paraId="2BCF113A" w14:textId="7D7F08AE" w:rsidR="00054203" w:rsidRPr="008E647D" w:rsidRDefault="003A3EC3">
            <w:pPr>
              <w:pStyle w:val="EasyRead16"/>
              <w:rPr>
                <w:sz w:val="28"/>
                <w:szCs w:val="28"/>
              </w:rPr>
            </w:pPr>
            <w:r w:rsidRPr="003A3EC3">
              <w:rPr>
                <w:noProof/>
                <w:sz w:val="28"/>
                <w:szCs w:val="28"/>
              </w:rPr>
              <w:drawing>
                <wp:inline distT="0" distB="0" distL="0" distR="0" wp14:anchorId="43FFF8A9" wp14:editId="3E35C058">
                  <wp:extent cx="1801495" cy="1801495"/>
                  <wp:effectExtent l="0" t="0" r="8255" b="8255"/>
                  <wp:docPr id="497324648" name="Picture 6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24648" name="Picture 6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D49C7C" w14:textId="77777777" w:rsidR="00054203" w:rsidRPr="008E647D" w:rsidRDefault="0005420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4A949DE" w14:textId="77777777" w:rsidR="00054203" w:rsidRDefault="00054203">
            <w:pPr>
              <w:pStyle w:val="EasyRead16"/>
              <w:rPr>
                <w:sz w:val="28"/>
                <w:szCs w:val="28"/>
              </w:rPr>
            </w:pPr>
          </w:p>
          <w:p w14:paraId="238B6132" w14:textId="77777777" w:rsidR="00054203" w:rsidRDefault="0005420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might ask for more information.</w:t>
            </w:r>
          </w:p>
          <w:p w14:paraId="1F7CB35D" w14:textId="77777777" w:rsidR="0020625D" w:rsidRDefault="0020625D">
            <w:pPr>
              <w:pStyle w:val="EasyRead16"/>
              <w:rPr>
                <w:sz w:val="28"/>
                <w:szCs w:val="28"/>
              </w:rPr>
            </w:pPr>
          </w:p>
          <w:p w14:paraId="148426A7" w14:textId="79BDAFCA" w:rsidR="0020625D" w:rsidRDefault="2273B0B6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A</w:t>
            </w:r>
            <w:r w:rsidR="6238D616" w:rsidRPr="3F49C62E">
              <w:rPr>
                <w:sz w:val="28"/>
                <w:szCs w:val="28"/>
              </w:rPr>
              <w:t xml:space="preserve">fter applications </w:t>
            </w:r>
            <w:proofErr w:type="gramStart"/>
            <w:r w:rsidR="6238D616" w:rsidRPr="3F49C62E">
              <w:rPr>
                <w:sz w:val="28"/>
                <w:szCs w:val="28"/>
              </w:rPr>
              <w:t>close</w:t>
            </w:r>
            <w:proofErr w:type="gramEnd"/>
            <w:r w:rsidR="6238D616" w:rsidRPr="3F49C62E">
              <w:rPr>
                <w:sz w:val="28"/>
                <w:szCs w:val="28"/>
              </w:rPr>
              <w:t xml:space="preserve"> we might </w:t>
            </w:r>
            <w:r w:rsidR="6238D616" w:rsidRPr="3F49C62E">
              <w:rPr>
                <w:b/>
                <w:bCs/>
                <w:sz w:val="28"/>
                <w:szCs w:val="28"/>
              </w:rPr>
              <w:t>not</w:t>
            </w:r>
            <w:r w:rsidR="6238D616" w:rsidRPr="3F49C62E">
              <w:rPr>
                <w:sz w:val="28"/>
                <w:szCs w:val="28"/>
              </w:rPr>
              <w:t xml:space="preserve"> be able to use the information.</w:t>
            </w:r>
          </w:p>
        </w:tc>
      </w:tr>
    </w:tbl>
    <w:p w14:paraId="34BEE0AA" w14:textId="27E8AC4F" w:rsidR="00186024" w:rsidRDefault="00186024" w:rsidP="00186024"/>
    <w:p w14:paraId="45656F38" w14:textId="77777777" w:rsidR="003A3EC3" w:rsidRDefault="003A3EC3" w:rsidP="00186024"/>
    <w:p w14:paraId="49FB2538" w14:textId="77777777" w:rsidR="003A3EC3" w:rsidRDefault="003A3EC3" w:rsidP="00186024"/>
    <w:p w14:paraId="35D0C09E" w14:textId="77777777" w:rsidR="003A3EC3" w:rsidRDefault="003A3EC3" w:rsidP="00186024"/>
    <w:p w14:paraId="7EB6073D" w14:textId="77777777" w:rsidR="003A3EC3" w:rsidRDefault="003A3EC3" w:rsidP="00186024"/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81"/>
      <w:headerReference w:type="default" r:id="rId82"/>
      <w:footerReference w:type="even" r:id="rId83"/>
      <w:footerReference w:type="default" r:id="rId84"/>
      <w:headerReference w:type="first" r:id="rId85"/>
      <w:footerReference w:type="first" r:id="rId86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22FC6" w14:textId="77777777" w:rsidR="00F83C3A" w:rsidRDefault="00F83C3A" w:rsidP="00B04ED8">
      <w:pPr>
        <w:spacing w:after="0" w:line="240" w:lineRule="auto"/>
      </w:pPr>
      <w:r>
        <w:separator/>
      </w:r>
    </w:p>
  </w:endnote>
  <w:endnote w:type="continuationSeparator" w:id="0">
    <w:p w14:paraId="21D7AF6D" w14:textId="77777777" w:rsidR="00F83C3A" w:rsidRDefault="00F83C3A" w:rsidP="00B04ED8">
      <w:pPr>
        <w:spacing w:after="0" w:line="240" w:lineRule="auto"/>
      </w:pPr>
      <w:r>
        <w:continuationSeparator/>
      </w:r>
    </w:p>
  </w:endnote>
  <w:endnote w:type="continuationNotice" w:id="1">
    <w:p w14:paraId="26B93155" w14:textId="77777777" w:rsidR="00F83C3A" w:rsidRDefault="00F83C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F83C3A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0CA0" w14:textId="77777777" w:rsidR="00F83C3A" w:rsidRDefault="00F83C3A" w:rsidP="00B04ED8">
      <w:pPr>
        <w:spacing w:after="0" w:line="240" w:lineRule="auto"/>
      </w:pPr>
      <w:r>
        <w:separator/>
      </w:r>
    </w:p>
  </w:footnote>
  <w:footnote w:type="continuationSeparator" w:id="0">
    <w:p w14:paraId="2F73BFF1" w14:textId="77777777" w:rsidR="00F83C3A" w:rsidRDefault="00F83C3A" w:rsidP="00B04ED8">
      <w:pPr>
        <w:spacing w:after="0" w:line="240" w:lineRule="auto"/>
      </w:pPr>
      <w:r>
        <w:continuationSeparator/>
      </w:r>
    </w:p>
  </w:footnote>
  <w:footnote w:type="continuationNotice" w:id="1">
    <w:p w14:paraId="74CD1E85" w14:textId="77777777" w:rsidR="00F83C3A" w:rsidRDefault="00F83C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5B7513EC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53BF2" w14:textId="77777777" w:rsidR="00450F45" w:rsidRPr="00E642D6" w:rsidRDefault="00450F45" w:rsidP="00450F45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243" behindDoc="0" locked="0" layoutInCell="1" allowOverlap="1" wp14:anchorId="22C998D2" wp14:editId="2AF864F7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164625CF" wp14:editId="1C253404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6154E1DB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5E113"/>
    <w:multiLevelType w:val="hybridMultilevel"/>
    <w:tmpl w:val="66483A0E"/>
    <w:lvl w:ilvl="0" w:tplc="B2005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90B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B43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A1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E2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C2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22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CCB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5E0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16F8A"/>
    <w:multiLevelType w:val="hybridMultilevel"/>
    <w:tmpl w:val="8322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31628"/>
    <w:multiLevelType w:val="hybridMultilevel"/>
    <w:tmpl w:val="BD46E01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9D052"/>
    <w:multiLevelType w:val="hybridMultilevel"/>
    <w:tmpl w:val="07AE1B80"/>
    <w:lvl w:ilvl="0" w:tplc="46604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4A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C9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6B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760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9A2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43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CA2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C0B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71898"/>
    <w:multiLevelType w:val="hybridMultilevel"/>
    <w:tmpl w:val="04E065BA"/>
    <w:lvl w:ilvl="0" w:tplc="2222E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5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6CB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0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0C4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E6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4BC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6F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06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F20E8"/>
    <w:multiLevelType w:val="hybridMultilevel"/>
    <w:tmpl w:val="527A6B62"/>
    <w:lvl w:ilvl="0" w:tplc="182C9A7C">
      <w:start w:val="1"/>
      <w:numFmt w:val="bullet"/>
      <w:lvlText w:val=""/>
      <w:lvlJc w:val="left"/>
      <w:pPr>
        <w:ind w:left="717" w:firstLine="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671B0"/>
    <w:multiLevelType w:val="hybridMultilevel"/>
    <w:tmpl w:val="3DFC7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E149DB"/>
    <w:multiLevelType w:val="hybridMultilevel"/>
    <w:tmpl w:val="4D900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C56254"/>
    <w:multiLevelType w:val="hybridMultilevel"/>
    <w:tmpl w:val="040219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6A3164"/>
    <w:multiLevelType w:val="hybridMultilevel"/>
    <w:tmpl w:val="FB1624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F78E7"/>
    <w:multiLevelType w:val="hybridMultilevel"/>
    <w:tmpl w:val="2BBC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032280">
    <w:abstractNumId w:val="5"/>
  </w:num>
  <w:num w:numId="2" w16cid:durableId="1277710650">
    <w:abstractNumId w:val="22"/>
  </w:num>
  <w:num w:numId="3" w16cid:durableId="1085499317">
    <w:abstractNumId w:val="24"/>
  </w:num>
  <w:num w:numId="4" w16cid:durableId="1110932197">
    <w:abstractNumId w:val="35"/>
  </w:num>
  <w:num w:numId="5" w16cid:durableId="1143885024">
    <w:abstractNumId w:val="46"/>
  </w:num>
  <w:num w:numId="6" w16cid:durableId="1685938198">
    <w:abstractNumId w:val="44"/>
  </w:num>
  <w:num w:numId="7" w16cid:durableId="2051688351">
    <w:abstractNumId w:val="16"/>
  </w:num>
  <w:num w:numId="8" w16cid:durableId="2026251064">
    <w:abstractNumId w:val="2"/>
  </w:num>
  <w:num w:numId="9" w16cid:durableId="1694837826">
    <w:abstractNumId w:val="34"/>
  </w:num>
  <w:num w:numId="10" w16cid:durableId="2036540090">
    <w:abstractNumId w:val="30"/>
  </w:num>
  <w:num w:numId="11" w16cid:durableId="227035660">
    <w:abstractNumId w:val="33"/>
  </w:num>
  <w:num w:numId="12" w16cid:durableId="236332608">
    <w:abstractNumId w:val="7"/>
  </w:num>
  <w:num w:numId="13" w16cid:durableId="1201624578">
    <w:abstractNumId w:val="32"/>
  </w:num>
  <w:num w:numId="14" w16cid:durableId="1791705246">
    <w:abstractNumId w:val="20"/>
  </w:num>
  <w:num w:numId="15" w16cid:durableId="130680649">
    <w:abstractNumId w:val="11"/>
  </w:num>
  <w:num w:numId="16" w16cid:durableId="2021464828">
    <w:abstractNumId w:val="36"/>
  </w:num>
  <w:num w:numId="17" w16cid:durableId="1204097665">
    <w:abstractNumId w:val="6"/>
  </w:num>
  <w:num w:numId="18" w16cid:durableId="139543131">
    <w:abstractNumId w:val="28"/>
  </w:num>
  <w:num w:numId="19" w16cid:durableId="1604721660">
    <w:abstractNumId w:val="25"/>
  </w:num>
  <w:num w:numId="20" w16cid:durableId="884949828">
    <w:abstractNumId w:val="19"/>
  </w:num>
  <w:num w:numId="21" w16cid:durableId="1616012494">
    <w:abstractNumId w:val="0"/>
  </w:num>
  <w:num w:numId="22" w16cid:durableId="1746757839">
    <w:abstractNumId w:val="3"/>
  </w:num>
  <w:num w:numId="23" w16cid:durableId="847141859">
    <w:abstractNumId w:val="38"/>
  </w:num>
  <w:num w:numId="24" w16cid:durableId="1631277415">
    <w:abstractNumId w:val="1"/>
  </w:num>
  <w:num w:numId="25" w16cid:durableId="450124493">
    <w:abstractNumId w:val="9"/>
  </w:num>
  <w:num w:numId="26" w16cid:durableId="1175150128">
    <w:abstractNumId w:val="4"/>
  </w:num>
  <w:num w:numId="27" w16cid:durableId="988248290">
    <w:abstractNumId w:val="26"/>
  </w:num>
  <w:num w:numId="28" w16cid:durableId="1210338079">
    <w:abstractNumId w:val="14"/>
  </w:num>
  <w:num w:numId="29" w16cid:durableId="508446295">
    <w:abstractNumId w:val="18"/>
  </w:num>
  <w:num w:numId="30" w16cid:durableId="1679775217">
    <w:abstractNumId w:val="17"/>
  </w:num>
  <w:num w:numId="31" w16cid:durableId="407847669">
    <w:abstractNumId w:val="13"/>
  </w:num>
  <w:num w:numId="32" w16cid:durableId="1498617258">
    <w:abstractNumId w:val="29"/>
  </w:num>
  <w:num w:numId="33" w16cid:durableId="1035083874">
    <w:abstractNumId w:val="8"/>
  </w:num>
  <w:num w:numId="34" w16cid:durableId="862132525">
    <w:abstractNumId w:val="10"/>
  </w:num>
  <w:num w:numId="35" w16cid:durableId="1453599023">
    <w:abstractNumId w:val="45"/>
  </w:num>
  <w:num w:numId="36" w16cid:durableId="1349865442">
    <w:abstractNumId w:val="31"/>
  </w:num>
  <w:num w:numId="37" w16cid:durableId="167597082">
    <w:abstractNumId w:val="12"/>
  </w:num>
  <w:num w:numId="38" w16cid:durableId="1126582843">
    <w:abstractNumId w:val="37"/>
  </w:num>
  <w:num w:numId="39" w16cid:durableId="1079249618">
    <w:abstractNumId w:val="27"/>
  </w:num>
  <w:num w:numId="40" w16cid:durableId="1738286333">
    <w:abstractNumId w:val="15"/>
  </w:num>
  <w:num w:numId="41" w16cid:durableId="1328287228">
    <w:abstractNumId w:val="40"/>
  </w:num>
  <w:num w:numId="42" w16cid:durableId="1653559842">
    <w:abstractNumId w:val="23"/>
  </w:num>
  <w:num w:numId="43" w16cid:durableId="1365600028">
    <w:abstractNumId w:val="41"/>
  </w:num>
  <w:num w:numId="44" w16cid:durableId="933515358">
    <w:abstractNumId w:val="42"/>
  </w:num>
  <w:num w:numId="45" w16cid:durableId="273904413">
    <w:abstractNumId w:val="39"/>
  </w:num>
  <w:num w:numId="46" w16cid:durableId="313417426">
    <w:abstractNumId w:val="43"/>
  </w:num>
  <w:num w:numId="47" w16cid:durableId="6358354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5633"/>
    <w:rsid w:val="000073C3"/>
    <w:rsid w:val="00014662"/>
    <w:rsid w:val="0002438C"/>
    <w:rsid w:val="0002643A"/>
    <w:rsid w:val="00026442"/>
    <w:rsid w:val="00026917"/>
    <w:rsid w:val="00030F9B"/>
    <w:rsid w:val="00034582"/>
    <w:rsid w:val="00046031"/>
    <w:rsid w:val="00046382"/>
    <w:rsid w:val="00053C7A"/>
    <w:rsid w:val="00054203"/>
    <w:rsid w:val="0005492C"/>
    <w:rsid w:val="000647AA"/>
    <w:rsid w:val="00080ABB"/>
    <w:rsid w:val="000839CA"/>
    <w:rsid w:val="00084EBB"/>
    <w:rsid w:val="000866C5"/>
    <w:rsid w:val="0009106A"/>
    <w:rsid w:val="000917DF"/>
    <w:rsid w:val="00095507"/>
    <w:rsid w:val="00097A1F"/>
    <w:rsid w:val="000A2B9A"/>
    <w:rsid w:val="000A4587"/>
    <w:rsid w:val="000A6968"/>
    <w:rsid w:val="000A7B4E"/>
    <w:rsid w:val="000B092B"/>
    <w:rsid w:val="000B1F4E"/>
    <w:rsid w:val="000B337C"/>
    <w:rsid w:val="000B5351"/>
    <w:rsid w:val="000B6FEE"/>
    <w:rsid w:val="000B714A"/>
    <w:rsid w:val="000C00FE"/>
    <w:rsid w:val="000D0620"/>
    <w:rsid w:val="000D21CE"/>
    <w:rsid w:val="000D2E32"/>
    <w:rsid w:val="000D3ED4"/>
    <w:rsid w:val="000D437E"/>
    <w:rsid w:val="000D4E42"/>
    <w:rsid w:val="000E111E"/>
    <w:rsid w:val="000E1EBB"/>
    <w:rsid w:val="000E2091"/>
    <w:rsid w:val="000E4BE0"/>
    <w:rsid w:val="000F1BFE"/>
    <w:rsid w:val="000F5175"/>
    <w:rsid w:val="000F5619"/>
    <w:rsid w:val="000F7C3B"/>
    <w:rsid w:val="001022CF"/>
    <w:rsid w:val="001050DD"/>
    <w:rsid w:val="001074F3"/>
    <w:rsid w:val="00112FCB"/>
    <w:rsid w:val="00114EBA"/>
    <w:rsid w:val="00116A0A"/>
    <w:rsid w:val="001173B6"/>
    <w:rsid w:val="0011762E"/>
    <w:rsid w:val="0012098A"/>
    <w:rsid w:val="0012101D"/>
    <w:rsid w:val="00121DA2"/>
    <w:rsid w:val="00123B36"/>
    <w:rsid w:val="00124AF4"/>
    <w:rsid w:val="00124D11"/>
    <w:rsid w:val="0012524F"/>
    <w:rsid w:val="00125E09"/>
    <w:rsid w:val="00134097"/>
    <w:rsid w:val="0013470A"/>
    <w:rsid w:val="001404DC"/>
    <w:rsid w:val="00140AD0"/>
    <w:rsid w:val="00141092"/>
    <w:rsid w:val="00142566"/>
    <w:rsid w:val="001465C4"/>
    <w:rsid w:val="00152C86"/>
    <w:rsid w:val="001553DF"/>
    <w:rsid w:val="001570E2"/>
    <w:rsid w:val="0015799A"/>
    <w:rsid w:val="00157BE0"/>
    <w:rsid w:val="00160463"/>
    <w:rsid w:val="00162E3E"/>
    <w:rsid w:val="001642C3"/>
    <w:rsid w:val="00166B4D"/>
    <w:rsid w:val="00172E01"/>
    <w:rsid w:val="001738BA"/>
    <w:rsid w:val="00180759"/>
    <w:rsid w:val="00183E6B"/>
    <w:rsid w:val="00184B01"/>
    <w:rsid w:val="0018503F"/>
    <w:rsid w:val="00186024"/>
    <w:rsid w:val="00186223"/>
    <w:rsid w:val="001870A2"/>
    <w:rsid w:val="00187C15"/>
    <w:rsid w:val="001937CF"/>
    <w:rsid w:val="001A08F5"/>
    <w:rsid w:val="001A3D85"/>
    <w:rsid w:val="001A3EBB"/>
    <w:rsid w:val="001A7216"/>
    <w:rsid w:val="001B07B8"/>
    <w:rsid w:val="001B142C"/>
    <w:rsid w:val="001B18E4"/>
    <w:rsid w:val="001B63C7"/>
    <w:rsid w:val="001C02E3"/>
    <w:rsid w:val="001C2836"/>
    <w:rsid w:val="001C6024"/>
    <w:rsid w:val="001C7FC9"/>
    <w:rsid w:val="001D4AD7"/>
    <w:rsid w:val="001E5F02"/>
    <w:rsid w:val="001E630D"/>
    <w:rsid w:val="001F0E97"/>
    <w:rsid w:val="001F36C3"/>
    <w:rsid w:val="001F572D"/>
    <w:rsid w:val="001F5FAD"/>
    <w:rsid w:val="00201FDC"/>
    <w:rsid w:val="0020625D"/>
    <w:rsid w:val="002112EF"/>
    <w:rsid w:val="0021240C"/>
    <w:rsid w:val="0021484A"/>
    <w:rsid w:val="00214B96"/>
    <w:rsid w:val="00217FE0"/>
    <w:rsid w:val="002200F4"/>
    <w:rsid w:val="0022056F"/>
    <w:rsid w:val="00220EE1"/>
    <w:rsid w:val="00221948"/>
    <w:rsid w:val="002236F5"/>
    <w:rsid w:val="00226095"/>
    <w:rsid w:val="0023105E"/>
    <w:rsid w:val="00231ADF"/>
    <w:rsid w:val="00243122"/>
    <w:rsid w:val="00256B21"/>
    <w:rsid w:val="00257312"/>
    <w:rsid w:val="00260F7E"/>
    <w:rsid w:val="00261027"/>
    <w:rsid w:val="00261D86"/>
    <w:rsid w:val="00262A7C"/>
    <w:rsid w:val="00265586"/>
    <w:rsid w:val="00270667"/>
    <w:rsid w:val="00273CFE"/>
    <w:rsid w:val="00281F3A"/>
    <w:rsid w:val="00284DC9"/>
    <w:rsid w:val="00286065"/>
    <w:rsid w:val="00286C94"/>
    <w:rsid w:val="002925F3"/>
    <w:rsid w:val="002950E3"/>
    <w:rsid w:val="002A49B8"/>
    <w:rsid w:val="002A74E0"/>
    <w:rsid w:val="002A7B19"/>
    <w:rsid w:val="002B0791"/>
    <w:rsid w:val="002B6875"/>
    <w:rsid w:val="002C5A1B"/>
    <w:rsid w:val="002D033F"/>
    <w:rsid w:val="002D31A0"/>
    <w:rsid w:val="002D3E14"/>
    <w:rsid w:val="002E061E"/>
    <w:rsid w:val="002E1812"/>
    <w:rsid w:val="002F4066"/>
    <w:rsid w:val="002F576D"/>
    <w:rsid w:val="002F5939"/>
    <w:rsid w:val="00302EC2"/>
    <w:rsid w:val="003033C1"/>
    <w:rsid w:val="003073A8"/>
    <w:rsid w:val="003126DA"/>
    <w:rsid w:val="00322BB1"/>
    <w:rsid w:val="00322C4B"/>
    <w:rsid w:val="0032374C"/>
    <w:rsid w:val="003265B4"/>
    <w:rsid w:val="00330106"/>
    <w:rsid w:val="00332946"/>
    <w:rsid w:val="003329F9"/>
    <w:rsid w:val="00335996"/>
    <w:rsid w:val="00336182"/>
    <w:rsid w:val="003376F1"/>
    <w:rsid w:val="00340CAF"/>
    <w:rsid w:val="00340CB4"/>
    <w:rsid w:val="00340F60"/>
    <w:rsid w:val="0035076C"/>
    <w:rsid w:val="00351687"/>
    <w:rsid w:val="003544EB"/>
    <w:rsid w:val="00354A38"/>
    <w:rsid w:val="00357923"/>
    <w:rsid w:val="00362910"/>
    <w:rsid w:val="00364A0B"/>
    <w:rsid w:val="0036503F"/>
    <w:rsid w:val="00366044"/>
    <w:rsid w:val="00372D22"/>
    <w:rsid w:val="00372E71"/>
    <w:rsid w:val="003733B9"/>
    <w:rsid w:val="003755AE"/>
    <w:rsid w:val="00375705"/>
    <w:rsid w:val="00381F77"/>
    <w:rsid w:val="00384DE6"/>
    <w:rsid w:val="00386E6D"/>
    <w:rsid w:val="00395879"/>
    <w:rsid w:val="00396032"/>
    <w:rsid w:val="003964CB"/>
    <w:rsid w:val="003A0C2D"/>
    <w:rsid w:val="003A14D9"/>
    <w:rsid w:val="003A3EC3"/>
    <w:rsid w:val="003A72AF"/>
    <w:rsid w:val="003A75A5"/>
    <w:rsid w:val="003B2BB8"/>
    <w:rsid w:val="003B44CB"/>
    <w:rsid w:val="003B4B7D"/>
    <w:rsid w:val="003B6020"/>
    <w:rsid w:val="003C54C1"/>
    <w:rsid w:val="003D34FF"/>
    <w:rsid w:val="003D3946"/>
    <w:rsid w:val="003D5871"/>
    <w:rsid w:val="003E04CF"/>
    <w:rsid w:val="003E0E42"/>
    <w:rsid w:val="003E141D"/>
    <w:rsid w:val="003E7169"/>
    <w:rsid w:val="003F0518"/>
    <w:rsid w:val="003F4FA7"/>
    <w:rsid w:val="003F533F"/>
    <w:rsid w:val="003F5C0C"/>
    <w:rsid w:val="003F5C27"/>
    <w:rsid w:val="003F5F2F"/>
    <w:rsid w:val="003F6375"/>
    <w:rsid w:val="00400F97"/>
    <w:rsid w:val="00413344"/>
    <w:rsid w:val="004139FD"/>
    <w:rsid w:val="00421EC4"/>
    <w:rsid w:val="00422FBF"/>
    <w:rsid w:val="00424B23"/>
    <w:rsid w:val="004258FD"/>
    <w:rsid w:val="00435F9D"/>
    <w:rsid w:val="004431A4"/>
    <w:rsid w:val="00443361"/>
    <w:rsid w:val="00444017"/>
    <w:rsid w:val="00444DE2"/>
    <w:rsid w:val="00445877"/>
    <w:rsid w:val="00450F45"/>
    <w:rsid w:val="00455263"/>
    <w:rsid w:val="00457075"/>
    <w:rsid w:val="00462668"/>
    <w:rsid w:val="00462D1A"/>
    <w:rsid w:val="0046305E"/>
    <w:rsid w:val="00464007"/>
    <w:rsid w:val="0047051F"/>
    <w:rsid w:val="0047207D"/>
    <w:rsid w:val="00472EFE"/>
    <w:rsid w:val="004747D0"/>
    <w:rsid w:val="00475090"/>
    <w:rsid w:val="004841D2"/>
    <w:rsid w:val="004921FC"/>
    <w:rsid w:val="00497865"/>
    <w:rsid w:val="004A3195"/>
    <w:rsid w:val="004B14E6"/>
    <w:rsid w:val="004B2C8C"/>
    <w:rsid w:val="004B54CA"/>
    <w:rsid w:val="004C08BB"/>
    <w:rsid w:val="004C2C7A"/>
    <w:rsid w:val="004D092D"/>
    <w:rsid w:val="004D0975"/>
    <w:rsid w:val="004D1F07"/>
    <w:rsid w:val="004D2AA6"/>
    <w:rsid w:val="004D2D98"/>
    <w:rsid w:val="004D381C"/>
    <w:rsid w:val="004D5B36"/>
    <w:rsid w:val="004D6AAE"/>
    <w:rsid w:val="004E0783"/>
    <w:rsid w:val="004E1049"/>
    <w:rsid w:val="004E33E6"/>
    <w:rsid w:val="004E58EF"/>
    <w:rsid w:val="004E5CBF"/>
    <w:rsid w:val="004F023A"/>
    <w:rsid w:val="004F2566"/>
    <w:rsid w:val="004F6227"/>
    <w:rsid w:val="00500340"/>
    <w:rsid w:val="005013ED"/>
    <w:rsid w:val="0051188F"/>
    <w:rsid w:val="005124E0"/>
    <w:rsid w:val="00512C1B"/>
    <w:rsid w:val="00513E04"/>
    <w:rsid w:val="00514B4B"/>
    <w:rsid w:val="00521CE8"/>
    <w:rsid w:val="005236F3"/>
    <w:rsid w:val="00527244"/>
    <w:rsid w:val="00534A29"/>
    <w:rsid w:val="00534B41"/>
    <w:rsid w:val="005414A9"/>
    <w:rsid w:val="00542AB2"/>
    <w:rsid w:val="005531F3"/>
    <w:rsid w:val="00556277"/>
    <w:rsid w:val="00556737"/>
    <w:rsid w:val="00557329"/>
    <w:rsid w:val="00557887"/>
    <w:rsid w:val="005601E0"/>
    <w:rsid w:val="005634CF"/>
    <w:rsid w:val="005675B5"/>
    <w:rsid w:val="0056776B"/>
    <w:rsid w:val="0057325A"/>
    <w:rsid w:val="00574D4E"/>
    <w:rsid w:val="0057520E"/>
    <w:rsid w:val="005812AD"/>
    <w:rsid w:val="0058149C"/>
    <w:rsid w:val="00590900"/>
    <w:rsid w:val="005919BF"/>
    <w:rsid w:val="00597BD5"/>
    <w:rsid w:val="005A00E2"/>
    <w:rsid w:val="005A069C"/>
    <w:rsid w:val="005A0CAF"/>
    <w:rsid w:val="005A1752"/>
    <w:rsid w:val="005A27A2"/>
    <w:rsid w:val="005A30F5"/>
    <w:rsid w:val="005A4AB5"/>
    <w:rsid w:val="005A5AAB"/>
    <w:rsid w:val="005B2AE4"/>
    <w:rsid w:val="005B3505"/>
    <w:rsid w:val="005B476B"/>
    <w:rsid w:val="005B5C41"/>
    <w:rsid w:val="005C09E3"/>
    <w:rsid w:val="005C3476"/>
    <w:rsid w:val="005C3AA9"/>
    <w:rsid w:val="005D0354"/>
    <w:rsid w:val="005D56F1"/>
    <w:rsid w:val="005F0169"/>
    <w:rsid w:val="005F5A4B"/>
    <w:rsid w:val="005F75D0"/>
    <w:rsid w:val="0060528F"/>
    <w:rsid w:val="00607538"/>
    <w:rsid w:val="0061075B"/>
    <w:rsid w:val="00615EBC"/>
    <w:rsid w:val="006201FF"/>
    <w:rsid w:val="006213C6"/>
    <w:rsid w:val="00621FC5"/>
    <w:rsid w:val="0062314C"/>
    <w:rsid w:val="006264F0"/>
    <w:rsid w:val="00626B41"/>
    <w:rsid w:val="006317F9"/>
    <w:rsid w:val="00632152"/>
    <w:rsid w:val="00632E18"/>
    <w:rsid w:val="00634D10"/>
    <w:rsid w:val="00637B02"/>
    <w:rsid w:val="0064027C"/>
    <w:rsid w:val="0064067F"/>
    <w:rsid w:val="006455AE"/>
    <w:rsid w:val="00651CD7"/>
    <w:rsid w:val="00651D8D"/>
    <w:rsid w:val="00653CB0"/>
    <w:rsid w:val="0066079B"/>
    <w:rsid w:val="00660B19"/>
    <w:rsid w:val="006720FA"/>
    <w:rsid w:val="0067340C"/>
    <w:rsid w:val="006808EF"/>
    <w:rsid w:val="00680D22"/>
    <w:rsid w:val="00682BDD"/>
    <w:rsid w:val="00683A84"/>
    <w:rsid w:val="006859E0"/>
    <w:rsid w:val="00690E62"/>
    <w:rsid w:val="00693491"/>
    <w:rsid w:val="00695E74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A4"/>
    <w:rsid w:val="006B673A"/>
    <w:rsid w:val="006C2406"/>
    <w:rsid w:val="006D1391"/>
    <w:rsid w:val="006D260B"/>
    <w:rsid w:val="006D534F"/>
    <w:rsid w:val="006E018B"/>
    <w:rsid w:val="006E6513"/>
    <w:rsid w:val="006E68A5"/>
    <w:rsid w:val="006F6F2C"/>
    <w:rsid w:val="0070723D"/>
    <w:rsid w:val="00707A0F"/>
    <w:rsid w:val="007103E6"/>
    <w:rsid w:val="00711544"/>
    <w:rsid w:val="00721F6E"/>
    <w:rsid w:val="007236A7"/>
    <w:rsid w:val="00727303"/>
    <w:rsid w:val="00734197"/>
    <w:rsid w:val="007344D7"/>
    <w:rsid w:val="00736A54"/>
    <w:rsid w:val="00736E54"/>
    <w:rsid w:val="00740C06"/>
    <w:rsid w:val="00743FF9"/>
    <w:rsid w:val="007445C0"/>
    <w:rsid w:val="0074554F"/>
    <w:rsid w:val="00750C6F"/>
    <w:rsid w:val="0075406B"/>
    <w:rsid w:val="007608F5"/>
    <w:rsid w:val="007621F2"/>
    <w:rsid w:val="007629AF"/>
    <w:rsid w:val="00765167"/>
    <w:rsid w:val="00770A26"/>
    <w:rsid w:val="00772DF9"/>
    <w:rsid w:val="00785261"/>
    <w:rsid w:val="007913BD"/>
    <w:rsid w:val="007947A9"/>
    <w:rsid w:val="00794F02"/>
    <w:rsid w:val="007A08C3"/>
    <w:rsid w:val="007A4D39"/>
    <w:rsid w:val="007B0256"/>
    <w:rsid w:val="007B5C32"/>
    <w:rsid w:val="007B71FC"/>
    <w:rsid w:val="007B7650"/>
    <w:rsid w:val="007C02ED"/>
    <w:rsid w:val="007C34CF"/>
    <w:rsid w:val="007C5DD2"/>
    <w:rsid w:val="007C760F"/>
    <w:rsid w:val="007D36C9"/>
    <w:rsid w:val="007D3F12"/>
    <w:rsid w:val="007D5D32"/>
    <w:rsid w:val="007D644B"/>
    <w:rsid w:val="007E1418"/>
    <w:rsid w:val="007E5083"/>
    <w:rsid w:val="007E7B3A"/>
    <w:rsid w:val="007F3C9A"/>
    <w:rsid w:val="00803D73"/>
    <w:rsid w:val="00807A79"/>
    <w:rsid w:val="0081122E"/>
    <w:rsid w:val="0081248D"/>
    <w:rsid w:val="00816EC0"/>
    <w:rsid w:val="00821EC7"/>
    <w:rsid w:val="0082210B"/>
    <w:rsid w:val="00823871"/>
    <w:rsid w:val="0082413F"/>
    <w:rsid w:val="00825E4B"/>
    <w:rsid w:val="00826BB1"/>
    <w:rsid w:val="0083177B"/>
    <w:rsid w:val="00836BD0"/>
    <w:rsid w:val="00837C40"/>
    <w:rsid w:val="00840033"/>
    <w:rsid w:val="00842258"/>
    <w:rsid w:val="00843775"/>
    <w:rsid w:val="00844047"/>
    <w:rsid w:val="008515B4"/>
    <w:rsid w:val="008515FC"/>
    <w:rsid w:val="008538DA"/>
    <w:rsid w:val="00861676"/>
    <w:rsid w:val="0086232C"/>
    <w:rsid w:val="00865C10"/>
    <w:rsid w:val="008661EC"/>
    <w:rsid w:val="00866BAC"/>
    <w:rsid w:val="008678B0"/>
    <w:rsid w:val="00870FC0"/>
    <w:rsid w:val="00871961"/>
    <w:rsid w:val="00877949"/>
    <w:rsid w:val="00883C6C"/>
    <w:rsid w:val="008841A9"/>
    <w:rsid w:val="008843D9"/>
    <w:rsid w:val="008843DE"/>
    <w:rsid w:val="008855B0"/>
    <w:rsid w:val="008968CB"/>
    <w:rsid w:val="008A0F4A"/>
    <w:rsid w:val="008A18BA"/>
    <w:rsid w:val="008A39A8"/>
    <w:rsid w:val="008A4A81"/>
    <w:rsid w:val="008A6766"/>
    <w:rsid w:val="008B6356"/>
    <w:rsid w:val="008B69C8"/>
    <w:rsid w:val="008C20C8"/>
    <w:rsid w:val="008C5ACD"/>
    <w:rsid w:val="008C639F"/>
    <w:rsid w:val="008C66DD"/>
    <w:rsid w:val="008C7CD7"/>
    <w:rsid w:val="008D5ED3"/>
    <w:rsid w:val="008D6608"/>
    <w:rsid w:val="008D79A4"/>
    <w:rsid w:val="008D7E1B"/>
    <w:rsid w:val="008E647D"/>
    <w:rsid w:val="008E69A0"/>
    <w:rsid w:val="008E6C5E"/>
    <w:rsid w:val="008E72C2"/>
    <w:rsid w:val="008E75D5"/>
    <w:rsid w:val="008E7B9A"/>
    <w:rsid w:val="008F2B72"/>
    <w:rsid w:val="0090267C"/>
    <w:rsid w:val="0091035B"/>
    <w:rsid w:val="009118C8"/>
    <w:rsid w:val="00917FAC"/>
    <w:rsid w:val="00920468"/>
    <w:rsid w:val="00921CDE"/>
    <w:rsid w:val="009220A1"/>
    <w:rsid w:val="009225F0"/>
    <w:rsid w:val="009238DA"/>
    <w:rsid w:val="00926492"/>
    <w:rsid w:val="009319C3"/>
    <w:rsid w:val="00934592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7262"/>
    <w:rsid w:val="00961252"/>
    <w:rsid w:val="00962E59"/>
    <w:rsid w:val="00967298"/>
    <w:rsid w:val="0097071E"/>
    <w:rsid w:val="00971213"/>
    <w:rsid w:val="0097389B"/>
    <w:rsid w:val="00974189"/>
    <w:rsid w:val="00974ED8"/>
    <w:rsid w:val="00977B22"/>
    <w:rsid w:val="009831E9"/>
    <w:rsid w:val="00983888"/>
    <w:rsid w:val="00985678"/>
    <w:rsid w:val="00985917"/>
    <w:rsid w:val="009903D2"/>
    <w:rsid w:val="00990B40"/>
    <w:rsid w:val="0099239B"/>
    <w:rsid w:val="00993043"/>
    <w:rsid w:val="00994D56"/>
    <w:rsid w:val="00995B0F"/>
    <w:rsid w:val="009A046E"/>
    <w:rsid w:val="009A1015"/>
    <w:rsid w:val="009A7E93"/>
    <w:rsid w:val="009B2DA8"/>
    <w:rsid w:val="009B3E2D"/>
    <w:rsid w:val="009B44A9"/>
    <w:rsid w:val="009B56B5"/>
    <w:rsid w:val="009C0737"/>
    <w:rsid w:val="009D123C"/>
    <w:rsid w:val="009D4ABD"/>
    <w:rsid w:val="009D6430"/>
    <w:rsid w:val="009D6B0C"/>
    <w:rsid w:val="009D76ED"/>
    <w:rsid w:val="009E151A"/>
    <w:rsid w:val="009E1635"/>
    <w:rsid w:val="009E3423"/>
    <w:rsid w:val="009F19A9"/>
    <w:rsid w:val="009F438B"/>
    <w:rsid w:val="009F72FA"/>
    <w:rsid w:val="00A052A2"/>
    <w:rsid w:val="00A119B1"/>
    <w:rsid w:val="00A22153"/>
    <w:rsid w:val="00A23056"/>
    <w:rsid w:val="00A24A04"/>
    <w:rsid w:val="00A25904"/>
    <w:rsid w:val="00A31330"/>
    <w:rsid w:val="00A33AE7"/>
    <w:rsid w:val="00A34068"/>
    <w:rsid w:val="00A3540D"/>
    <w:rsid w:val="00A36067"/>
    <w:rsid w:val="00A36F3D"/>
    <w:rsid w:val="00A43A8D"/>
    <w:rsid w:val="00A4435C"/>
    <w:rsid w:val="00A4471E"/>
    <w:rsid w:val="00A50C35"/>
    <w:rsid w:val="00A50EDC"/>
    <w:rsid w:val="00A51FBF"/>
    <w:rsid w:val="00A56679"/>
    <w:rsid w:val="00A56905"/>
    <w:rsid w:val="00A57447"/>
    <w:rsid w:val="00A57856"/>
    <w:rsid w:val="00A60713"/>
    <w:rsid w:val="00A63CE7"/>
    <w:rsid w:val="00A64955"/>
    <w:rsid w:val="00A65AA0"/>
    <w:rsid w:val="00A65E30"/>
    <w:rsid w:val="00A65E5A"/>
    <w:rsid w:val="00A67A0B"/>
    <w:rsid w:val="00A7055D"/>
    <w:rsid w:val="00A7133E"/>
    <w:rsid w:val="00A72641"/>
    <w:rsid w:val="00A73869"/>
    <w:rsid w:val="00A7586E"/>
    <w:rsid w:val="00A766DE"/>
    <w:rsid w:val="00A805E6"/>
    <w:rsid w:val="00A81911"/>
    <w:rsid w:val="00A841C0"/>
    <w:rsid w:val="00A9135B"/>
    <w:rsid w:val="00A91CD7"/>
    <w:rsid w:val="00A95374"/>
    <w:rsid w:val="00AA0C26"/>
    <w:rsid w:val="00AA0F57"/>
    <w:rsid w:val="00AA3EDB"/>
    <w:rsid w:val="00AA5845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1D07"/>
    <w:rsid w:val="00AD2067"/>
    <w:rsid w:val="00AD3C8E"/>
    <w:rsid w:val="00AD54FE"/>
    <w:rsid w:val="00AD571E"/>
    <w:rsid w:val="00AE0088"/>
    <w:rsid w:val="00AE0C15"/>
    <w:rsid w:val="00AE159E"/>
    <w:rsid w:val="00AF0C2F"/>
    <w:rsid w:val="00AF1618"/>
    <w:rsid w:val="00AF1BE8"/>
    <w:rsid w:val="00AF3155"/>
    <w:rsid w:val="00AF53E2"/>
    <w:rsid w:val="00AF5D70"/>
    <w:rsid w:val="00AF637E"/>
    <w:rsid w:val="00AF64B8"/>
    <w:rsid w:val="00B00125"/>
    <w:rsid w:val="00B04ED8"/>
    <w:rsid w:val="00B05511"/>
    <w:rsid w:val="00B0553D"/>
    <w:rsid w:val="00B05735"/>
    <w:rsid w:val="00B05778"/>
    <w:rsid w:val="00B06544"/>
    <w:rsid w:val="00B13016"/>
    <w:rsid w:val="00B13880"/>
    <w:rsid w:val="00B150BE"/>
    <w:rsid w:val="00B15D08"/>
    <w:rsid w:val="00B15FE4"/>
    <w:rsid w:val="00B16042"/>
    <w:rsid w:val="00B161B9"/>
    <w:rsid w:val="00B20D70"/>
    <w:rsid w:val="00B211E4"/>
    <w:rsid w:val="00B2444D"/>
    <w:rsid w:val="00B24CBF"/>
    <w:rsid w:val="00B261DF"/>
    <w:rsid w:val="00B315FD"/>
    <w:rsid w:val="00B324A9"/>
    <w:rsid w:val="00B41A19"/>
    <w:rsid w:val="00B44DE2"/>
    <w:rsid w:val="00B50315"/>
    <w:rsid w:val="00B52DAA"/>
    <w:rsid w:val="00B54F1D"/>
    <w:rsid w:val="00B56F74"/>
    <w:rsid w:val="00B57EB5"/>
    <w:rsid w:val="00B63FF7"/>
    <w:rsid w:val="00B6414B"/>
    <w:rsid w:val="00B66E21"/>
    <w:rsid w:val="00B66EDA"/>
    <w:rsid w:val="00B71408"/>
    <w:rsid w:val="00B73149"/>
    <w:rsid w:val="00B736C0"/>
    <w:rsid w:val="00B830FF"/>
    <w:rsid w:val="00B87EB3"/>
    <w:rsid w:val="00B91E3E"/>
    <w:rsid w:val="00BA1592"/>
    <w:rsid w:val="00BA2DB9"/>
    <w:rsid w:val="00BA31F6"/>
    <w:rsid w:val="00BA355C"/>
    <w:rsid w:val="00BA5AFF"/>
    <w:rsid w:val="00BA5B46"/>
    <w:rsid w:val="00BA70D7"/>
    <w:rsid w:val="00BA756D"/>
    <w:rsid w:val="00BB0EFA"/>
    <w:rsid w:val="00BB2D8A"/>
    <w:rsid w:val="00BB3678"/>
    <w:rsid w:val="00BB43CB"/>
    <w:rsid w:val="00BB4C07"/>
    <w:rsid w:val="00BB703D"/>
    <w:rsid w:val="00BB78B3"/>
    <w:rsid w:val="00BC1011"/>
    <w:rsid w:val="00BC4E53"/>
    <w:rsid w:val="00BC5026"/>
    <w:rsid w:val="00BD1B40"/>
    <w:rsid w:val="00BD27F8"/>
    <w:rsid w:val="00BE11B0"/>
    <w:rsid w:val="00BE1294"/>
    <w:rsid w:val="00BE141D"/>
    <w:rsid w:val="00BE2430"/>
    <w:rsid w:val="00BE7148"/>
    <w:rsid w:val="00BF1BAA"/>
    <w:rsid w:val="00BF4A13"/>
    <w:rsid w:val="00BF7F97"/>
    <w:rsid w:val="00C0110F"/>
    <w:rsid w:val="00C02276"/>
    <w:rsid w:val="00C03BF9"/>
    <w:rsid w:val="00C0444E"/>
    <w:rsid w:val="00C174E2"/>
    <w:rsid w:val="00C30273"/>
    <w:rsid w:val="00C41C0C"/>
    <w:rsid w:val="00C43F6A"/>
    <w:rsid w:val="00C44F85"/>
    <w:rsid w:val="00C4674B"/>
    <w:rsid w:val="00C52B06"/>
    <w:rsid w:val="00C57506"/>
    <w:rsid w:val="00C60BC0"/>
    <w:rsid w:val="00C61BC4"/>
    <w:rsid w:val="00C63177"/>
    <w:rsid w:val="00C633D9"/>
    <w:rsid w:val="00C64BAB"/>
    <w:rsid w:val="00C77246"/>
    <w:rsid w:val="00C837A9"/>
    <w:rsid w:val="00C84DD7"/>
    <w:rsid w:val="00C906B4"/>
    <w:rsid w:val="00C91E35"/>
    <w:rsid w:val="00C94892"/>
    <w:rsid w:val="00C9499D"/>
    <w:rsid w:val="00C95CD9"/>
    <w:rsid w:val="00C9650E"/>
    <w:rsid w:val="00C968A9"/>
    <w:rsid w:val="00C96AED"/>
    <w:rsid w:val="00C97769"/>
    <w:rsid w:val="00CA011F"/>
    <w:rsid w:val="00CA643D"/>
    <w:rsid w:val="00CB07FC"/>
    <w:rsid w:val="00CB5863"/>
    <w:rsid w:val="00CB6266"/>
    <w:rsid w:val="00CB6EEC"/>
    <w:rsid w:val="00CB77EF"/>
    <w:rsid w:val="00CC0443"/>
    <w:rsid w:val="00CC0D43"/>
    <w:rsid w:val="00CC3504"/>
    <w:rsid w:val="00CD0D6D"/>
    <w:rsid w:val="00CD0E24"/>
    <w:rsid w:val="00CD2ACE"/>
    <w:rsid w:val="00CD34BA"/>
    <w:rsid w:val="00CD3B8A"/>
    <w:rsid w:val="00CD4A59"/>
    <w:rsid w:val="00CE632A"/>
    <w:rsid w:val="00CE6494"/>
    <w:rsid w:val="00CF73F2"/>
    <w:rsid w:val="00D02826"/>
    <w:rsid w:val="00D03232"/>
    <w:rsid w:val="00D037D1"/>
    <w:rsid w:val="00D03F75"/>
    <w:rsid w:val="00D063C0"/>
    <w:rsid w:val="00D10ED6"/>
    <w:rsid w:val="00D1253C"/>
    <w:rsid w:val="00D17A44"/>
    <w:rsid w:val="00D20489"/>
    <w:rsid w:val="00D24892"/>
    <w:rsid w:val="00D31737"/>
    <w:rsid w:val="00D31FEB"/>
    <w:rsid w:val="00D359CA"/>
    <w:rsid w:val="00D37AAC"/>
    <w:rsid w:val="00D43F4B"/>
    <w:rsid w:val="00D44948"/>
    <w:rsid w:val="00D44A55"/>
    <w:rsid w:val="00D4743F"/>
    <w:rsid w:val="00D50ACF"/>
    <w:rsid w:val="00D51640"/>
    <w:rsid w:val="00D5756A"/>
    <w:rsid w:val="00D57C4B"/>
    <w:rsid w:val="00D61686"/>
    <w:rsid w:val="00D662A2"/>
    <w:rsid w:val="00D67DCE"/>
    <w:rsid w:val="00D76D36"/>
    <w:rsid w:val="00D8085C"/>
    <w:rsid w:val="00D80B61"/>
    <w:rsid w:val="00D856D9"/>
    <w:rsid w:val="00D900C6"/>
    <w:rsid w:val="00D92AA9"/>
    <w:rsid w:val="00D92DD2"/>
    <w:rsid w:val="00D94BBF"/>
    <w:rsid w:val="00D9762A"/>
    <w:rsid w:val="00DA067B"/>
    <w:rsid w:val="00DA243A"/>
    <w:rsid w:val="00DA47D9"/>
    <w:rsid w:val="00DA7BB7"/>
    <w:rsid w:val="00DB7391"/>
    <w:rsid w:val="00DC018B"/>
    <w:rsid w:val="00DC21F8"/>
    <w:rsid w:val="00DC3436"/>
    <w:rsid w:val="00DC3847"/>
    <w:rsid w:val="00DC4D1D"/>
    <w:rsid w:val="00DC5333"/>
    <w:rsid w:val="00DC71E5"/>
    <w:rsid w:val="00DC7F8C"/>
    <w:rsid w:val="00DD124E"/>
    <w:rsid w:val="00DE00F4"/>
    <w:rsid w:val="00DE2F27"/>
    <w:rsid w:val="00DF635C"/>
    <w:rsid w:val="00DF7537"/>
    <w:rsid w:val="00E00F0A"/>
    <w:rsid w:val="00E0149A"/>
    <w:rsid w:val="00E02691"/>
    <w:rsid w:val="00E02F22"/>
    <w:rsid w:val="00E10807"/>
    <w:rsid w:val="00E11037"/>
    <w:rsid w:val="00E14BAA"/>
    <w:rsid w:val="00E15EF4"/>
    <w:rsid w:val="00E25216"/>
    <w:rsid w:val="00E26C67"/>
    <w:rsid w:val="00E273E4"/>
    <w:rsid w:val="00E32DE9"/>
    <w:rsid w:val="00E32FF7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2246"/>
    <w:rsid w:val="00E642D6"/>
    <w:rsid w:val="00E67AA8"/>
    <w:rsid w:val="00E719C9"/>
    <w:rsid w:val="00E75EAA"/>
    <w:rsid w:val="00E77F7B"/>
    <w:rsid w:val="00E85C1F"/>
    <w:rsid w:val="00E8794E"/>
    <w:rsid w:val="00E93004"/>
    <w:rsid w:val="00E93924"/>
    <w:rsid w:val="00EA6787"/>
    <w:rsid w:val="00EB37CB"/>
    <w:rsid w:val="00EB4A2A"/>
    <w:rsid w:val="00EB62C2"/>
    <w:rsid w:val="00EB64A4"/>
    <w:rsid w:val="00EC0FBC"/>
    <w:rsid w:val="00EC1AEC"/>
    <w:rsid w:val="00EC2B75"/>
    <w:rsid w:val="00EC3BAB"/>
    <w:rsid w:val="00ED1021"/>
    <w:rsid w:val="00ED4B10"/>
    <w:rsid w:val="00ED5655"/>
    <w:rsid w:val="00ED758B"/>
    <w:rsid w:val="00EE0E58"/>
    <w:rsid w:val="00EE2199"/>
    <w:rsid w:val="00EE4D80"/>
    <w:rsid w:val="00EF12C8"/>
    <w:rsid w:val="00EF19A9"/>
    <w:rsid w:val="00EF404C"/>
    <w:rsid w:val="00EF5141"/>
    <w:rsid w:val="00EF7B9F"/>
    <w:rsid w:val="00F0054D"/>
    <w:rsid w:val="00F02D15"/>
    <w:rsid w:val="00F06A02"/>
    <w:rsid w:val="00F0709B"/>
    <w:rsid w:val="00F106A7"/>
    <w:rsid w:val="00F14459"/>
    <w:rsid w:val="00F16105"/>
    <w:rsid w:val="00F218AC"/>
    <w:rsid w:val="00F22398"/>
    <w:rsid w:val="00F22C2E"/>
    <w:rsid w:val="00F25146"/>
    <w:rsid w:val="00F300EF"/>
    <w:rsid w:val="00F30AFE"/>
    <w:rsid w:val="00F3227A"/>
    <w:rsid w:val="00F32B02"/>
    <w:rsid w:val="00F35A2D"/>
    <w:rsid w:val="00F405F3"/>
    <w:rsid w:val="00F40DA9"/>
    <w:rsid w:val="00F40E78"/>
    <w:rsid w:val="00F44D68"/>
    <w:rsid w:val="00F51F04"/>
    <w:rsid w:val="00F5317E"/>
    <w:rsid w:val="00F55E11"/>
    <w:rsid w:val="00F5610E"/>
    <w:rsid w:val="00F56892"/>
    <w:rsid w:val="00F57712"/>
    <w:rsid w:val="00F60CB7"/>
    <w:rsid w:val="00F65AF2"/>
    <w:rsid w:val="00F677B6"/>
    <w:rsid w:val="00F74CF5"/>
    <w:rsid w:val="00F75B02"/>
    <w:rsid w:val="00F80AD3"/>
    <w:rsid w:val="00F81B8F"/>
    <w:rsid w:val="00F83C3A"/>
    <w:rsid w:val="00F8422C"/>
    <w:rsid w:val="00F85112"/>
    <w:rsid w:val="00F87599"/>
    <w:rsid w:val="00F92227"/>
    <w:rsid w:val="00F94903"/>
    <w:rsid w:val="00FA2177"/>
    <w:rsid w:val="00FA2B58"/>
    <w:rsid w:val="00FB7F5B"/>
    <w:rsid w:val="00FC45B6"/>
    <w:rsid w:val="00FD1F79"/>
    <w:rsid w:val="00FD3EE1"/>
    <w:rsid w:val="00FD7A0C"/>
    <w:rsid w:val="00FE0DCC"/>
    <w:rsid w:val="00FE55FD"/>
    <w:rsid w:val="00FF13AE"/>
    <w:rsid w:val="00FF533B"/>
    <w:rsid w:val="00FF5974"/>
    <w:rsid w:val="00FF667F"/>
    <w:rsid w:val="00FF76C1"/>
    <w:rsid w:val="00FF7DCC"/>
    <w:rsid w:val="02031C83"/>
    <w:rsid w:val="020F953C"/>
    <w:rsid w:val="02DA8083"/>
    <w:rsid w:val="02EBEEBA"/>
    <w:rsid w:val="02F4ED19"/>
    <w:rsid w:val="0309CAC6"/>
    <w:rsid w:val="0324ABC4"/>
    <w:rsid w:val="036F0D66"/>
    <w:rsid w:val="0390D7AC"/>
    <w:rsid w:val="03ADDA11"/>
    <w:rsid w:val="03BE0E7F"/>
    <w:rsid w:val="0507A13D"/>
    <w:rsid w:val="05B56C6C"/>
    <w:rsid w:val="060E720D"/>
    <w:rsid w:val="062226B2"/>
    <w:rsid w:val="0646D840"/>
    <w:rsid w:val="06E5E9FC"/>
    <w:rsid w:val="071B99D2"/>
    <w:rsid w:val="0835A4D0"/>
    <w:rsid w:val="08DAF310"/>
    <w:rsid w:val="09DB9FE2"/>
    <w:rsid w:val="09FFD965"/>
    <w:rsid w:val="0B1D82AF"/>
    <w:rsid w:val="0B3666EC"/>
    <w:rsid w:val="0B543CFE"/>
    <w:rsid w:val="0C512A45"/>
    <w:rsid w:val="0C6D680C"/>
    <w:rsid w:val="0C87826B"/>
    <w:rsid w:val="0D59EBC9"/>
    <w:rsid w:val="0EEFDEA6"/>
    <w:rsid w:val="0F82C826"/>
    <w:rsid w:val="0FD6A5EA"/>
    <w:rsid w:val="10A64CB5"/>
    <w:rsid w:val="10E3D0B2"/>
    <w:rsid w:val="118367C3"/>
    <w:rsid w:val="11A99CD0"/>
    <w:rsid w:val="11FAF993"/>
    <w:rsid w:val="122E6D1A"/>
    <w:rsid w:val="12C1CFA7"/>
    <w:rsid w:val="14F504F1"/>
    <w:rsid w:val="153C197B"/>
    <w:rsid w:val="15B61212"/>
    <w:rsid w:val="162C4B83"/>
    <w:rsid w:val="16BB19C1"/>
    <w:rsid w:val="178F0E66"/>
    <w:rsid w:val="17C59AD4"/>
    <w:rsid w:val="17DC87A1"/>
    <w:rsid w:val="182080F0"/>
    <w:rsid w:val="182BBE6F"/>
    <w:rsid w:val="186FFEF6"/>
    <w:rsid w:val="18D95136"/>
    <w:rsid w:val="191E0A57"/>
    <w:rsid w:val="19AAEB68"/>
    <w:rsid w:val="19DF212F"/>
    <w:rsid w:val="1B2A2CB1"/>
    <w:rsid w:val="1B56AFB6"/>
    <w:rsid w:val="1BAFA1BF"/>
    <w:rsid w:val="1BEEB94B"/>
    <w:rsid w:val="1C73F830"/>
    <w:rsid w:val="1D6E4A18"/>
    <w:rsid w:val="1EB50A72"/>
    <w:rsid w:val="1F8030DD"/>
    <w:rsid w:val="1FBD0E77"/>
    <w:rsid w:val="216EC970"/>
    <w:rsid w:val="2171CBA3"/>
    <w:rsid w:val="21A50710"/>
    <w:rsid w:val="2273B0B6"/>
    <w:rsid w:val="23FC159C"/>
    <w:rsid w:val="24EF95E2"/>
    <w:rsid w:val="264C800F"/>
    <w:rsid w:val="26530BF3"/>
    <w:rsid w:val="26E19A65"/>
    <w:rsid w:val="2711DBA2"/>
    <w:rsid w:val="280CFACC"/>
    <w:rsid w:val="282F4C87"/>
    <w:rsid w:val="28822F15"/>
    <w:rsid w:val="28F7CB47"/>
    <w:rsid w:val="298BE7E4"/>
    <w:rsid w:val="29AE71C8"/>
    <w:rsid w:val="29C761A5"/>
    <w:rsid w:val="2A4100EA"/>
    <w:rsid w:val="2A4AB6BF"/>
    <w:rsid w:val="2C03C21B"/>
    <w:rsid w:val="2C1640BD"/>
    <w:rsid w:val="2D337C5D"/>
    <w:rsid w:val="2D3D22E2"/>
    <w:rsid w:val="2D674B1A"/>
    <w:rsid w:val="2DDA1C8C"/>
    <w:rsid w:val="2E024EFF"/>
    <w:rsid w:val="2E10544F"/>
    <w:rsid w:val="2E497B66"/>
    <w:rsid w:val="2E726894"/>
    <w:rsid w:val="2EC0F1BB"/>
    <w:rsid w:val="2EE19F20"/>
    <w:rsid w:val="2F40BD42"/>
    <w:rsid w:val="30FAC30C"/>
    <w:rsid w:val="314498D6"/>
    <w:rsid w:val="315D7E67"/>
    <w:rsid w:val="32A46637"/>
    <w:rsid w:val="32AB9835"/>
    <w:rsid w:val="32B7A980"/>
    <w:rsid w:val="33419EA1"/>
    <w:rsid w:val="338B5AAB"/>
    <w:rsid w:val="33B262C2"/>
    <w:rsid w:val="3464693F"/>
    <w:rsid w:val="3519FCC9"/>
    <w:rsid w:val="38A6922C"/>
    <w:rsid w:val="38E9E280"/>
    <w:rsid w:val="39AE12AC"/>
    <w:rsid w:val="39D49249"/>
    <w:rsid w:val="3A811A54"/>
    <w:rsid w:val="3B3F603C"/>
    <w:rsid w:val="3B8D1312"/>
    <w:rsid w:val="3B9F940F"/>
    <w:rsid w:val="3BA3D0E8"/>
    <w:rsid w:val="3BED3224"/>
    <w:rsid w:val="3CE7A63B"/>
    <w:rsid w:val="3DBDAFBC"/>
    <w:rsid w:val="3ECB483D"/>
    <w:rsid w:val="3F49C62E"/>
    <w:rsid w:val="4081924D"/>
    <w:rsid w:val="414CD862"/>
    <w:rsid w:val="42D9041E"/>
    <w:rsid w:val="43119BA3"/>
    <w:rsid w:val="44F4FD91"/>
    <w:rsid w:val="44F6BC46"/>
    <w:rsid w:val="45492C2A"/>
    <w:rsid w:val="45E5B2D9"/>
    <w:rsid w:val="47AF7EA9"/>
    <w:rsid w:val="47F9C0DB"/>
    <w:rsid w:val="49C83BD1"/>
    <w:rsid w:val="4A774ABD"/>
    <w:rsid w:val="4B3419A2"/>
    <w:rsid w:val="4B3AB455"/>
    <w:rsid w:val="4BDD50A4"/>
    <w:rsid w:val="4C5C7A95"/>
    <w:rsid w:val="4CF2CEB9"/>
    <w:rsid w:val="4DE41C68"/>
    <w:rsid w:val="4DF7C3FC"/>
    <w:rsid w:val="4E6D703A"/>
    <w:rsid w:val="4EB61530"/>
    <w:rsid w:val="4F9717B8"/>
    <w:rsid w:val="4FE4C4BF"/>
    <w:rsid w:val="50530538"/>
    <w:rsid w:val="50615ED4"/>
    <w:rsid w:val="5075215F"/>
    <w:rsid w:val="5146AF6D"/>
    <w:rsid w:val="51628007"/>
    <w:rsid w:val="518551E1"/>
    <w:rsid w:val="51AEA30E"/>
    <w:rsid w:val="5207C36D"/>
    <w:rsid w:val="5253B168"/>
    <w:rsid w:val="5326A0FC"/>
    <w:rsid w:val="53AF63EE"/>
    <w:rsid w:val="53C4E635"/>
    <w:rsid w:val="54174939"/>
    <w:rsid w:val="54D71531"/>
    <w:rsid w:val="552455EF"/>
    <w:rsid w:val="558EF9F2"/>
    <w:rsid w:val="55DEA85E"/>
    <w:rsid w:val="561D0987"/>
    <w:rsid w:val="56EB5050"/>
    <w:rsid w:val="578F638E"/>
    <w:rsid w:val="57FE39C4"/>
    <w:rsid w:val="593FFEBB"/>
    <w:rsid w:val="5A51DDCA"/>
    <w:rsid w:val="5B437248"/>
    <w:rsid w:val="5C1A1679"/>
    <w:rsid w:val="5C3ED0D1"/>
    <w:rsid w:val="5FC3C730"/>
    <w:rsid w:val="60060FDE"/>
    <w:rsid w:val="60438EFC"/>
    <w:rsid w:val="61C8EC68"/>
    <w:rsid w:val="61ED5F1E"/>
    <w:rsid w:val="6238D616"/>
    <w:rsid w:val="6261DAD9"/>
    <w:rsid w:val="62842E91"/>
    <w:rsid w:val="63278521"/>
    <w:rsid w:val="638614CC"/>
    <w:rsid w:val="645AADD1"/>
    <w:rsid w:val="6522A6BB"/>
    <w:rsid w:val="67B1228D"/>
    <w:rsid w:val="67B9551C"/>
    <w:rsid w:val="681C4E6C"/>
    <w:rsid w:val="688C622E"/>
    <w:rsid w:val="68991C07"/>
    <w:rsid w:val="68C5A9E8"/>
    <w:rsid w:val="698C8AFC"/>
    <w:rsid w:val="698DCFF5"/>
    <w:rsid w:val="69DE605B"/>
    <w:rsid w:val="6A760E38"/>
    <w:rsid w:val="6A8ECED4"/>
    <w:rsid w:val="6B3FCB4E"/>
    <w:rsid w:val="6C1A0266"/>
    <w:rsid w:val="6C59DD06"/>
    <w:rsid w:val="6C62E6C5"/>
    <w:rsid w:val="6D1334A1"/>
    <w:rsid w:val="6D1B198C"/>
    <w:rsid w:val="6D59A06A"/>
    <w:rsid w:val="6D8D4698"/>
    <w:rsid w:val="6DD73547"/>
    <w:rsid w:val="6F6D549D"/>
    <w:rsid w:val="6FE53B02"/>
    <w:rsid w:val="703CC7DB"/>
    <w:rsid w:val="70570B34"/>
    <w:rsid w:val="707EA0F6"/>
    <w:rsid w:val="715C30EF"/>
    <w:rsid w:val="716FC7B9"/>
    <w:rsid w:val="71B10253"/>
    <w:rsid w:val="71C2263F"/>
    <w:rsid w:val="7361B9FB"/>
    <w:rsid w:val="7446D256"/>
    <w:rsid w:val="75F8000D"/>
    <w:rsid w:val="76348CA3"/>
    <w:rsid w:val="765D864E"/>
    <w:rsid w:val="7660962B"/>
    <w:rsid w:val="766C1932"/>
    <w:rsid w:val="766D9943"/>
    <w:rsid w:val="76F84457"/>
    <w:rsid w:val="77D215E8"/>
    <w:rsid w:val="781B6C7B"/>
    <w:rsid w:val="786C0AAD"/>
    <w:rsid w:val="7890A53F"/>
    <w:rsid w:val="78998DA1"/>
    <w:rsid w:val="78B4894E"/>
    <w:rsid w:val="78CA7BAE"/>
    <w:rsid w:val="79B6AA44"/>
    <w:rsid w:val="7A24433F"/>
    <w:rsid w:val="7A310058"/>
    <w:rsid w:val="7A4360E3"/>
    <w:rsid w:val="7A892D45"/>
    <w:rsid w:val="7CACB7F9"/>
    <w:rsid w:val="7CB9E1F5"/>
    <w:rsid w:val="7D06CFED"/>
    <w:rsid w:val="7D3F0739"/>
    <w:rsid w:val="7D681F54"/>
    <w:rsid w:val="7E74B029"/>
    <w:rsid w:val="7F31E091"/>
    <w:rsid w:val="7F343F65"/>
    <w:rsid w:val="7FD34BB8"/>
    <w:rsid w:val="7FFE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E3406A1B-E611-42C3-BC09-AC6A935CF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footer" Target="footer2.xml"/><Relationship Id="rId89" Type="http://schemas.openxmlformats.org/officeDocument/2006/relationships/customXml" Target="../customXml/item5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hyperlink" Target="https://apmcdrr.undrr.org/" TargetMode="External"/><Relationship Id="rId58" Type="http://schemas.openxmlformats.org/officeDocument/2006/relationships/image" Target="media/image46.png"/><Relationship Id="rId74" Type="http://schemas.openxmlformats.org/officeDocument/2006/relationships/image" Target="media/image58.png"/><Relationship Id="rId79" Type="http://schemas.openxmlformats.org/officeDocument/2006/relationships/hyperlink" Target="mailto:disability@humanrights.gov.au" TargetMode="External"/><Relationship Id="rId5" Type="http://schemas.openxmlformats.org/officeDocument/2006/relationships/numbering" Target="numbering.xml"/><Relationship Id="rId90" Type="http://schemas.openxmlformats.org/officeDocument/2006/relationships/customXml" Target="../customXml/item6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77" Type="http://schemas.openxmlformats.org/officeDocument/2006/relationships/hyperlink" Target="mailto:disability@humanrights.gov.au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57.png"/><Relationship Id="rId80" Type="http://schemas.openxmlformats.org/officeDocument/2006/relationships/image" Target="media/image62.png"/><Relationship Id="rId85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hyperlink" Target="https://esango.un.org/civilsociety/displayConsultativeStatusSearch.do?method=search" TargetMode="External"/><Relationship Id="rId67" Type="http://schemas.openxmlformats.org/officeDocument/2006/relationships/image" Target="media/image53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2.pn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image" Target="media/image59.png"/><Relationship Id="rId83" Type="http://schemas.openxmlformats.org/officeDocument/2006/relationships/footer" Target="footer1.xml"/><Relationship Id="rId88" Type="http://schemas.openxmlformats.org/officeDocument/2006/relationships/theme" Target="theme/theme1.xml"/><Relationship Id="rId91" Type="http://schemas.openxmlformats.org/officeDocument/2006/relationships/customXml" Target="../customXml/item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hyperlink" Target="https://social.desa.un.org/issues/disability/cosp/list-of-non-governmental-organization-accredited-to-the-conference-of-states" TargetMode="External"/><Relationship Id="rId65" Type="http://schemas.openxmlformats.org/officeDocument/2006/relationships/image" Target="media/image51.png"/><Relationship Id="rId73" Type="http://schemas.openxmlformats.org/officeDocument/2006/relationships/hyperlink" Target="mailto:disability@humanrights.gov.au" TargetMode="External"/><Relationship Id="rId78" Type="http://schemas.openxmlformats.org/officeDocument/2006/relationships/image" Target="media/image61.png"/><Relationship Id="rId81" Type="http://schemas.openxmlformats.org/officeDocument/2006/relationships/header" Target="header1.xml"/><Relationship Id="rId86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3.png"/><Relationship Id="rId76" Type="http://schemas.openxmlformats.org/officeDocument/2006/relationships/image" Target="media/image60.png"/><Relationship Id="rId7" Type="http://schemas.openxmlformats.org/officeDocument/2006/relationships/settings" Target="settings.xml"/><Relationship Id="rId71" Type="http://schemas.openxmlformats.org/officeDocument/2006/relationships/hyperlink" Target="mailto:disability@humanrights.gov.au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2.png"/><Relationship Id="rId87" Type="http://schemas.openxmlformats.org/officeDocument/2006/relationships/fontTable" Target="fontTable.xml"/><Relationship Id="rId61" Type="http://schemas.openxmlformats.org/officeDocument/2006/relationships/image" Target="media/image47.png"/><Relationship Id="rId82" Type="http://schemas.openxmlformats.org/officeDocument/2006/relationships/header" Target="header2.xml"/><Relationship Id="rId19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4.png"/><Relationship Id="rId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WEV44C3EEZP4-1056255319-14231</_dlc_DocId>
    <_dlc_DocIdUrl xmlns="6500fe01-343b-4fb9-a1b0-68ac19d62e01">
      <Url>https://australianhrc.sharepoint.com/sites/DisabilityRights/_layouts/15/DocIdRedir.aspx?ID=WEV44C3EEZP4-1056255319-14231</Url>
      <Description>WEV44C3EEZP4-1056255319-14231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Props1.xml><?xml version="1.0" encoding="utf-8"?>
<ds:datastoreItem xmlns:ds="http://schemas.openxmlformats.org/officeDocument/2006/customXml" ds:itemID="{1376B5F3-5EC3-4C21-90BB-6DBC4999583A}"/>
</file>

<file path=customXml/itemProps2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EB6385-2D88-4B5F-9B74-CE3C0E7445F3}">
  <ds:schemaRefs>
    <ds:schemaRef ds:uri="http://schemas.microsoft.com/office/2006/metadata/properties"/>
    <ds:schemaRef ds:uri="http://schemas.microsoft.com/office/infopath/2007/PartnerControls"/>
    <ds:schemaRef ds:uri="1cdec39a-f586-4ab8-909b-70360a267eb8"/>
    <ds:schemaRef ds:uri="80713d6d-f344-4aa1-881a-17829d2074fc"/>
  </ds:schemaRefs>
</ds:datastoreItem>
</file>

<file path=customXml/itemProps4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434B04-55FB-4ED3-9337-4F32ADBBA919}"/>
</file>

<file path=customXml/itemProps6.xml><?xml version="1.0" encoding="utf-8"?>
<ds:datastoreItem xmlns:ds="http://schemas.openxmlformats.org/officeDocument/2006/customXml" ds:itemID="{C2C7B0C8-4E5F-423D-856B-A091E48DE946}"/>
</file>

<file path=customXml/itemProps7.xml><?xml version="1.0" encoding="utf-8"?>
<ds:datastoreItem xmlns:ds="http://schemas.openxmlformats.org/officeDocument/2006/customXml" ds:itemID="{D47F3BF8-CBE1-4F00-BE8A-E7CF22E9A6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25</Pages>
  <Words>1154</Words>
  <Characters>5557</Characters>
  <Application>Microsoft Office Word</Application>
  <DocSecurity>0</DocSecurity>
  <Lines>557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SPP Common Questions part 4</vt:lpstr>
    </vt:vector>
  </TitlesOfParts>
  <Company>Department of Social Services</Company>
  <LinksUpToDate>false</LinksUpToDate>
  <CharactersWithSpaces>6586</CharactersWithSpaces>
  <SharedDoc>false</SharedDoc>
  <HLinks>
    <vt:vector size="48" baseType="variant">
      <vt:variant>
        <vt:i4>2097234</vt:i4>
      </vt:variant>
      <vt:variant>
        <vt:i4>21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  <vt:variant>
        <vt:i4>2097234</vt:i4>
      </vt:variant>
      <vt:variant>
        <vt:i4>18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  <vt:variant>
        <vt:i4>2097234</vt:i4>
      </vt:variant>
      <vt:variant>
        <vt:i4>15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  <vt:variant>
        <vt:i4>2097234</vt:i4>
      </vt:variant>
      <vt:variant>
        <vt:i4>12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  <vt:variant>
        <vt:i4>2883643</vt:i4>
      </vt:variant>
      <vt:variant>
        <vt:i4>9</vt:i4>
      </vt:variant>
      <vt:variant>
        <vt:i4>0</vt:i4>
      </vt:variant>
      <vt:variant>
        <vt:i4>5</vt:i4>
      </vt:variant>
      <vt:variant>
        <vt:lpwstr>https://social.desa.un.org/issues/disability/cosp/list-of-non-governmental-organization-accredited-to-the-conference-of-states</vt:lpwstr>
      </vt:variant>
      <vt:variant>
        <vt:lpwstr/>
      </vt:variant>
      <vt:variant>
        <vt:i4>3735602</vt:i4>
      </vt:variant>
      <vt:variant>
        <vt:i4>6</vt:i4>
      </vt:variant>
      <vt:variant>
        <vt:i4>0</vt:i4>
      </vt:variant>
      <vt:variant>
        <vt:i4>5</vt:i4>
      </vt:variant>
      <vt:variant>
        <vt:lpwstr>https://esango.un.org/civilsociety/displayConsultativeStatusSearch.do?method=search</vt:lpwstr>
      </vt:variant>
      <vt:variant>
        <vt:lpwstr/>
      </vt:variant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https://apmcdrr.undrr.org/</vt:lpwstr>
      </vt:variant>
      <vt:variant>
        <vt:lpwstr/>
      </vt:variant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mailto:disability@humanrights.gov.au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4</dc:title>
  <dc:subject/>
  <dc:creator>SARTORI, Nicole</dc:creator>
  <cp:keywords>[SEC=OFFICIAL]</cp:keywords>
  <dc:description/>
  <cp:lastModifiedBy>FILMER, Krista</cp:lastModifiedBy>
  <cp:revision>73</cp:revision>
  <cp:lastPrinted>2026-10-14T19:49:00Z</cp:lastPrinted>
  <dcterms:created xsi:type="dcterms:W3CDTF">2026-09-15T17:47:00Z</dcterms:created>
  <dcterms:modified xsi:type="dcterms:W3CDTF">2026-10-16T03:55:00Z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1069500.00000000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ef2d0bc4-6666-4279-8644-c7f489907566</vt:lpwstr>
  </property>
</Properties>
</file>