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77777777" w:rsidR="00A50EDC" w:rsidRDefault="00A50EDC" w:rsidP="00A50EDC">
      <w:pPr>
        <w:pStyle w:val="EasyRead14"/>
      </w:pPr>
    </w:p>
    <w:p w14:paraId="2E014929" w14:textId="4B1331EE" w:rsidR="00750C6F" w:rsidRPr="00A67A0B" w:rsidRDefault="001C2836" w:rsidP="6F6D549D">
      <w:pPr>
        <w:pStyle w:val="EasyReadTitle"/>
        <w:spacing w:line="360" w:lineRule="auto"/>
      </w:pPr>
      <w:r>
        <w:t xml:space="preserve">Supporting </w:t>
      </w:r>
      <w:r w:rsidR="000B5351">
        <w:t>par</w:t>
      </w:r>
      <w:r w:rsidR="00C9650E">
        <w:t>ticipation program</w:t>
      </w:r>
    </w:p>
    <w:p w14:paraId="72944086" w14:textId="29E9574B" w:rsidR="00667630" w:rsidRDefault="6C9837C9" w:rsidP="000F6ABE">
      <w:pPr>
        <w:pStyle w:val="EasyReadSubtitle"/>
        <w:rPr>
          <w:b/>
          <w:bCs/>
        </w:rPr>
      </w:pPr>
      <w:r w:rsidRPr="0DAC972F">
        <w:t>Application</w:t>
      </w:r>
      <w:r w:rsidR="397FC808" w:rsidRPr="0DAC972F">
        <w:t xml:space="preserve"> guid</w:t>
      </w:r>
      <w:r w:rsidR="1CBF92C6" w:rsidRPr="0DAC972F">
        <w:t>e</w:t>
      </w:r>
      <w:r w:rsidR="22F342FE" w:rsidRPr="0DAC972F">
        <w:t xml:space="preserve"> </w:t>
      </w:r>
    </w:p>
    <w:p w14:paraId="2A9FB4CD" w14:textId="1D8DB176" w:rsidR="006936E6" w:rsidRPr="006936E6" w:rsidRDefault="11624634" w:rsidP="000F6ABE">
      <w:pPr>
        <w:pStyle w:val="EasyReadSubtitle"/>
      </w:pPr>
      <w:r w:rsidRPr="0DAC972F">
        <w:t>P</w:t>
      </w:r>
      <w:r w:rsidR="22F342FE" w:rsidRPr="0DAC972F">
        <w:t xml:space="preserve">art </w:t>
      </w:r>
      <w:r w:rsidR="330FD97D" w:rsidRPr="0DAC972F">
        <w:t>2</w:t>
      </w:r>
    </w:p>
    <w:p w14:paraId="6EA4C2BE" w14:textId="2D0A2FEA" w:rsidR="7DD0B99B" w:rsidRDefault="7DD0B99B" w:rsidP="000F6ABE">
      <w:pPr>
        <w:pStyle w:val="EasyReadSubtitle"/>
      </w:pPr>
      <w:r w:rsidRPr="0DAC972F">
        <w:t xml:space="preserve">How to apply </w:t>
      </w:r>
    </w:p>
    <w:p w14:paraId="4580CAAE" w14:textId="2A53AB6B" w:rsidR="001F0E97" w:rsidRPr="00A67A0B" w:rsidRDefault="004A3064" w:rsidP="00883C6C">
      <w:pPr>
        <w:pStyle w:val="EasyReadSubtitle"/>
        <w:spacing w:line="360" w:lineRule="auto"/>
      </w:pPr>
      <w:r w:rsidRPr="004A3064">
        <w:rPr>
          <w:noProof/>
        </w:rPr>
        <w:drawing>
          <wp:inline distT="0" distB="0" distL="0" distR="0" wp14:anchorId="66E40382" wp14:editId="3B0314D1">
            <wp:extent cx="4181006" cy="4181006"/>
            <wp:effectExtent l="0" t="0" r="0" b="0"/>
            <wp:docPr id="47845793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45793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5627" cy="418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FA4D9" w14:textId="3D9D71E5" w:rsidR="00DC7F8C" w:rsidRDefault="00DC7F8C" w:rsidP="00DC7F8C">
      <w:r>
        <w:br w:type="page"/>
      </w:r>
    </w:p>
    <w:tbl>
      <w:tblPr>
        <w:tblStyle w:val="TableGrid"/>
        <w:tblW w:w="9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8"/>
        <w:gridCol w:w="5925"/>
      </w:tblGrid>
      <w:tr w:rsidR="008D7E1B" w:rsidRPr="008E647D" w14:paraId="7FF1E956" w14:textId="77777777" w:rsidTr="78812BA4">
        <w:trPr>
          <w:cantSplit/>
          <w:trHeight w:val="3402"/>
        </w:trPr>
        <w:tc>
          <w:tcPr>
            <w:tcW w:w="3158" w:type="dxa"/>
          </w:tcPr>
          <w:p w14:paraId="14B48A77" w14:textId="35CD3E7B" w:rsidR="008D7E1B" w:rsidRPr="008E647D" w:rsidRDefault="004E33E6" w:rsidP="00D37AAC">
            <w:pPr>
              <w:rPr>
                <w:rFonts w:cs="Arial"/>
                <w:sz w:val="28"/>
                <w:szCs w:val="28"/>
              </w:rPr>
            </w:pPr>
            <w:r w:rsidRPr="00BA0572">
              <w:rPr>
                <w:rFonts w:cs="Arial"/>
                <w:noProof/>
                <w:sz w:val="28"/>
                <w:szCs w:val="28"/>
              </w:rPr>
              <w:lastRenderedPageBreak/>
              <w:drawing>
                <wp:inline distT="0" distB="0" distL="0" distR="0" wp14:anchorId="1DE2B2BA" wp14:editId="4DF42CA0">
                  <wp:extent cx="1780278" cy="1400175"/>
                  <wp:effectExtent l="0" t="0" r="0" b="0"/>
                  <wp:docPr id="666734345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734345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511" cy="1404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</w:tcPr>
          <w:p w14:paraId="15D6ACEC" w14:textId="416C7867" w:rsidR="009238DA" w:rsidRPr="008E647D" w:rsidRDefault="4B8A44CA" w:rsidP="78812BA4">
            <w:pPr>
              <w:pStyle w:val="EasyRead16"/>
              <w:numPr>
                <w:ilvl w:val="0"/>
                <w:numId w:val="46"/>
              </w:numPr>
              <w:rPr>
                <w:rFonts w:cs="Arial"/>
                <w:sz w:val="28"/>
                <w:szCs w:val="28"/>
              </w:rPr>
            </w:pPr>
            <w:r w:rsidRPr="78812BA4">
              <w:rPr>
                <w:rFonts w:cs="Arial"/>
                <w:sz w:val="28"/>
                <w:szCs w:val="28"/>
              </w:rPr>
              <w:t xml:space="preserve">The Australian Government Department of </w:t>
            </w:r>
            <w:r w:rsidR="29EC2981" w:rsidRPr="78812BA4">
              <w:rPr>
                <w:rFonts w:cs="Arial"/>
                <w:sz w:val="28"/>
                <w:szCs w:val="28"/>
              </w:rPr>
              <w:t>Health Disability and Ageing</w:t>
            </w:r>
            <w:r w:rsidRPr="78812BA4">
              <w:rPr>
                <w:rFonts w:cs="Arial"/>
                <w:sz w:val="28"/>
                <w:szCs w:val="28"/>
              </w:rPr>
              <w:t xml:space="preserve"> </w:t>
            </w:r>
          </w:p>
          <w:p w14:paraId="7D73F8A6" w14:textId="77777777" w:rsidR="005812AD" w:rsidRDefault="005812AD" w:rsidP="5C1A1679">
            <w:pPr>
              <w:pStyle w:val="EasyRead16"/>
              <w:rPr>
                <w:rFonts w:cs="Arial"/>
                <w:sz w:val="28"/>
                <w:szCs w:val="28"/>
              </w:rPr>
            </w:pPr>
          </w:p>
          <w:p w14:paraId="299D340E" w14:textId="2953FF2E" w:rsidR="00DF7537" w:rsidRPr="008E647D" w:rsidRDefault="00DF7537" w:rsidP="5C1A1679">
            <w:pPr>
              <w:pStyle w:val="EasyRead16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We say </w:t>
            </w:r>
            <w:r w:rsidR="006A0B89">
              <w:rPr>
                <w:rFonts w:cs="Arial"/>
                <w:b/>
                <w:bCs/>
                <w:sz w:val="28"/>
                <w:szCs w:val="28"/>
              </w:rPr>
              <w:t>DHDA</w:t>
            </w:r>
            <w:r w:rsidR="006A0B89" w:rsidRPr="008E647D">
              <w:rPr>
                <w:rFonts w:cs="Arial"/>
                <w:sz w:val="28"/>
                <w:szCs w:val="28"/>
              </w:rPr>
              <w:t xml:space="preserve"> </w:t>
            </w:r>
            <w:r w:rsidRPr="008E647D">
              <w:rPr>
                <w:rFonts w:cs="Arial"/>
                <w:sz w:val="28"/>
                <w:szCs w:val="28"/>
              </w:rPr>
              <w:t>for short.</w:t>
            </w:r>
          </w:p>
          <w:p w14:paraId="340B28ED" w14:textId="77777777" w:rsidR="00EF7B9F" w:rsidRPr="008E647D" w:rsidRDefault="00EF7B9F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6D30B08C" w14:textId="3F3F90DC" w:rsidR="008D7E1B" w:rsidRPr="008E647D" w:rsidRDefault="008D7E1B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</w:tc>
      </w:tr>
      <w:tr w:rsidR="000E114B" w:rsidRPr="008E647D" w14:paraId="430C9A17" w14:textId="77777777" w:rsidTr="78812BA4">
        <w:trPr>
          <w:cantSplit/>
          <w:trHeight w:val="3402"/>
        </w:trPr>
        <w:tc>
          <w:tcPr>
            <w:tcW w:w="3158" w:type="dxa"/>
          </w:tcPr>
          <w:p w14:paraId="00E01776" w14:textId="2C99C9DE" w:rsidR="000E114B" w:rsidRPr="00BA0572" w:rsidRDefault="1BA63C15" w:rsidP="00D37AAC">
            <w:pPr>
              <w:rPr>
                <w:rFonts w:cs="Arial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1208A68" wp14:editId="20A3FB80">
                  <wp:extent cx="1801495" cy="625475"/>
                  <wp:effectExtent l="0" t="0" r="8255" b="3175"/>
                  <wp:docPr id="2092796521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2796521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62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</w:tcPr>
          <w:p w14:paraId="7899EDC4" w14:textId="4DF34D94" w:rsidR="000E114B" w:rsidRDefault="367A8DA7" w:rsidP="00FF22FC">
            <w:pPr>
              <w:pStyle w:val="EasyRead16"/>
              <w:numPr>
                <w:ilvl w:val="0"/>
                <w:numId w:val="46"/>
              </w:numPr>
              <w:rPr>
                <w:rFonts w:cs="Arial"/>
                <w:sz w:val="28"/>
                <w:szCs w:val="28"/>
              </w:rPr>
            </w:pPr>
            <w:r w:rsidRPr="78812BA4">
              <w:rPr>
                <w:rFonts w:cs="Arial"/>
                <w:sz w:val="28"/>
                <w:szCs w:val="28"/>
              </w:rPr>
              <w:t>The Au</w:t>
            </w:r>
            <w:r w:rsidR="7BC39A92" w:rsidRPr="78812BA4">
              <w:rPr>
                <w:rFonts w:cs="Arial"/>
                <w:sz w:val="28"/>
                <w:szCs w:val="28"/>
              </w:rPr>
              <w:t>stralian Human Rights Commission</w:t>
            </w:r>
          </w:p>
          <w:p w14:paraId="5E22FE7D" w14:textId="77777777" w:rsidR="003826F1" w:rsidRDefault="003826F1" w:rsidP="003826F1">
            <w:pPr>
              <w:pStyle w:val="EasyRead16"/>
              <w:rPr>
                <w:rFonts w:cs="Arial"/>
                <w:sz w:val="28"/>
                <w:szCs w:val="28"/>
              </w:rPr>
            </w:pPr>
          </w:p>
          <w:p w14:paraId="2892B0EB" w14:textId="232D0770" w:rsidR="003826F1" w:rsidRDefault="7BC39A92" w:rsidP="003826F1">
            <w:pPr>
              <w:pStyle w:val="EasyRead16"/>
              <w:rPr>
                <w:rFonts w:cs="Arial"/>
                <w:sz w:val="28"/>
                <w:szCs w:val="28"/>
              </w:rPr>
            </w:pPr>
            <w:r w:rsidRPr="78812BA4">
              <w:rPr>
                <w:rFonts w:cs="Arial"/>
                <w:sz w:val="28"/>
                <w:szCs w:val="28"/>
              </w:rPr>
              <w:t xml:space="preserve">We say </w:t>
            </w:r>
            <w:r w:rsidRPr="78812BA4">
              <w:rPr>
                <w:rFonts w:cs="Arial"/>
                <w:b/>
                <w:bCs/>
                <w:sz w:val="28"/>
                <w:szCs w:val="28"/>
              </w:rPr>
              <w:t>AHRC</w:t>
            </w:r>
            <w:r w:rsidRPr="78812BA4">
              <w:rPr>
                <w:rFonts w:cs="Arial"/>
                <w:sz w:val="28"/>
                <w:szCs w:val="28"/>
              </w:rPr>
              <w:t xml:space="preserve"> for short.</w:t>
            </w:r>
          </w:p>
          <w:p w14:paraId="5910411E" w14:textId="77777777" w:rsidR="000E114B" w:rsidRDefault="000E114B" w:rsidP="5C1A1679">
            <w:pPr>
              <w:pStyle w:val="EasyRead16"/>
              <w:rPr>
                <w:rFonts w:cs="Arial"/>
                <w:sz w:val="28"/>
                <w:szCs w:val="28"/>
              </w:rPr>
            </w:pPr>
          </w:p>
          <w:p w14:paraId="2FAC27DA" w14:textId="6BA45FB3" w:rsidR="007C399A" w:rsidRPr="008E647D" w:rsidRDefault="7BC39A92" w:rsidP="007C399A">
            <w:pPr>
              <w:pStyle w:val="EasyRead16"/>
              <w:rPr>
                <w:rFonts w:cs="Arial"/>
                <w:sz w:val="28"/>
                <w:szCs w:val="28"/>
              </w:rPr>
            </w:pPr>
            <w:r w:rsidRPr="78812BA4">
              <w:rPr>
                <w:rFonts w:cs="Arial"/>
                <w:sz w:val="28"/>
                <w:szCs w:val="28"/>
              </w:rPr>
              <w:t>W</w:t>
            </w:r>
            <w:r w:rsidR="1C3AD4F2" w:rsidRPr="78812BA4">
              <w:rPr>
                <w:rFonts w:cs="Arial"/>
                <w:sz w:val="28"/>
                <w:szCs w:val="28"/>
              </w:rPr>
              <w:t>rote this</w:t>
            </w:r>
            <w:r w:rsidR="1BA63C15" w:rsidRPr="78812BA4">
              <w:rPr>
                <w:rFonts w:cs="Arial"/>
                <w:sz w:val="28"/>
                <w:szCs w:val="28"/>
              </w:rPr>
              <w:t xml:space="preserve"> together</w:t>
            </w:r>
            <w:r w:rsidR="1C3AD4F2" w:rsidRPr="78812BA4">
              <w:rPr>
                <w:rFonts w:cs="Arial"/>
                <w:sz w:val="28"/>
                <w:szCs w:val="28"/>
              </w:rPr>
              <w:t xml:space="preserve">. </w:t>
            </w:r>
          </w:p>
          <w:p w14:paraId="0C84E006" w14:textId="77777777" w:rsidR="000E114B" w:rsidRDefault="000E114B" w:rsidP="5C1A1679">
            <w:pPr>
              <w:pStyle w:val="EasyRead16"/>
              <w:rPr>
                <w:rFonts w:cs="Arial"/>
                <w:sz w:val="28"/>
                <w:szCs w:val="28"/>
              </w:rPr>
            </w:pPr>
          </w:p>
          <w:p w14:paraId="1A5DAE74" w14:textId="77777777" w:rsidR="000E114B" w:rsidRDefault="040FCA26">
            <w:pPr>
              <w:pStyle w:val="EasyRead16"/>
              <w:rPr>
                <w:rFonts w:cs="Arial"/>
                <w:sz w:val="28"/>
                <w:szCs w:val="28"/>
              </w:rPr>
            </w:pPr>
            <w:r w:rsidRPr="78812BA4">
              <w:rPr>
                <w:rFonts w:cs="Arial"/>
                <w:sz w:val="28"/>
                <w:szCs w:val="28"/>
              </w:rPr>
              <w:t xml:space="preserve">When you see the </w:t>
            </w:r>
            <w:proofErr w:type="gramStart"/>
            <w:r w:rsidRPr="78812BA4">
              <w:rPr>
                <w:rFonts w:cs="Arial"/>
                <w:sz w:val="28"/>
                <w:szCs w:val="28"/>
              </w:rPr>
              <w:t>word</w:t>
            </w:r>
            <w:proofErr w:type="gramEnd"/>
            <w:r w:rsidRPr="78812BA4">
              <w:rPr>
                <w:rFonts w:cs="Arial"/>
                <w:sz w:val="28"/>
                <w:szCs w:val="28"/>
              </w:rPr>
              <w:t xml:space="preserve"> </w:t>
            </w:r>
            <w:r w:rsidRPr="78812BA4">
              <w:rPr>
                <w:rFonts w:cs="Arial"/>
                <w:b/>
                <w:bCs/>
                <w:sz w:val="28"/>
                <w:szCs w:val="28"/>
              </w:rPr>
              <w:t>we</w:t>
            </w:r>
            <w:r w:rsidRPr="78812BA4">
              <w:rPr>
                <w:rFonts w:cs="Arial"/>
                <w:sz w:val="28"/>
                <w:szCs w:val="28"/>
              </w:rPr>
              <w:t xml:space="preserve"> it means </w:t>
            </w:r>
          </w:p>
          <w:p w14:paraId="2FF0C6EF" w14:textId="6ED5C7C4" w:rsidR="000E114B" w:rsidRPr="008E647D" w:rsidRDefault="040FCA26">
            <w:pPr>
              <w:pStyle w:val="EasyRead16"/>
              <w:rPr>
                <w:rFonts w:cs="Arial"/>
                <w:sz w:val="28"/>
                <w:szCs w:val="28"/>
              </w:rPr>
            </w:pPr>
            <w:r w:rsidRPr="78812BA4">
              <w:rPr>
                <w:rFonts w:cs="Arial"/>
                <w:sz w:val="28"/>
                <w:szCs w:val="28"/>
              </w:rPr>
              <w:t>DHDA and AHRC.</w:t>
            </w:r>
          </w:p>
        </w:tc>
      </w:tr>
      <w:tr w:rsidR="008D7E1B" w:rsidRPr="008E647D" w14:paraId="07E2FE33" w14:textId="77777777" w:rsidTr="78812BA4">
        <w:trPr>
          <w:cantSplit/>
          <w:trHeight w:val="2835"/>
        </w:trPr>
        <w:tc>
          <w:tcPr>
            <w:tcW w:w="3158" w:type="dxa"/>
          </w:tcPr>
          <w:p w14:paraId="7E917975" w14:textId="5E006256" w:rsidR="008D7E1B" w:rsidRPr="008E647D" w:rsidRDefault="00B87EB3" w:rsidP="00D37AAC">
            <w:pPr>
              <w:rPr>
                <w:rFonts w:cs="Arial"/>
                <w:sz w:val="28"/>
                <w:szCs w:val="28"/>
              </w:rPr>
            </w:pPr>
            <w:r w:rsidRPr="00BE444A">
              <w:rPr>
                <w:noProof/>
              </w:rPr>
              <w:drawing>
                <wp:inline distT="0" distB="0" distL="0" distR="0" wp14:anchorId="4FC95E46" wp14:editId="06A91C01">
                  <wp:extent cx="1868170" cy="1868170"/>
                  <wp:effectExtent l="0" t="0" r="0" b="0"/>
                  <wp:docPr id="2114220142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220142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</w:tcPr>
          <w:p w14:paraId="24D9D7CF" w14:textId="77777777" w:rsidR="000D21CE" w:rsidRPr="008E647D" w:rsidRDefault="000D21CE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68331AE6" w14:textId="58648F49" w:rsidR="000D21CE" w:rsidRDefault="000D21CE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We wrote this in an easy to read way.</w:t>
            </w:r>
          </w:p>
          <w:p w14:paraId="2617B9C0" w14:textId="77777777" w:rsidR="00C906B4" w:rsidRPr="008E647D" w:rsidRDefault="00C906B4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2DED6907" w14:textId="0B9BE770" w:rsidR="008D7E1B" w:rsidRPr="008E647D" w:rsidRDefault="000D21CE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We use pictures to explain some ideas.</w:t>
            </w:r>
          </w:p>
        </w:tc>
      </w:tr>
      <w:tr w:rsidR="008D7E1B" w:rsidRPr="008E647D" w14:paraId="13CFE0D5" w14:textId="77777777" w:rsidTr="78812BA4">
        <w:trPr>
          <w:cantSplit/>
          <w:trHeight w:val="2835"/>
        </w:trPr>
        <w:tc>
          <w:tcPr>
            <w:tcW w:w="3158" w:type="dxa"/>
          </w:tcPr>
          <w:p w14:paraId="2A3E9709" w14:textId="15CFF9D3" w:rsidR="008D7E1B" w:rsidRPr="008E647D" w:rsidRDefault="00A841C0" w:rsidP="00D37AAC">
            <w:pPr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66AFD2BD" wp14:editId="291E0D7A">
                  <wp:extent cx="1807633" cy="1549400"/>
                  <wp:effectExtent l="0" t="0" r="2540" b="0"/>
                  <wp:docPr id="103247822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47822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154" cy="155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</w:tcPr>
          <w:p w14:paraId="06160615" w14:textId="77777777" w:rsidR="00926492" w:rsidRDefault="0F82C826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We have some words in </w:t>
            </w:r>
            <w:r w:rsidRPr="008E647D">
              <w:rPr>
                <w:rFonts w:cs="Arial"/>
                <w:b/>
                <w:bCs/>
                <w:sz w:val="28"/>
                <w:szCs w:val="28"/>
              </w:rPr>
              <w:t>bold</w:t>
            </w:r>
            <w:r w:rsidRPr="008E647D">
              <w:rPr>
                <w:rFonts w:cs="Arial"/>
                <w:sz w:val="28"/>
                <w:szCs w:val="28"/>
              </w:rPr>
              <w:t xml:space="preserve">. </w:t>
            </w:r>
          </w:p>
          <w:p w14:paraId="39D02D03" w14:textId="77777777" w:rsidR="005812AD" w:rsidRPr="008E647D" w:rsidRDefault="005812AD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15F40383" w14:textId="77777777" w:rsidR="00926492" w:rsidRPr="008E647D" w:rsidRDefault="00926492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This means the letters are thicker and darker.</w:t>
            </w:r>
          </w:p>
          <w:p w14:paraId="4D376EB0" w14:textId="77777777" w:rsidR="00926492" w:rsidRPr="008E647D" w:rsidRDefault="00926492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3E350A10" w14:textId="32614957" w:rsidR="008D7E1B" w:rsidRPr="008E647D" w:rsidRDefault="003E0E42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These are important words.</w:t>
            </w:r>
          </w:p>
        </w:tc>
      </w:tr>
      <w:tr w:rsidR="000F5619" w:rsidRPr="008E647D" w14:paraId="54FA82DA" w14:textId="77777777" w:rsidTr="78812BA4">
        <w:trPr>
          <w:cantSplit/>
          <w:trHeight w:val="2835"/>
        </w:trPr>
        <w:tc>
          <w:tcPr>
            <w:tcW w:w="3158" w:type="dxa"/>
          </w:tcPr>
          <w:p w14:paraId="4108881E" w14:textId="72F81E2A" w:rsidR="000F5619" w:rsidRPr="008E647D" w:rsidRDefault="00386E6D" w:rsidP="00D37AAC">
            <w:pPr>
              <w:rPr>
                <w:rFonts w:cs="Arial"/>
                <w:sz w:val="28"/>
                <w:szCs w:val="28"/>
              </w:rPr>
            </w:pPr>
            <w:r w:rsidRPr="00BE444A">
              <w:rPr>
                <w:noProof/>
              </w:rPr>
              <w:lastRenderedPageBreak/>
              <w:drawing>
                <wp:inline distT="0" distB="0" distL="0" distR="0" wp14:anchorId="33AA204D" wp14:editId="56F16B2A">
                  <wp:extent cx="1868170" cy="1868170"/>
                  <wp:effectExtent l="0" t="0" r="0" b="0"/>
                  <wp:docPr id="763019889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3019889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</w:tcPr>
          <w:p w14:paraId="3A5B103D" w14:textId="77777777" w:rsidR="00124AF4" w:rsidRPr="008E647D" w:rsidRDefault="00124AF4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72A7F8EE" w14:textId="44B04BDC" w:rsidR="00FE0DCC" w:rsidRDefault="558EF9F2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This is an Easy Read summary of another document.</w:t>
            </w:r>
          </w:p>
          <w:p w14:paraId="14F8713F" w14:textId="77777777" w:rsidR="00C906B4" w:rsidRPr="008E647D" w:rsidRDefault="00C906B4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7F5AAF0D" w14:textId="15DE8408" w:rsidR="006D260B" w:rsidRPr="008E647D" w:rsidRDefault="14F504F1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This means it has the most important ideas.</w:t>
            </w:r>
          </w:p>
        </w:tc>
      </w:tr>
      <w:tr w:rsidR="00C0110F" w:rsidRPr="008E647D" w14:paraId="7C7B9B5F" w14:textId="77777777" w:rsidTr="78812BA4">
        <w:trPr>
          <w:cantSplit/>
          <w:trHeight w:val="2268"/>
        </w:trPr>
        <w:tc>
          <w:tcPr>
            <w:tcW w:w="3158" w:type="dxa"/>
          </w:tcPr>
          <w:p w14:paraId="2F7D9A37" w14:textId="35A3BD12" w:rsidR="00C0110F" w:rsidRPr="00727303" w:rsidRDefault="09BB1013" w:rsidP="78812BA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623919" wp14:editId="10458AFB">
                  <wp:extent cx="1405891" cy="1562100"/>
                  <wp:effectExtent l="0" t="0" r="3810" b="0"/>
                  <wp:docPr id="587510686" name="Picture 58751068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510686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252" cy="1564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</w:tcPr>
          <w:p w14:paraId="02F2B335" w14:textId="77777777" w:rsidR="00C62715" w:rsidRDefault="00C62715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7624723A" w14:textId="410F4C66" w:rsidR="00821EC7" w:rsidRPr="008E647D" w:rsidRDefault="00821EC7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We can</w:t>
            </w:r>
            <w:r w:rsidR="5326A0FC" w:rsidRPr="008E647D">
              <w:rPr>
                <w:rFonts w:cs="Arial"/>
                <w:sz w:val="28"/>
                <w:szCs w:val="28"/>
              </w:rPr>
              <w:t xml:space="preserve"> a</w:t>
            </w:r>
            <w:r w:rsidRPr="008E647D">
              <w:rPr>
                <w:rFonts w:cs="Arial"/>
                <w:sz w:val="28"/>
                <w:szCs w:val="28"/>
              </w:rPr>
              <w:t>nswer any questions by email.</w:t>
            </w:r>
          </w:p>
          <w:p w14:paraId="0E5BAB45" w14:textId="77777777" w:rsidR="005812AD" w:rsidRDefault="005812AD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009202A1" w14:textId="0AF6B3FB" w:rsidR="007608F5" w:rsidRPr="008E647D" w:rsidRDefault="6B23189E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Email us </w:t>
            </w:r>
            <w:hyperlink r:id="rId18" w:history="1">
              <w:r w:rsidR="740DB863" w:rsidRPr="008E7D8F">
                <w:rPr>
                  <w:rStyle w:val="Hyperlink"/>
                  <w:sz w:val="28"/>
                  <w:szCs w:val="28"/>
                </w:rPr>
                <w:t>disability@humanrights.gov.au</w:t>
              </w:r>
            </w:hyperlink>
            <w:r w:rsidRPr="78812BA4">
              <w:rPr>
                <w:rFonts w:cs="Arial"/>
                <w:sz w:val="28"/>
                <w:szCs w:val="28"/>
              </w:rPr>
              <w:t xml:space="preserve"> </w:t>
            </w:r>
          </w:p>
        </w:tc>
      </w:tr>
      <w:tr w:rsidR="00EF7B9F" w:rsidRPr="008E647D" w14:paraId="6920EFFF" w14:textId="77777777" w:rsidTr="78812BA4">
        <w:trPr>
          <w:cantSplit/>
          <w:trHeight w:val="2835"/>
        </w:trPr>
        <w:tc>
          <w:tcPr>
            <w:tcW w:w="3158" w:type="dxa"/>
          </w:tcPr>
          <w:p w14:paraId="7CE7D555" w14:textId="588F9C23" w:rsidR="00EF7B9F" w:rsidRPr="009B2DA8" w:rsidRDefault="009B2DA8" w:rsidP="00D37AAC">
            <w:pPr>
              <w:rPr>
                <w:noProof/>
                <w:sz w:val="32"/>
                <w:szCs w:val="32"/>
              </w:rPr>
            </w:pPr>
            <w:r w:rsidRPr="009B2DA8">
              <w:rPr>
                <w:noProof/>
                <w:sz w:val="32"/>
                <w:szCs w:val="32"/>
              </w:rPr>
              <w:drawing>
                <wp:inline distT="0" distB="0" distL="0" distR="0" wp14:anchorId="593BAD89" wp14:editId="656935E5">
                  <wp:extent cx="1868170" cy="1838960"/>
                  <wp:effectExtent l="0" t="0" r="0" b="8890"/>
                  <wp:docPr id="199106862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106862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38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</w:tcPr>
          <w:p w14:paraId="53C4A06C" w14:textId="0A847041" w:rsidR="00821EC7" w:rsidRPr="008E647D" w:rsidRDefault="00821EC7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You can ask for help to read this document.</w:t>
            </w:r>
          </w:p>
          <w:p w14:paraId="29D27059" w14:textId="77777777" w:rsidR="009D6430" w:rsidRPr="008E647D" w:rsidRDefault="009D6430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394B2780" w14:textId="677EDD9A" w:rsidR="00821EC7" w:rsidRPr="008E647D" w:rsidRDefault="00821EC7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You can ask</w:t>
            </w:r>
          </w:p>
          <w:p w14:paraId="6AEB8553" w14:textId="77777777" w:rsidR="009D6430" w:rsidRPr="008E647D" w:rsidRDefault="009D6430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1337324B" w14:textId="77777777" w:rsidR="00821EC7" w:rsidRPr="008E647D" w:rsidRDefault="00821EC7">
            <w:pPr>
              <w:numPr>
                <w:ilvl w:val="0"/>
                <w:numId w:val="13"/>
              </w:numPr>
              <w:spacing w:line="360" w:lineRule="auto"/>
              <w:ind w:left="714" w:hanging="357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A friend</w:t>
            </w:r>
          </w:p>
          <w:p w14:paraId="47912416" w14:textId="77777777" w:rsidR="00821EC7" w:rsidRPr="008E647D" w:rsidRDefault="00821EC7">
            <w:pPr>
              <w:numPr>
                <w:ilvl w:val="0"/>
                <w:numId w:val="13"/>
              </w:numPr>
              <w:spacing w:line="360" w:lineRule="auto"/>
              <w:ind w:left="714" w:hanging="357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Family members</w:t>
            </w:r>
          </w:p>
          <w:p w14:paraId="64F0134A" w14:textId="5B7138FE" w:rsidR="00A73869" w:rsidRPr="008E647D" w:rsidRDefault="00821EC7">
            <w:pPr>
              <w:numPr>
                <w:ilvl w:val="0"/>
                <w:numId w:val="13"/>
              </w:numPr>
              <w:spacing w:line="360" w:lineRule="auto"/>
              <w:ind w:left="714" w:hanging="357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A support person.</w:t>
            </w:r>
          </w:p>
        </w:tc>
      </w:tr>
      <w:tr w:rsidR="000F5619" w:rsidRPr="008E647D" w14:paraId="0DC33CAB" w14:textId="77777777" w:rsidTr="78812BA4">
        <w:trPr>
          <w:cantSplit/>
          <w:trHeight w:val="2649"/>
        </w:trPr>
        <w:tc>
          <w:tcPr>
            <w:tcW w:w="3158" w:type="dxa"/>
          </w:tcPr>
          <w:p w14:paraId="1F545FDD" w14:textId="24C68A2C" w:rsidR="000F5619" w:rsidRPr="008E647D" w:rsidRDefault="7F355768" w:rsidP="78812BA4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FAF770C" wp14:editId="0BAF76B2">
                  <wp:extent cx="914400" cy="1371599"/>
                  <wp:effectExtent l="0" t="0" r="0" b="635"/>
                  <wp:docPr id="812768852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768852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891" cy="137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</w:tcPr>
          <w:p w14:paraId="58BE710C" w14:textId="77777777" w:rsidR="004D092D" w:rsidRDefault="004D092D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02EE5F1B" w14:textId="1D7B4782" w:rsidR="002F5939" w:rsidRPr="008E647D" w:rsidRDefault="004D092D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We recognise Aboriginal and Torres Strait Islander people as the </w:t>
            </w:r>
            <w:r w:rsidRPr="008E647D">
              <w:rPr>
                <w:rFonts w:cs="Arial"/>
                <w:b/>
                <w:bCs/>
                <w:sz w:val="28"/>
                <w:szCs w:val="28"/>
              </w:rPr>
              <w:t>Traditional Owners</w:t>
            </w:r>
            <w:r w:rsidRPr="008E647D">
              <w:rPr>
                <w:rFonts w:cs="Arial"/>
                <w:sz w:val="28"/>
                <w:szCs w:val="28"/>
              </w:rPr>
              <w:t xml:space="preserve"> of the land we live on.</w:t>
            </w:r>
          </w:p>
        </w:tc>
      </w:tr>
      <w:tr w:rsidR="00124AF4" w:rsidRPr="008E647D" w14:paraId="5292CC50" w14:textId="77777777" w:rsidTr="78812BA4">
        <w:trPr>
          <w:cantSplit/>
          <w:trHeight w:val="2268"/>
        </w:trPr>
        <w:tc>
          <w:tcPr>
            <w:tcW w:w="3158" w:type="dxa"/>
          </w:tcPr>
          <w:p w14:paraId="259B8F82" w14:textId="1BA59A1D" w:rsidR="00124AF4" w:rsidRPr="008E647D" w:rsidRDefault="53C65CBA" w:rsidP="78812BA4">
            <w:r>
              <w:rPr>
                <w:noProof/>
              </w:rPr>
              <w:drawing>
                <wp:inline distT="0" distB="0" distL="0" distR="0" wp14:anchorId="525C019E" wp14:editId="704E6CC3">
                  <wp:extent cx="1485900" cy="1514182"/>
                  <wp:effectExtent l="0" t="0" r="0" b="0"/>
                  <wp:docPr id="1402074211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074211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057" cy="1525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</w:tcPr>
          <w:p w14:paraId="3AD9768D" w14:textId="43A4EFDA" w:rsidR="004D092D" w:rsidRDefault="1D0EEA51" w:rsidP="78812BA4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78812BA4">
              <w:rPr>
                <w:rFonts w:cs="Arial"/>
                <w:sz w:val="28"/>
                <w:szCs w:val="28"/>
              </w:rPr>
              <w:t xml:space="preserve">They were the </w:t>
            </w:r>
            <w:r w:rsidRPr="78812BA4">
              <w:rPr>
                <w:rFonts w:cs="Arial"/>
                <w:b/>
                <w:bCs/>
                <w:sz w:val="28"/>
                <w:szCs w:val="28"/>
              </w:rPr>
              <w:t>first people</w:t>
            </w:r>
            <w:r w:rsidRPr="78812BA4">
              <w:rPr>
                <w:rFonts w:cs="Arial"/>
                <w:sz w:val="28"/>
                <w:szCs w:val="28"/>
              </w:rPr>
              <w:t xml:space="preserve"> to live on and use the</w:t>
            </w:r>
          </w:p>
          <w:p w14:paraId="691431B2" w14:textId="77777777" w:rsidR="00372D22" w:rsidRPr="008E647D" w:rsidRDefault="00372D22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43A5DAB6" w14:textId="77777777" w:rsidR="004D092D" w:rsidRPr="008E647D" w:rsidRDefault="004D092D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Land</w:t>
            </w:r>
          </w:p>
          <w:p w14:paraId="5BDD4451" w14:textId="323515D5" w:rsidR="00124AF4" w:rsidRPr="0091035B" w:rsidRDefault="004D092D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Waters.</w:t>
            </w:r>
          </w:p>
        </w:tc>
      </w:tr>
    </w:tbl>
    <w:p w14:paraId="6844E4D2" w14:textId="593189E5" w:rsidR="00B15FE4" w:rsidRPr="00727303" w:rsidRDefault="00B15FE4" w:rsidP="5C1A1679">
      <w:pPr>
        <w:pStyle w:val="EasyReadContents"/>
        <w:rPr>
          <w:sz w:val="52"/>
          <w:szCs w:val="52"/>
        </w:rPr>
      </w:pPr>
      <w:r w:rsidRPr="00727303">
        <w:rPr>
          <w:sz w:val="52"/>
          <w:szCs w:val="52"/>
        </w:rPr>
        <w:lastRenderedPageBreak/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391583" w14:paraId="164A5E44" w14:textId="77777777" w:rsidTr="00391583">
        <w:trPr>
          <w:trHeight w:val="1134"/>
        </w:trPr>
        <w:tc>
          <w:tcPr>
            <w:tcW w:w="7508" w:type="dxa"/>
          </w:tcPr>
          <w:p w14:paraId="37365405" w14:textId="1A0655C7" w:rsidR="00C4674B" w:rsidRPr="00391583" w:rsidRDefault="003A0655" w:rsidP="00F16105">
            <w:pPr>
              <w:pStyle w:val="EasyReadContentsItems"/>
              <w:rPr>
                <w:sz w:val="40"/>
                <w:szCs w:val="40"/>
              </w:rPr>
            </w:pPr>
            <w:r w:rsidRPr="00391583">
              <w:rPr>
                <w:sz w:val="40"/>
                <w:szCs w:val="40"/>
              </w:rPr>
              <w:t>About this document</w:t>
            </w:r>
          </w:p>
        </w:tc>
        <w:tc>
          <w:tcPr>
            <w:tcW w:w="1508" w:type="dxa"/>
          </w:tcPr>
          <w:p w14:paraId="3A422320" w14:textId="6FE3C2CB" w:rsidR="00C4674B" w:rsidRPr="00391583" w:rsidRDefault="00555492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5</w:t>
            </w:r>
          </w:p>
        </w:tc>
      </w:tr>
      <w:tr w:rsidR="00727303" w:rsidRPr="00391583" w14:paraId="0CFF5240" w14:textId="77777777" w:rsidTr="00391583">
        <w:trPr>
          <w:trHeight w:val="1134"/>
        </w:trPr>
        <w:tc>
          <w:tcPr>
            <w:tcW w:w="7508" w:type="dxa"/>
          </w:tcPr>
          <w:p w14:paraId="555032D2" w14:textId="65C76963" w:rsidR="00C4674B" w:rsidRPr="00391583" w:rsidRDefault="003A0655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91583">
              <w:rPr>
                <w:color w:val="358189"/>
                <w:sz w:val="40"/>
                <w:szCs w:val="40"/>
              </w:rPr>
              <w:t>Supporting Participation Program</w:t>
            </w:r>
          </w:p>
        </w:tc>
        <w:tc>
          <w:tcPr>
            <w:tcW w:w="1508" w:type="dxa"/>
          </w:tcPr>
          <w:p w14:paraId="00BA7AA2" w14:textId="6351FDE5" w:rsidR="00C4674B" w:rsidRPr="00391583" w:rsidRDefault="00555492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7</w:t>
            </w:r>
          </w:p>
        </w:tc>
      </w:tr>
      <w:tr w:rsidR="00727303" w:rsidRPr="00391583" w14:paraId="7188D68E" w14:textId="77777777" w:rsidTr="00391583">
        <w:trPr>
          <w:trHeight w:val="1134"/>
        </w:trPr>
        <w:tc>
          <w:tcPr>
            <w:tcW w:w="7508" w:type="dxa"/>
          </w:tcPr>
          <w:p w14:paraId="6A4D555E" w14:textId="53CB05DE" w:rsidR="00C4674B" w:rsidRPr="00391583" w:rsidRDefault="007552EE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91583">
              <w:rPr>
                <w:color w:val="358189"/>
                <w:sz w:val="40"/>
                <w:szCs w:val="40"/>
              </w:rPr>
              <w:t>About the grant</w:t>
            </w:r>
          </w:p>
        </w:tc>
        <w:tc>
          <w:tcPr>
            <w:tcW w:w="1508" w:type="dxa"/>
          </w:tcPr>
          <w:p w14:paraId="33D0EFB6" w14:textId="5B862543" w:rsidR="00C4674B" w:rsidRPr="00391583" w:rsidRDefault="00555492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9</w:t>
            </w:r>
          </w:p>
        </w:tc>
      </w:tr>
      <w:tr w:rsidR="00727303" w:rsidRPr="00391583" w14:paraId="36FE107C" w14:textId="77777777" w:rsidTr="00391583">
        <w:trPr>
          <w:trHeight w:val="1134"/>
        </w:trPr>
        <w:tc>
          <w:tcPr>
            <w:tcW w:w="7508" w:type="dxa"/>
          </w:tcPr>
          <w:p w14:paraId="65A08568" w14:textId="4CBB96BA" w:rsidR="00C4674B" w:rsidRPr="00391583" w:rsidRDefault="007552EE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91583">
              <w:rPr>
                <w:color w:val="358189"/>
                <w:sz w:val="40"/>
                <w:szCs w:val="40"/>
              </w:rPr>
              <w:t>Rules for applying for the grant</w:t>
            </w:r>
          </w:p>
        </w:tc>
        <w:tc>
          <w:tcPr>
            <w:tcW w:w="1508" w:type="dxa"/>
          </w:tcPr>
          <w:p w14:paraId="5A2ACCC2" w14:textId="5C1F5202" w:rsidR="00C4674B" w:rsidRPr="00391583" w:rsidRDefault="00555492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11</w:t>
            </w:r>
          </w:p>
        </w:tc>
      </w:tr>
      <w:tr w:rsidR="00727303" w:rsidRPr="00391583" w14:paraId="737F23D0" w14:textId="77777777" w:rsidTr="00391583">
        <w:trPr>
          <w:trHeight w:val="1134"/>
        </w:trPr>
        <w:tc>
          <w:tcPr>
            <w:tcW w:w="7508" w:type="dxa"/>
          </w:tcPr>
          <w:p w14:paraId="60975D8B" w14:textId="62812606" w:rsidR="00C77246" w:rsidRPr="00391583" w:rsidRDefault="007552EE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91583">
              <w:rPr>
                <w:color w:val="358189"/>
                <w:sz w:val="40"/>
                <w:szCs w:val="40"/>
              </w:rPr>
              <w:t>What the grant can be used for</w:t>
            </w:r>
          </w:p>
        </w:tc>
        <w:tc>
          <w:tcPr>
            <w:tcW w:w="1508" w:type="dxa"/>
          </w:tcPr>
          <w:p w14:paraId="29EC90E3" w14:textId="045B601A" w:rsidR="00C77246" w:rsidRPr="00391583" w:rsidRDefault="00555492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13</w:t>
            </w:r>
          </w:p>
        </w:tc>
      </w:tr>
      <w:tr w:rsidR="00727303" w:rsidRPr="00391583" w14:paraId="0C3CA5D3" w14:textId="77777777" w:rsidTr="00391583">
        <w:trPr>
          <w:trHeight w:val="1134"/>
        </w:trPr>
        <w:tc>
          <w:tcPr>
            <w:tcW w:w="7508" w:type="dxa"/>
          </w:tcPr>
          <w:p w14:paraId="0F458561" w14:textId="1855DAAB" w:rsidR="00C77246" w:rsidRPr="00391583" w:rsidRDefault="002F0D63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91583">
              <w:rPr>
                <w:color w:val="358189"/>
                <w:sz w:val="40"/>
                <w:szCs w:val="40"/>
              </w:rPr>
              <w:t xml:space="preserve">What the grant </w:t>
            </w:r>
            <w:proofErr w:type="spellStart"/>
            <w:r w:rsidRPr="00391583">
              <w:rPr>
                <w:color w:val="358189"/>
                <w:sz w:val="40"/>
                <w:szCs w:val="40"/>
              </w:rPr>
              <w:t>can not</w:t>
            </w:r>
            <w:proofErr w:type="spellEnd"/>
            <w:r w:rsidRPr="00391583">
              <w:rPr>
                <w:color w:val="358189"/>
                <w:sz w:val="40"/>
                <w:szCs w:val="40"/>
              </w:rPr>
              <w:t xml:space="preserve"> be used for</w:t>
            </w:r>
          </w:p>
        </w:tc>
        <w:tc>
          <w:tcPr>
            <w:tcW w:w="1508" w:type="dxa"/>
          </w:tcPr>
          <w:p w14:paraId="791A97C0" w14:textId="68FE208D" w:rsidR="00C77246" w:rsidRPr="00391583" w:rsidRDefault="00555492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16</w:t>
            </w:r>
          </w:p>
        </w:tc>
      </w:tr>
      <w:tr w:rsidR="002F0D63" w:rsidRPr="00391583" w14:paraId="49B0425A" w14:textId="77777777" w:rsidTr="00391583">
        <w:trPr>
          <w:trHeight w:val="1134"/>
        </w:trPr>
        <w:tc>
          <w:tcPr>
            <w:tcW w:w="7508" w:type="dxa"/>
          </w:tcPr>
          <w:p w14:paraId="0033EDE5" w14:textId="6D578A41" w:rsidR="002F0D63" w:rsidRPr="00391583" w:rsidRDefault="002F0D63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91583">
              <w:rPr>
                <w:color w:val="358189"/>
                <w:sz w:val="40"/>
                <w:szCs w:val="40"/>
              </w:rPr>
              <w:t>Assessment questions</w:t>
            </w:r>
          </w:p>
        </w:tc>
        <w:tc>
          <w:tcPr>
            <w:tcW w:w="1508" w:type="dxa"/>
          </w:tcPr>
          <w:p w14:paraId="633A2BD4" w14:textId="708292F4" w:rsidR="002F0D63" w:rsidRPr="00391583" w:rsidRDefault="00555492" w:rsidP="002F0D63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18</w:t>
            </w:r>
          </w:p>
        </w:tc>
      </w:tr>
      <w:tr w:rsidR="002F0D63" w:rsidRPr="00391583" w14:paraId="059AF7C3" w14:textId="77777777" w:rsidTr="00391583">
        <w:trPr>
          <w:trHeight w:val="1134"/>
        </w:trPr>
        <w:tc>
          <w:tcPr>
            <w:tcW w:w="7508" w:type="dxa"/>
          </w:tcPr>
          <w:p w14:paraId="0999B26A" w14:textId="773DC7CF" w:rsidR="002F0D63" w:rsidRPr="00391583" w:rsidRDefault="002F0D63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91583">
              <w:rPr>
                <w:color w:val="358189"/>
                <w:sz w:val="40"/>
                <w:szCs w:val="40"/>
              </w:rPr>
              <w:t>How to apply for the grant</w:t>
            </w:r>
          </w:p>
        </w:tc>
        <w:tc>
          <w:tcPr>
            <w:tcW w:w="1508" w:type="dxa"/>
          </w:tcPr>
          <w:p w14:paraId="685E52CA" w14:textId="0089F17B" w:rsidR="002F0D63" w:rsidRPr="00391583" w:rsidRDefault="00555492" w:rsidP="002F0D63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26</w:t>
            </w:r>
          </w:p>
        </w:tc>
      </w:tr>
      <w:tr w:rsidR="002F0D63" w:rsidRPr="00391583" w14:paraId="115C4B09" w14:textId="77777777" w:rsidTr="00391583">
        <w:trPr>
          <w:trHeight w:val="1134"/>
        </w:trPr>
        <w:tc>
          <w:tcPr>
            <w:tcW w:w="7508" w:type="dxa"/>
          </w:tcPr>
          <w:p w14:paraId="442F27A8" w14:textId="78611B7C" w:rsidR="002F0D63" w:rsidRPr="00391583" w:rsidRDefault="002F0D63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91583">
              <w:rPr>
                <w:color w:val="358189"/>
                <w:sz w:val="40"/>
                <w:szCs w:val="40"/>
              </w:rPr>
              <w:t>What we will do when looking at applications</w:t>
            </w:r>
          </w:p>
        </w:tc>
        <w:tc>
          <w:tcPr>
            <w:tcW w:w="1508" w:type="dxa"/>
          </w:tcPr>
          <w:p w14:paraId="601143A0" w14:textId="25C673C9" w:rsidR="002F0D63" w:rsidRPr="00391583" w:rsidRDefault="00555492" w:rsidP="002F0D63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30</w:t>
            </w:r>
          </w:p>
        </w:tc>
      </w:tr>
    </w:tbl>
    <w:p w14:paraId="71C0E48E" w14:textId="360B3E55" w:rsidR="00B15FE4" w:rsidRDefault="00B15FE4">
      <w:r>
        <w:br w:type="page"/>
      </w:r>
    </w:p>
    <w:p w14:paraId="08D67B13" w14:textId="7DA694B2" w:rsidR="008515B4" w:rsidRPr="00727303" w:rsidRDefault="00C71626" w:rsidP="00462D1A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About this document</w:t>
      </w:r>
    </w:p>
    <w:p w14:paraId="4AA26239" w14:textId="77777777" w:rsidR="008515B4" w:rsidRDefault="008515B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556737" w:rsidRPr="008E647D" w14:paraId="3076022B" w14:textId="77777777" w:rsidTr="0DAC972F">
        <w:trPr>
          <w:cantSplit/>
          <w:trHeight w:val="3766"/>
        </w:trPr>
        <w:tc>
          <w:tcPr>
            <w:tcW w:w="3053" w:type="dxa"/>
          </w:tcPr>
          <w:p w14:paraId="3473143A" w14:textId="28175461" w:rsidR="00DB4ED5" w:rsidRPr="008E647D" w:rsidRDefault="00DB4ED5" w:rsidP="003A72AF">
            <w:pPr>
              <w:pStyle w:val="EasyRead16"/>
              <w:rPr>
                <w:sz w:val="28"/>
                <w:szCs w:val="28"/>
              </w:rPr>
            </w:pPr>
            <w:r w:rsidRPr="0016513E">
              <w:rPr>
                <w:noProof/>
                <w:sz w:val="28"/>
                <w:szCs w:val="28"/>
              </w:rPr>
              <w:drawing>
                <wp:inline distT="0" distB="0" distL="0" distR="0" wp14:anchorId="220CE0A3" wp14:editId="2B5B801C">
                  <wp:extent cx="1801495" cy="1801495"/>
                  <wp:effectExtent l="0" t="0" r="0" b="8255"/>
                  <wp:docPr id="1930667543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0667543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C617AED" w14:textId="77777777" w:rsidR="00556737" w:rsidRPr="008E647D" w:rsidRDefault="00556737" w:rsidP="002D03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61E0419" w14:textId="77777777" w:rsidR="00DC71E5" w:rsidRDefault="00DC71E5" w:rsidP="002D033F">
            <w:pPr>
              <w:pStyle w:val="EasyRead16"/>
              <w:rPr>
                <w:sz w:val="28"/>
                <w:szCs w:val="28"/>
              </w:rPr>
            </w:pPr>
          </w:p>
          <w:p w14:paraId="67691B74" w14:textId="77777777" w:rsidR="00792DAE" w:rsidRDefault="00792DAE" w:rsidP="002D033F">
            <w:pPr>
              <w:pStyle w:val="EasyRead16"/>
              <w:rPr>
                <w:sz w:val="28"/>
                <w:szCs w:val="28"/>
              </w:rPr>
            </w:pPr>
          </w:p>
          <w:p w14:paraId="3DDBB330" w14:textId="43D319DD" w:rsidR="00BA355C" w:rsidRPr="008E647D" w:rsidRDefault="00CE6494" w:rsidP="002D033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document </w:t>
            </w:r>
            <w:r w:rsidR="006936E6">
              <w:rPr>
                <w:sz w:val="28"/>
                <w:szCs w:val="28"/>
              </w:rPr>
              <w:t>has 2 parts</w:t>
            </w:r>
            <w:r w:rsidR="00394A09">
              <w:rPr>
                <w:sz w:val="28"/>
                <w:szCs w:val="28"/>
              </w:rPr>
              <w:t xml:space="preserve">. </w:t>
            </w:r>
          </w:p>
        </w:tc>
      </w:tr>
      <w:tr w:rsidR="006936E6" w:rsidRPr="008E647D" w14:paraId="7B4B29F0" w14:textId="77777777" w:rsidTr="0DAC972F">
        <w:trPr>
          <w:cantSplit/>
          <w:trHeight w:val="4797"/>
        </w:trPr>
        <w:tc>
          <w:tcPr>
            <w:tcW w:w="3053" w:type="dxa"/>
          </w:tcPr>
          <w:p w14:paraId="4ABF8EFC" w14:textId="1E771439" w:rsidR="006936E6" w:rsidRPr="008E647D" w:rsidRDefault="00053529" w:rsidP="003A72AF">
            <w:pPr>
              <w:pStyle w:val="EasyRead16"/>
              <w:rPr>
                <w:sz w:val="28"/>
                <w:szCs w:val="28"/>
              </w:rPr>
            </w:pPr>
            <w:r w:rsidRPr="002866B0">
              <w:rPr>
                <w:noProof/>
                <w:sz w:val="28"/>
                <w:szCs w:val="28"/>
              </w:rPr>
              <w:drawing>
                <wp:inline distT="0" distB="0" distL="0" distR="0" wp14:anchorId="594FA147" wp14:editId="33FDD184">
                  <wp:extent cx="1801495" cy="1801495"/>
                  <wp:effectExtent l="0" t="0" r="8255" b="8255"/>
                  <wp:docPr id="1313429739" name="Picture 7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429739" name="Picture 7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1DD418C" w14:textId="77777777" w:rsidR="006936E6" w:rsidRPr="008E647D" w:rsidRDefault="006936E6" w:rsidP="002D03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01B870A" w14:textId="77777777" w:rsidR="006936E6" w:rsidRDefault="006936E6" w:rsidP="002D033F">
            <w:pPr>
              <w:pStyle w:val="EasyRead16"/>
              <w:rPr>
                <w:sz w:val="28"/>
                <w:szCs w:val="28"/>
              </w:rPr>
            </w:pPr>
          </w:p>
          <w:p w14:paraId="254205E6" w14:textId="1B8CD130" w:rsidR="00394A09" w:rsidRDefault="5C37567E" w:rsidP="002D033F">
            <w:pPr>
              <w:pStyle w:val="EasyRead16"/>
              <w:rPr>
                <w:sz w:val="28"/>
                <w:szCs w:val="28"/>
              </w:rPr>
            </w:pPr>
            <w:r w:rsidRPr="0DAC972F">
              <w:rPr>
                <w:b/>
                <w:bCs/>
                <w:sz w:val="28"/>
                <w:szCs w:val="28"/>
              </w:rPr>
              <w:t>Part 1</w:t>
            </w:r>
            <w:r w:rsidRPr="0DAC972F">
              <w:rPr>
                <w:sz w:val="28"/>
                <w:szCs w:val="28"/>
              </w:rPr>
              <w:t xml:space="preserve"> </w:t>
            </w:r>
            <w:r w:rsidR="363DCAF2" w:rsidRPr="0DAC972F">
              <w:rPr>
                <w:sz w:val="28"/>
                <w:szCs w:val="28"/>
              </w:rPr>
              <w:t>is</w:t>
            </w:r>
            <w:r w:rsidR="000F6ABE">
              <w:rPr>
                <w:sz w:val="28"/>
                <w:szCs w:val="28"/>
              </w:rPr>
              <w:t xml:space="preserve"> </w:t>
            </w:r>
            <w:r w:rsidRPr="0DAC972F">
              <w:rPr>
                <w:sz w:val="28"/>
                <w:szCs w:val="28"/>
              </w:rPr>
              <w:t xml:space="preserve">about </w:t>
            </w:r>
            <w:r w:rsidR="04122E0C" w:rsidRPr="0DAC972F">
              <w:rPr>
                <w:sz w:val="28"/>
                <w:szCs w:val="28"/>
              </w:rPr>
              <w:t>the</w:t>
            </w:r>
          </w:p>
          <w:p w14:paraId="3901E393" w14:textId="77777777" w:rsidR="00394A09" w:rsidRDefault="00394A09" w:rsidP="002D033F">
            <w:pPr>
              <w:pStyle w:val="EasyRead16"/>
              <w:rPr>
                <w:sz w:val="28"/>
                <w:szCs w:val="28"/>
              </w:rPr>
            </w:pPr>
          </w:p>
          <w:p w14:paraId="4451D6B2" w14:textId="124A4DFA" w:rsidR="00394A09" w:rsidRPr="000B3B85" w:rsidRDefault="00394A09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770ECC">
              <w:rPr>
                <w:b/>
                <w:bCs/>
                <w:sz w:val="28"/>
                <w:szCs w:val="28"/>
              </w:rPr>
              <w:t>Supporting Participation Program</w:t>
            </w:r>
          </w:p>
          <w:p w14:paraId="0EDB6355" w14:textId="77777777" w:rsidR="000B3B85" w:rsidRDefault="000B3B85" w:rsidP="000B3B85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10287633" w14:textId="1652992C" w:rsidR="000B3B85" w:rsidRPr="000B3B85" w:rsidRDefault="000B3B85" w:rsidP="000B3B85">
            <w:pPr>
              <w:pStyle w:val="EasyRead16"/>
              <w:rPr>
                <w:sz w:val="28"/>
                <w:szCs w:val="28"/>
              </w:rPr>
            </w:pPr>
            <w:r w:rsidRPr="000B3B85">
              <w:rPr>
                <w:sz w:val="28"/>
                <w:szCs w:val="28"/>
              </w:rPr>
              <w:t xml:space="preserve">We </w:t>
            </w:r>
            <w:r w:rsidR="00687F37">
              <w:rPr>
                <w:sz w:val="28"/>
                <w:szCs w:val="28"/>
              </w:rPr>
              <w:t>call it</w:t>
            </w:r>
            <w:r w:rsidRPr="000B3B85">
              <w:rPr>
                <w:sz w:val="28"/>
                <w:szCs w:val="28"/>
              </w:rPr>
              <w:t xml:space="preserve"> </w:t>
            </w:r>
            <w:r w:rsidRPr="003B6D38">
              <w:rPr>
                <w:b/>
                <w:bCs/>
                <w:sz w:val="28"/>
                <w:szCs w:val="28"/>
              </w:rPr>
              <w:t>SPP</w:t>
            </w:r>
            <w:r w:rsidRPr="000B3B85">
              <w:rPr>
                <w:sz w:val="28"/>
                <w:szCs w:val="28"/>
              </w:rPr>
              <w:t xml:space="preserve"> for short</w:t>
            </w:r>
            <w:r w:rsidR="001960CF">
              <w:rPr>
                <w:sz w:val="28"/>
                <w:szCs w:val="28"/>
              </w:rPr>
              <w:t>.</w:t>
            </w:r>
          </w:p>
        </w:tc>
      </w:tr>
      <w:tr w:rsidR="008126D2" w:rsidRPr="008E647D" w14:paraId="21976419" w14:textId="77777777" w:rsidTr="0DAC972F">
        <w:trPr>
          <w:cantSplit/>
          <w:trHeight w:val="2835"/>
        </w:trPr>
        <w:tc>
          <w:tcPr>
            <w:tcW w:w="3053" w:type="dxa"/>
          </w:tcPr>
          <w:p w14:paraId="64D4047B" w14:textId="15FC93FC" w:rsidR="008126D2" w:rsidRPr="008E647D" w:rsidRDefault="00FC1617" w:rsidP="008126D2">
            <w:pPr>
              <w:pStyle w:val="EasyRead16"/>
              <w:rPr>
                <w:sz w:val="28"/>
                <w:szCs w:val="28"/>
              </w:rPr>
            </w:pPr>
            <w:r w:rsidRPr="003B0663">
              <w:rPr>
                <w:noProof/>
                <w:sz w:val="28"/>
                <w:szCs w:val="28"/>
              </w:rPr>
              <w:drawing>
                <wp:inline distT="0" distB="0" distL="0" distR="0" wp14:anchorId="15C5DEB3" wp14:editId="3739805A">
                  <wp:extent cx="1801495" cy="1801495"/>
                  <wp:effectExtent l="0" t="0" r="8255" b="8255"/>
                  <wp:docPr id="467331891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331891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4BCCFB5" w14:textId="77777777" w:rsidR="008126D2" w:rsidRPr="008E647D" w:rsidRDefault="008126D2" w:rsidP="008126D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837BB34" w14:textId="77777777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</w:p>
          <w:p w14:paraId="4D157C6D" w14:textId="77777777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</w:p>
          <w:p w14:paraId="4A79113E" w14:textId="4C5346D3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Participation means taking part in something.</w:t>
            </w:r>
          </w:p>
        </w:tc>
      </w:tr>
      <w:tr w:rsidR="008126D2" w:rsidRPr="008E647D" w14:paraId="57AD6EB6" w14:textId="77777777" w:rsidTr="0DAC972F">
        <w:trPr>
          <w:cantSplit/>
          <w:trHeight w:val="4668"/>
        </w:trPr>
        <w:tc>
          <w:tcPr>
            <w:tcW w:w="3053" w:type="dxa"/>
          </w:tcPr>
          <w:p w14:paraId="562EE28C" w14:textId="19D5771B" w:rsidR="008126D2" w:rsidRPr="008E647D" w:rsidRDefault="00BC6CDC" w:rsidP="00BC6CDC">
            <w:pPr>
              <w:pStyle w:val="EasyRead16"/>
              <w:tabs>
                <w:tab w:val="left" w:pos="916"/>
              </w:tabs>
              <w:rPr>
                <w:sz w:val="28"/>
                <w:szCs w:val="28"/>
              </w:rPr>
            </w:pPr>
            <w:r w:rsidRPr="003E4AF9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D46F989" wp14:editId="197EF995">
                  <wp:extent cx="1801495" cy="1801495"/>
                  <wp:effectExtent l="0" t="0" r="0" b="8255"/>
                  <wp:docPr id="1648772177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8772177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FB5ED20" w14:textId="77777777" w:rsidR="008126D2" w:rsidRPr="008E647D" w:rsidRDefault="008126D2" w:rsidP="008126D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1D0F5B4" w14:textId="77777777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</w:p>
          <w:p w14:paraId="386EC731" w14:textId="77777777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</w:p>
          <w:p w14:paraId="6156BD6A" w14:textId="0CDC839D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Programs are done to support people in the community.</w:t>
            </w:r>
          </w:p>
        </w:tc>
      </w:tr>
      <w:tr w:rsidR="008126D2" w:rsidRPr="008E647D" w14:paraId="7D2ECFBB" w14:textId="77777777" w:rsidTr="0DAC972F">
        <w:trPr>
          <w:cantSplit/>
          <w:trHeight w:val="4825"/>
        </w:trPr>
        <w:tc>
          <w:tcPr>
            <w:tcW w:w="3053" w:type="dxa"/>
          </w:tcPr>
          <w:p w14:paraId="589C7619" w14:textId="45E0AAEA" w:rsidR="008126D2" w:rsidRPr="008E647D" w:rsidRDefault="00A43FEF" w:rsidP="008126D2">
            <w:pPr>
              <w:pStyle w:val="EasyRead16"/>
              <w:rPr>
                <w:sz w:val="28"/>
                <w:szCs w:val="28"/>
              </w:rPr>
            </w:pPr>
            <w:r w:rsidRPr="00E518F3">
              <w:rPr>
                <w:noProof/>
                <w:sz w:val="28"/>
                <w:szCs w:val="28"/>
              </w:rPr>
              <w:drawing>
                <wp:inline distT="0" distB="0" distL="0" distR="0" wp14:anchorId="5709A44E" wp14:editId="0BC82D4F">
                  <wp:extent cx="1801495" cy="1801495"/>
                  <wp:effectExtent l="0" t="0" r="0" b="8255"/>
                  <wp:docPr id="445842042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842042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56B773A" w14:textId="77777777" w:rsidR="008126D2" w:rsidRPr="008E647D" w:rsidRDefault="008126D2" w:rsidP="008126D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7ECB6D8" w14:textId="77777777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</w:p>
          <w:p w14:paraId="7F940A07" w14:textId="0D89181E" w:rsidR="008126D2" w:rsidRDefault="3336AD07" w:rsidP="008126D2">
            <w:pPr>
              <w:pStyle w:val="EasyRead16"/>
              <w:rPr>
                <w:sz w:val="28"/>
                <w:szCs w:val="28"/>
              </w:rPr>
            </w:pPr>
            <w:r w:rsidRPr="0DAC972F">
              <w:rPr>
                <w:b/>
                <w:bCs/>
                <w:sz w:val="28"/>
                <w:szCs w:val="28"/>
              </w:rPr>
              <w:t>Part 2</w:t>
            </w:r>
            <w:r w:rsidRPr="0DAC972F">
              <w:rPr>
                <w:sz w:val="28"/>
                <w:szCs w:val="28"/>
              </w:rPr>
              <w:t xml:space="preserve"> </w:t>
            </w:r>
            <w:r w:rsidR="4EFDAFE2" w:rsidRPr="0DAC972F">
              <w:rPr>
                <w:sz w:val="28"/>
                <w:szCs w:val="28"/>
              </w:rPr>
              <w:t>is</w:t>
            </w:r>
            <w:r w:rsidRPr="0DAC972F">
              <w:rPr>
                <w:sz w:val="28"/>
                <w:szCs w:val="28"/>
              </w:rPr>
              <w:t xml:space="preserve"> about</w:t>
            </w:r>
          </w:p>
          <w:p w14:paraId="03178004" w14:textId="77777777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</w:p>
          <w:p w14:paraId="157464EA" w14:textId="77777777" w:rsidR="008126D2" w:rsidRDefault="008126D2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How to apply for the SPP </w:t>
            </w:r>
            <w:r w:rsidRPr="00171158">
              <w:rPr>
                <w:b/>
                <w:bCs/>
                <w:sz w:val="28"/>
                <w:szCs w:val="28"/>
              </w:rPr>
              <w:t>grant</w:t>
            </w:r>
            <w:r>
              <w:rPr>
                <w:sz w:val="28"/>
                <w:szCs w:val="28"/>
              </w:rPr>
              <w:t>.</w:t>
            </w:r>
          </w:p>
          <w:p w14:paraId="75B993DA" w14:textId="77777777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</w:p>
          <w:p w14:paraId="06C98CE5" w14:textId="6B6A110C" w:rsidR="008126D2" w:rsidRPr="000B3B85" w:rsidRDefault="008126D2" w:rsidP="008126D2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grant is when the government gives you money to do something.</w:t>
            </w:r>
          </w:p>
        </w:tc>
      </w:tr>
      <w:tr w:rsidR="008126D2" w:rsidRPr="008E647D" w14:paraId="3B532E96" w14:textId="77777777" w:rsidTr="0DAC972F">
        <w:trPr>
          <w:cantSplit/>
          <w:trHeight w:val="2835"/>
        </w:trPr>
        <w:tc>
          <w:tcPr>
            <w:tcW w:w="3053" w:type="dxa"/>
          </w:tcPr>
          <w:p w14:paraId="0AC6B7D1" w14:textId="4CB43B7D" w:rsidR="008126D2" w:rsidRPr="008E647D" w:rsidRDefault="00CD62D7" w:rsidP="008126D2">
            <w:pPr>
              <w:pStyle w:val="EasyRead16"/>
              <w:rPr>
                <w:sz w:val="28"/>
                <w:szCs w:val="28"/>
              </w:rPr>
            </w:pPr>
            <w:r w:rsidRPr="00CD62D7">
              <w:rPr>
                <w:noProof/>
                <w:sz w:val="28"/>
                <w:szCs w:val="28"/>
              </w:rPr>
              <w:drawing>
                <wp:inline distT="0" distB="0" distL="0" distR="0" wp14:anchorId="395AFD48" wp14:editId="15C398C3">
                  <wp:extent cx="1801495" cy="1801495"/>
                  <wp:effectExtent l="0" t="0" r="0" b="8255"/>
                  <wp:docPr id="207924666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924666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48679A9" w14:textId="77777777" w:rsidR="008126D2" w:rsidRPr="008E647D" w:rsidRDefault="008126D2" w:rsidP="008126D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B4EC1F6" w14:textId="77777777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</w:p>
          <w:p w14:paraId="69A5DB74" w14:textId="77777777" w:rsidR="00792DAE" w:rsidRDefault="00792DAE" w:rsidP="008126D2">
            <w:pPr>
              <w:pStyle w:val="EasyRead16"/>
              <w:rPr>
                <w:sz w:val="28"/>
                <w:szCs w:val="28"/>
              </w:rPr>
            </w:pPr>
          </w:p>
          <w:p w14:paraId="35F60CBB" w14:textId="4BA36130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</w:t>
            </w:r>
            <w:r w:rsidRPr="00A43FEF">
              <w:rPr>
                <w:b/>
                <w:bCs/>
                <w:sz w:val="28"/>
                <w:szCs w:val="28"/>
              </w:rPr>
              <w:t>part 2.</w:t>
            </w:r>
          </w:p>
        </w:tc>
      </w:tr>
    </w:tbl>
    <w:p w14:paraId="6A84397D" w14:textId="77777777" w:rsidR="00C71626" w:rsidRDefault="00C71626">
      <w:r>
        <w:br w:type="page"/>
      </w:r>
    </w:p>
    <w:p w14:paraId="6D9E55C9" w14:textId="5E85D0E5" w:rsidR="00C71626" w:rsidRDefault="001960CF" w:rsidP="00C71626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S</w:t>
      </w:r>
      <w:r w:rsidR="003C374D">
        <w:rPr>
          <w:color w:val="358189"/>
          <w:sz w:val="48"/>
          <w:szCs w:val="48"/>
        </w:rPr>
        <w:t xml:space="preserve">upporting </w:t>
      </w:r>
      <w:r w:rsidR="00554280">
        <w:rPr>
          <w:color w:val="358189"/>
          <w:sz w:val="48"/>
          <w:szCs w:val="48"/>
        </w:rPr>
        <w:t>P</w:t>
      </w:r>
      <w:r w:rsidR="00A34B76">
        <w:rPr>
          <w:color w:val="358189"/>
          <w:sz w:val="48"/>
          <w:szCs w:val="48"/>
        </w:rPr>
        <w:t xml:space="preserve">articipation </w:t>
      </w:r>
      <w:r>
        <w:rPr>
          <w:color w:val="358189"/>
          <w:sz w:val="48"/>
          <w:szCs w:val="48"/>
        </w:rPr>
        <w:t>P</w:t>
      </w:r>
      <w:r w:rsidR="00A34B76">
        <w:rPr>
          <w:color w:val="358189"/>
          <w:sz w:val="48"/>
          <w:szCs w:val="48"/>
        </w:rPr>
        <w:t>rogram</w:t>
      </w:r>
    </w:p>
    <w:p w14:paraId="61DA0B50" w14:textId="77777777" w:rsidR="00283015" w:rsidRPr="000E687F" w:rsidRDefault="00283015" w:rsidP="000E687F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17FF5" w:rsidRPr="008E647D" w14:paraId="45E9D9B0" w14:textId="77777777" w:rsidTr="0DAC972F">
        <w:trPr>
          <w:cantSplit/>
          <w:trHeight w:val="4253"/>
        </w:trPr>
        <w:tc>
          <w:tcPr>
            <w:tcW w:w="3053" w:type="dxa"/>
          </w:tcPr>
          <w:p w14:paraId="31395C7C" w14:textId="4C87D48F" w:rsidR="00617FF5" w:rsidRPr="000F3CBC" w:rsidRDefault="00617FF5" w:rsidP="00617FF5">
            <w:pPr>
              <w:pStyle w:val="EasyRead16"/>
              <w:rPr>
                <w:noProof/>
                <w:sz w:val="28"/>
                <w:szCs w:val="28"/>
              </w:rPr>
            </w:pPr>
            <w:r w:rsidRPr="000F3CBC">
              <w:rPr>
                <w:noProof/>
                <w:sz w:val="28"/>
                <w:szCs w:val="28"/>
              </w:rPr>
              <w:drawing>
                <wp:inline distT="0" distB="0" distL="0" distR="0" wp14:anchorId="11F243ED" wp14:editId="7E8A2BE9">
                  <wp:extent cx="1801495" cy="1801495"/>
                  <wp:effectExtent l="0" t="0" r="8255" b="0"/>
                  <wp:docPr id="1226647531" name="Picture 6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56483" name="Picture 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09DE0A9" w14:textId="77777777" w:rsidR="00617FF5" w:rsidRPr="008E647D" w:rsidRDefault="00617FF5" w:rsidP="00617FF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1DAC1F5" w14:textId="77777777" w:rsidR="00617FF5" w:rsidRDefault="00617FF5" w:rsidP="00617FF5">
            <w:pPr>
              <w:pStyle w:val="EasyRead16"/>
              <w:rPr>
                <w:sz w:val="28"/>
                <w:szCs w:val="28"/>
              </w:rPr>
            </w:pPr>
          </w:p>
          <w:p w14:paraId="3FFB92E9" w14:textId="5EDB498C" w:rsidR="00617FF5" w:rsidRDefault="4E8ACEC7" w:rsidP="00617FF5">
            <w:pPr>
              <w:pStyle w:val="EasyRead16"/>
              <w:rPr>
                <w:sz w:val="28"/>
                <w:szCs w:val="28"/>
              </w:rPr>
            </w:pPr>
            <w:r w:rsidRPr="0DAC972F">
              <w:rPr>
                <w:sz w:val="28"/>
                <w:szCs w:val="28"/>
              </w:rPr>
              <w:t xml:space="preserve">The SPP supports people with disability to go to </w:t>
            </w:r>
            <w:r w:rsidRPr="0DAC972F">
              <w:rPr>
                <w:b/>
                <w:bCs/>
                <w:sz w:val="28"/>
                <w:szCs w:val="28"/>
              </w:rPr>
              <w:t>international forums</w:t>
            </w:r>
            <w:r w:rsidRPr="0DAC972F">
              <w:rPr>
                <w:sz w:val="28"/>
                <w:szCs w:val="28"/>
              </w:rPr>
              <w:t xml:space="preserve"> on </w:t>
            </w:r>
            <w:r w:rsidRPr="0DAC972F">
              <w:rPr>
                <w:b/>
                <w:bCs/>
                <w:sz w:val="28"/>
                <w:szCs w:val="28"/>
              </w:rPr>
              <w:t>human rights</w:t>
            </w:r>
            <w:r w:rsidRPr="0DAC972F">
              <w:rPr>
                <w:sz w:val="28"/>
                <w:szCs w:val="28"/>
              </w:rPr>
              <w:t>.</w:t>
            </w:r>
          </w:p>
          <w:p w14:paraId="7565F94C" w14:textId="77777777" w:rsidR="00717840" w:rsidRDefault="00717840" w:rsidP="00617FF5">
            <w:pPr>
              <w:pStyle w:val="EasyRead16"/>
              <w:rPr>
                <w:sz w:val="28"/>
                <w:szCs w:val="28"/>
              </w:rPr>
            </w:pPr>
          </w:p>
          <w:p w14:paraId="43C05E2E" w14:textId="25BA7ED4" w:rsidR="00717840" w:rsidRDefault="00717840" w:rsidP="00617FF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Like the </w:t>
            </w:r>
            <w:r w:rsidR="00807E84" w:rsidRPr="00807E84">
              <w:rPr>
                <w:b/>
                <w:bCs/>
                <w:sz w:val="28"/>
                <w:szCs w:val="28"/>
              </w:rPr>
              <w:t>United Nations</w:t>
            </w:r>
            <w:r w:rsidR="00807E84">
              <w:rPr>
                <w:sz w:val="28"/>
                <w:szCs w:val="28"/>
              </w:rPr>
              <w:t xml:space="preserve"> </w:t>
            </w:r>
            <w:r w:rsidRPr="28E086E3">
              <w:rPr>
                <w:b/>
                <w:bCs/>
                <w:sz w:val="28"/>
                <w:szCs w:val="28"/>
              </w:rPr>
              <w:t>Conference of States Parties.</w:t>
            </w:r>
          </w:p>
        </w:tc>
      </w:tr>
      <w:tr w:rsidR="00856B74" w:rsidRPr="008E647D" w14:paraId="23ECD900" w14:textId="77777777" w:rsidTr="0DAC972F">
        <w:trPr>
          <w:cantSplit/>
          <w:trHeight w:val="4536"/>
        </w:trPr>
        <w:tc>
          <w:tcPr>
            <w:tcW w:w="3053" w:type="dxa"/>
          </w:tcPr>
          <w:p w14:paraId="2DA24917" w14:textId="77777777" w:rsidR="00856B74" w:rsidRPr="00FA6872" w:rsidRDefault="00856B74" w:rsidP="00713191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04D9BA8" wp14:editId="00F2D2B5">
                  <wp:extent cx="1801495" cy="1801495"/>
                  <wp:effectExtent l="0" t="0" r="0" b="0"/>
                  <wp:docPr id="1871702067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5DAC73B" w14:textId="77777777" w:rsidR="00856B74" w:rsidRPr="008E647D" w:rsidRDefault="00856B74" w:rsidP="0071319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519EE09" w14:textId="77777777" w:rsidR="00856B74" w:rsidRDefault="00856B74" w:rsidP="00713191">
            <w:pPr>
              <w:pStyle w:val="EasyRead16"/>
              <w:rPr>
                <w:sz w:val="28"/>
                <w:szCs w:val="28"/>
              </w:rPr>
            </w:pPr>
          </w:p>
          <w:p w14:paraId="7ECDB3AC" w14:textId="77777777" w:rsidR="00856B74" w:rsidRPr="005E50C1" w:rsidRDefault="7AC0B4C5" w:rsidP="00713191">
            <w:pPr>
              <w:spacing w:line="360" w:lineRule="auto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 xml:space="preserve">The </w:t>
            </w:r>
            <w:r w:rsidRPr="78812BA4">
              <w:rPr>
                <w:b/>
                <w:bCs/>
                <w:sz w:val="28"/>
                <w:szCs w:val="28"/>
              </w:rPr>
              <w:t>United Nations</w:t>
            </w:r>
            <w:r w:rsidRPr="78812BA4">
              <w:rPr>
                <w:sz w:val="28"/>
                <w:szCs w:val="28"/>
              </w:rPr>
              <w:t xml:space="preserve"> is an organisation where countries come together to</w:t>
            </w:r>
          </w:p>
          <w:p w14:paraId="3472B69C" w14:textId="77777777" w:rsidR="00856B74" w:rsidRPr="005E50C1" w:rsidRDefault="00856B74" w:rsidP="00713191">
            <w:pPr>
              <w:spacing w:line="360" w:lineRule="auto"/>
              <w:rPr>
                <w:sz w:val="28"/>
                <w:szCs w:val="28"/>
              </w:rPr>
            </w:pPr>
          </w:p>
          <w:p w14:paraId="2FD45285" w14:textId="77777777" w:rsidR="00856B74" w:rsidRPr="005E50C1" w:rsidRDefault="00856B74" w:rsidP="00713191">
            <w:pPr>
              <w:pStyle w:val="ListParagraph"/>
              <w:numPr>
                <w:ilvl w:val="0"/>
                <w:numId w:val="42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Talk about world issues</w:t>
            </w:r>
          </w:p>
          <w:p w14:paraId="7F6E759B" w14:textId="77777777" w:rsidR="00856B74" w:rsidRPr="005E50C1" w:rsidRDefault="00856B74" w:rsidP="00713191">
            <w:pPr>
              <w:pStyle w:val="ListParagraph"/>
              <w:numPr>
                <w:ilvl w:val="0"/>
                <w:numId w:val="42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Fix world issues.</w:t>
            </w:r>
          </w:p>
          <w:p w14:paraId="4BA2AB7A" w14:textId="77777777" w:rsidR="00856B74" w:rsidRPr="005E50C1" w:rsidRDefault="00856B74" w:rsidP="00713191">
            <w:pPr>
              <w:spacing w:line="360" w:lineRule="auto"/>
              <w:rPr>
                <w:sz w:val="28"/>
                <w:szCs w:val="28"/>
              </w:rPr>
            </w:pPr>
          </w:p>
          <w:p w14:paraId="3A993E03" w14:textId="77777777" w:rsidR="00856B74" w:rsidRDefault="00856B74" w:rsidP="00713191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28E086E3">
              <w:rPr>
                <w:b/>
                <w:bCs/>
                <w:sz w:val="28"/>
                <w:szCs w:val="28"/>
              </w:rPr>
              <w:t xml:space="preserve">UN </w:t>
            </w:r>
            <w:r w:rsidRPr="28E086E3">
              <w:rPr>
                <w:sz w:val="28"/>
                <w:szCs w:val="28"/>
              </w:rPr>
              <w:t>for short.</w:t>
            </w:r>
          </w:p>
        </w:tc>
      </w:tr>
      <w:tr w:rsidR="00686CB6" w:rsidRPr="008E647D" w14:paraId="6B8207F2" w14:textId="77777777" w:rsidTr="0DAC972F">
        <w:trPr>
          <w:cantSplit/>
          <w:trHeight w:val="2835"/>
        </w:trPr>
        <w:tc>
          <w:tcPr>
            <w:tcW w:w="3053" w:type="dxa"/>
          </w:tcPr>
          <w:p w14:paraId="559B6BB1" w14:textId="07DBE41C" w:rsidR="00686CB6" w:rsidRPr="000F3CBC" w:rsidRDefault="00686CB6" w:rsidP="00686CB6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9CAAC77" wp14:editId="53230139">
                  <wp:extent cx="1801495" cy="1801495"/>
                  <wp:effectExtent l="0" t="0" r="8255" b="0"/>
                  <wp:docPr id="968966431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341412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67F370C" w14:textId="77777777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1811174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3F876828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Conference of States Parties</w:t>
            </w:r>
            <w:r w:rsidRPr="28E086E3">
              <w:rPr>
                <w:sz w:val="28"/>
                <w:szCs w:val="28"/>
              </w:rPr>
              <w:t xml:space="preserve"> is a meeting for all countries that agreed to support the rights of people with disability.</w:t>
            </w:r>
          </w:p>
          <w:p w14:paraId="48B39847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196FA7B8" w14:textId="2CE5BC2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</w:t>
            </w:r>
            <w:r w:rsidRPr="28E086E3">
              <w:rPr>
                <w:b/>
                <w:bCs/>
                <w:sz w:val="28"/>
                <w:szCs w:val="28"/>
              </w:rPr>
              <w:t>COSP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686CB6" w:rsidRPr="008E647D" w14:paraId="267C847B" w14:textId="77777777" w:rsidTr="0DAC972F">
        <w:trPr>
          <w:cantSplit/>
          <w:trHeight w:val="3402"/>
        </w:trPr>
        <w:tc>
          <w:tcPr>
            <w:tcW w:w="3053" w:type="dxa"/>
          </w:tcPr>
          <w:p w14:paraId="02834208" w14:textId="046FEE47" w:rsidR="00686CB6" w:rsidRPr="000F3CBC" w:rsidRDefault="00686CB6" w:rsidP="00686CB6">
            <w:pPr>
              <w:pStyle w:val="EasyRead16"/>
              <w:rPr>
                <w:noProof/>
                <w:sz w:val="28"/>
                <w:szCs w:val="28"/>
              </w:rPr>
            </w:pPr>
            <w:r w:rsidRPr="00CD2BD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14BF8E" wp14:editId="1DB56651">
                  <wp:extent cx="1801495" cy="1801495"/>
                  <wp:effectExtent l="0" t="0" r="8255" b="0"/>
                  <wp:docPr id="897905153" name="Picture 7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289677" name="Picture 7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088CD6E" w14:textId="77777777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9DAF70F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5044D0D7" w14:textId="77777777" w:rsidR="00686CB6" w:rsidRDefault="00686CB6" w:rsidP="00686CB6">
            <w:pPr>
              <w:pStyle w:val="EasyRead16"/>
            </w:pPr>
            <w:r w:rsidRPr="28E086E3">
              <w:rPr>
                <w:sz w:val="28"/>
                <w:szCs w:val="28"/>
              </w:rPr>
              <w:t>International forums are meetings where people from different countries talk about important issues.</w:t>
            </w:r>
          </w:p>
          <w:p w14:paraId="1B3DA1FF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</w:tr>
      <w:tr w:rsidR="00686CB6" w:rsidRPr="008E647D" w14:paraId="4A677132" w14:textId="77777777" w:rsidTr="0DAC972F">
        <w:trPr>
          <w:cantSplit/>
          <w:trHeight w:val="3402"/>
        </w:trPr>
        <w:tc>
          <w:tcPr>
            <w:tcW w:w="3053" w:type="dxa"/>
          </w:tcPr>
          <w:p w14:paraId="46807D6F" w14:textId="474B9202" w:rsidR="00686CB6" w:rsidRPr="000F3CBC" w:rsidRDefault="00686CB6" w:rsidP="00686CB6">
            <w:pPr>
              <w:pStyle w:val="EasyRead16"/>
              <w:rPr>
                <w:noProof/>
                <w:sz w:val="28"/>
                <w:szCs w:val="28"/>
              </w:rPr>
            </w:pPr>
            <w:r w:rsidRPr="004C366B">
              <w:rPr>
                <w:noProof/>
                <w:sz w:val="28"/>
                <w:szCs w:val="28"/>
              </w:rPr>
              <w:drawing>
                <wp:inline distT="0" distB="0" distL="0" distR="0" wp14:anchorId="392D39B5" wp14:editId="22B53B6C">
                  <wp:extent cx="1801495" cy="1801495"/>
                  <wp:effectExtent l="0" t="0" r="8255" b="8255"/>
                  <wp:docPr id="1763691663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69687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A58EA68" w14:textId="77777777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5E83262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Human rights are rights that everyone has.</w:t>
            </w:r>
          </w:p>
          <w:p w14:paraId="27E1AF2C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1809EF19" w14:textId="77777777" w:rsidR="00686CB6" w:rsidRDefault="00686CB6" w:rsidP="00686CB6">
            <w:p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 xml:space="preserve">Rights are </w:t>
            </w:r>
            <w:r w:rsidRPr="000049CC">
              <w:rPr>
                <w:b/>
                <w:bCs/>
                <w:sz w:val="28"/>
                <w:szCs w:val="28"/>
              </w:rPr>
              <w:t>rules</w:t>
            </w:r>
            <w:r w:rsidRPr="000049CC">
              <w:rPr>
                <w:sz w:val="28"/>
                <w:szCs w:val="28"/>
              </w:rPr>
              <w:t xml:space="preserve"> about treating everyone</w:t>
            </w:r>
          </w:p>
          <w:p w14:paraId="502649D4" w14:textId="77777777" w:rsidR="00686CB6" w:rsidRPr="000049CC" w:rsidRDefault="00686CB6" w:rsidP="00686CB6">
            <w:pPr>
              <w:spacing w:line="360" w:lineRule="auto"/>
              <w:rPr>
                <w:sz w:val="28"/>
                <w:szCs w:val="28"/>
              </w:rPr>
            </w:pPr>
          </w:p>
          <w:p w14:paraId="0DD52862" w14:textId="77777777" w:rsidR="00EE10A1" w:rsidRDefault="00686CB6" w:rsidP="00EE10A1">
            <w:pPr>
              <w:numPr>
                <w:ilvl w:val="0"/>
                <w:numId w:val="33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Fair</w:t>
            </w:r>
          </w:p>
          <w:p w14:paraId="502584E0" w14:textId="42ECB47E" w:rsidR="00686CB6" w:rsidRPr="00EE10A1" w:rsidRDefault="00686CB6" w:rsidP="00EE10A1">
            <w:pPr>
              <w:numPr>
                <w:ilvl w:val="0"/>
                <w:numId w:val="33"/>
              </w:numPr>
              <w:spacing w:line="360" w:lineRule="auto"/>
              <w:rPr>
                <w:sz w:val="28"/>
                <w:szCs w:val="28"/>
              </w:rPr>
            </w:pPr>
            <w:r w:rsidRPr="00EE10A1">
              <w:rPr>
                <w:sz w:val="28"/>
                <w:szCs w:val="28"/>
              </w:rPr>
              <w:t>Equal.</w:t>
            </w:r>
          </w:p>
        </w:tc>
      </w:tr>
      <w:tr w:rsidR="0019520F" w:rsidRPr="008E647D" w14:paraId="4598FD5D" w14:textId="77777777" w:rsidTr="0DAC972F">
        <w:trPr>
          <w:cantSplit/>
          <w:trHeight w:val="3943"/>
        </w:trPr>
        <w:tc>
          <w:tcPr>
            <w:tcW w:w="3053" w:type="dxa"/>
          </w:tcPr>
          <w:p w14:paraId="5985672C" w14:textId="2CC19B23" w:rsidR="00902DFC" w:rsidRPr="00FA6872" w:rsidRDefault="00902DFC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A6959B2" wp14:editId="2E5F8D1C">
                  <wp:extent cx="1801495" cy="1801495"/>
                  <wp:effectExtent l="0" t="0" r="8255" b="8255"/>
                  <wp:docPr id="48431855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DD3D7BA" w14:textId="77777777" w:rsidR="0019520F" w:rsidRPr="008E647D" w:rsidRDefault="0019520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99FB7DB" w14:textId="77777777" w:rsidR="00902DFC" w:rsidRDefault="00902DFC">
            <w:pPr>
              <w:pStyle w:val="EasyRead16"/>
              <w:rPr>
                <w:sz w:val="28"/>
                <w:szCs w:val="28"/>
              </w:rPr>
            </w:pPr>
          </w:p>
          <w:p w14:paraId="7307E51E" w14:textId="77777777" w:rsidR="0019520F" w:rsidRDefault="0019520F">
            <w:pPr>
              <w:pStyle w:val="EasyRead16"/>
            </w:pPr>
            <w:r w:rsidRPr="28E086E3">
              <w:rPr>
                <w:sz w:val="28"/>
                <w:szCs w:val="28"/>
              </w:rPr>
              <w:t xml:space="preserve">SPP helps Australia to follow the </w:t>
            </w:r>
          </w:p>
          <w:p w14:paraId="10ED9521" w14:textId="77777777" w:rsidR="0019520F" w:rsidRDefault="0019520F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057ED5C1" w14:textId="7819DF20" w:rsidR="0019520F" w:rsidRDefault="004531F2" w:rsidP="0019520F">
            <w:pPr>
              <w:pStyle w:val="EasyRead16"/>
              <w:numPr>
                <w:ilvl w:val="0"/>
                <w:numId w:val="4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UN</w:t>
            </w:r>
            <w:r w:rsidR="0019520F" w:rsidRPr="28E086E3">
              <w:rPr>
                <w:b/>
                <w:bCs/>
                <w:sz w:val="28"/>
                <w:szCs w:val="28"/>
              </w:rPr>
              <w:t xml:space="preserve"> Convention on the Rights of Persons with Disabilities.</w:t>
            </w:r>
          </w:p>
          <w:p w14:paraId="6DDAFA84" w14:textId="77777777" w:rsidR="0019520F" w:rsidRDefault="0019520F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04C99D02" w14:textId="77777777" w:rsidR="0019520F" w:rsidRDefault="0019520F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say </w:t>
            </w:r>
            <w:r w:rsidRPr="28E086E3">
              <w:rPr>
                <w:b/>
                <w:bCs/>
                <w:sz w:val="28"/>
                <w:szCs w:val="28"/>
              </w:rPr>
              <w:t>CRPD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19520F" w:rsidRPr="008E647D" w14:paraId="51A94A30" w14:textId="77777777" w:rsidTr="0DAC972F">
        <w:trPr>
          <w:cantSplit/>
          <w:trHeight w:val="2684"/>
        </w:trPr>
        <w:tc>
          <w:tcPr>
            <w:tcW w:w="3053" w:type="dxa"/>
          </w:tcPr>
          <w:p w14:paraId="2DBDEB1C" w14:textId="77777777" w:rsidR="0019520F" w:rsidRPr="00FA6872" w:rsidRDefault="0019520F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81BD7DA" wp14:editId="6F1C5E6E">
                  <wp:extent cx="1801495" cy="1801495"/>
                  <wp:effectExtent l="0" t="0" r="8255" b="8255"/>
                  <wp:docPr id="1246745568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74676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9F152A8" w14:textId="77777777" w:rsidR="0019520F" w:rsidRPr="008E647D" w:rsidRDefault="0019520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9FCEDCA" w14:textId="77777777" w:rsidR="0019520F" w:rsidRDefault="0019520F">
            <w:pPr>
              <w:pStyle w:val="EasyRead16"/>
              <w:rPr>
                <w:sz w:val="28"/>
                <w:szCs w:val="28"/>
              </w:rPr>
            </w:pPr>
          </w:p>
          <w:p w14:paraId="273B5AC4" w14:textId="77777777" w:rsidR="0019520F" w:rsidRDefault="0019520F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CRPD is an agreement between different countries.</w:t>
            </w:r>
          </w:p>
          <w:p w14:paraId="2B15D8C3" w14:textId="77777777" w:rsidR="0019520F" w:rsidRDefault="0019520F">
            <w:pPr>
              <w:pStyle w:val="EasyRead16"/>
              <w:rPr>
                <w:sz w:val="28"/>
                <w:szCs w:val="28"/>
              </w:rPr>
            </w:pPr>
          </w:p>
          <w:p w14:paraId="0029763A" w14:textId="77777777" w:rsidR="0019520F" w:rsidRDefault="0019520F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CRPD says how people with disability </w:t>
            </w:r>
            <w:r w:rsidRPr="28E086E3">
              <w:rPr>
                <w:b/>
                <w:bCs/>
                <w:sz w:val="28"/>
                <w:szCs w:val="28"/>
              </w:rPr>
              <w:t>must</w:t>
            </w:r>
            <w:r w:rsidRPr="28E086E3">
              <w:rPr>
                <w:sz w:val="28"/>
                <w:szCs w:val="28"/>
              </w:rPr>
              <w:t xml:space="preserve"> have their </w:t>
            </w:r>
            <w:r w:rsidRPr="28E086E3">
              <w:rPr>
                <w:b/>
                <w:bCs/>
                <w:sz w:val="28"/>
                <w:szCs w:val="28"/>
              </w:rPr>
              <w:t>rights</w:t>
            </w:r>
            <w:r w:rsidRPr="28E086E3">
              <w:rPr>
                <w:sz w:val="28"/>
                <w:szCs w:val="28"/>
              </w:rPr>
              <w:t xml:space="preserve"> respected.</w:t>
            </w:r>
          </w:p>
        </w:tc>
      </w:tr>
    </w:tbl>
    <w:p w14:paraId="6F6BBE11" w14:textId="3242EEE5" w:rsidR="005B2343" w:rsidRDefault="005B2343" w:rsidP="002071F6">
      <w:pPr>
        <w:pStyle w:val="EasyReadHeadersize14text"/>
      </w:pPr>
      <w:r>
        <w:lastRenderedPageBreak/>
        <w:t>About the grant</w:t>
      </w:r>
    </w:p>
    <w:p w14:paraId="324C5ACF" w14:textId="77777777" w:rsidR="005B2343" w:rsidRDefault="005B2343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86CB6" w:rsidRPr="008E647D" w14:paraId="3431E9A7" w14:textId="77777777" w:rsidTr="2C0C881E">
        <w:trPr>
          <w:cantSplit/>
          <w:trHeight w:val="4253"/>
        </w:trPr>
        <w:tc>
          <w:tcPr>
            <w:tcW w:w="3053" w:type="dxa"/>
          </w:tcPr>
          <w:p w14:paraId="2535B4F9" w14:textId="660B40D4" w:rsidR="00686CB6" w:rsidRPr="000F3CBC" w:rsidRDefault="00686CB6" w:rsidP="00686CB6">
            <w:pPr>
              <w:pStyle w:val="EasyRead16"/>
              <w:rPr>
                <w:noProof/>
                <w:sz w:val="28"/>
                <w:szCs w:val="28"/>
              </w:rPr>
            </w:pPr>
            <w:r w:rsidRPr="00FA6872">
              <w:rPr>
                <w:noProof/>
                <w:sz w:val="28"/>
                <w:szCs w:val="28"/>
              </w:rPr>
              <w:drawing>
                <wp:inline distT="0" distB="0" distL="0" distR="0" wp14:anchorId="431D1D63" wp14:editId="09BB3CE9">
                  <wp:extent cx="1588169" cy="1588169"/>
                  <wp:effectExtent l="0" t="0" r="0" b="0"/>
                  <wp:docPr id="1005139458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472768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96" cy="1588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86C6889" w14:textId="77777777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4451F53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4ACF9ADA" w14:textId="2ED2F0DA" w:rsidR="00686CB6" w:rsidRDefault="00A8564F" w:rsidP="00686CB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grant </w:t>
            </w:r>
            <w:r w:rsidR="00686CB6">
              <w:rPr>
                <w:sz w:val="28"/>
                <w:szCs w:val="28"/>
              </w:rPr>
              <w:t>supports people with disability to</w:t>
            </w:r>
          </w:p>
          <w:p w14:paraId="19748606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11F30C77" w14:textId="26464C14" w:rsidR="00686CB6" w:rsidRDefault="00686CB6" w:rsidP="008A1B28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 up about their rights</w:t>
            </w:r>
          </w:p>
        </w:tc>
      </w:tr>
      <w:tr w:rsidR="00686CB6" w:rsidRPr="008E647D" w14:paraId="05312851" w14:textId="77777777" w:rsidTr="2C0C881E">
        <w:trPr>
          <w:cantSplit/>
          <w:trHeight w:val="4253"/>
        </w:trPr>
        <w:tc>
          <w:tcPr>
            <w:tcW w:w="3053" w:type="dxa"/>
          </w:tcPr>
          <w:p w14:paraId="251E1E58" w14:textId="71E16212" w:rsidR="00686CB6" w:rsidRPr="000F3CBC" w:rsidRDefault="00686CB6" w:rsidP="00686CB6">
            <w:pPr>
              <w:pStyle w:val="EasyRead16"/>
              <w:rPr>
                <w:noProof/>
                <w:sz w:val="28"/>
                <w:szCs w:val="28"/>
              </w:rPr>
            </w:pPr>
            <w:r w:rsidRPr="00A676FB">
              <w:rPr>
                <w:noProof/>
                <w:sz w:val="28"/>
                <w:szCs w:val="28"/>
              </w:rPr>
              <w:drawing>
                <wp:inline distT="0" distB="0" distL="0" distR="0" wp14:anchorId="6E7C3F54" wp14:editId="757E4F75">
                  <wp:extent cx="1801495" cy="1612232"/>
                  <wp:effectExtent l="0" t="0" r="8255" b="7620"/>
                  <wp:docPr id="1853931979" name="Picture 8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803075" name="Picture 8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1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F7ED942" w14:textId="77777777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69B09B3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74CFF6E2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106170CD" w14:textId="693F3AA7" w:rsidR="00686CB6" w:rsidRDefault="00686CB6" w:rsidP="008A1B28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Represent their organisation.</w:t>
            </w:r>
          </w:p>
        </w:tc>
      </w:tr>
      <w:tr w:rsidR="00686CB6" w:rsidRPr="008E647D" w14:paraId="31689741" w14:textId="77777777" w:rsidTr="2C0C881E">
        <w:trPr>
          <w:cantSplit/>
          <w:trHeight w:val="2835"/>
        </w:trPr>
        <w:tc>
          <w:tcPr>
            <w:tcW w:w="3053" w:type="dxa"/>
          </w:tcPr>
          <w:p w14:paraId="2951580D" w14:textId="1C4BC190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  <w:r w:rsidRPr="005274D9">
              <w:rPr>
                <w:noProof/>
                <w:sz w:val="28"/>
                <w:szCs w:val="28"/>
              </w:rPr>
              <w:drawing>
                <wp:inline distT="0" distB="0" distL="0" distR="0" wp14:anchorId="214D7BDE" wp14:editId="772F87EC">
                  <wp:extent cx="1801495" cy="1801495"/>
                  <wp:effectExtent l="0" t="0" r="8255" b="8255"/>
                  <wp:docPr id="1729516264" name="Picture 7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9516264" name="Picture 7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0ABAC5C" w14:textId="77777777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DEC45D2" w14:textId="77777777" w:rsidR="00686CB6" w:rsidRDefault="00686CB6" w:rsidP="00686CB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People who get this grant will be a </w:t>
            </w:r>
            <w:r w:rsidRPr="0092416A">
              <w:rPr>
                <w:b/>
                <w:bCs/>
                <w:sz w:val="28"/>
                <w:szCs w:val="28"/>
              </w:rPr>
              <w:t xml:space="preserve">delegate </w:t>
            </w:r>
            <w:r>
              <w:rPr>
                <w:sz w:val="28"/>
                <w:szCs w:val="28"/>
              </w:rPr>
              <w:t>for Australia.</w:t>
            </w:r>
          </w:p>
          <w:p w14:paraId="6C3F92C8" w14:textId="77777777" w:rsidR="00686CB6" w:rsidRDefault="00686CB6" w:rsidP="00686CB6">
            <w:pPr>
              <w:spacing w:line="360" w:lineRule="auto"/>
              <w:rPr>
                <w:sz w:val="28"/>
                <w:szCs w:val="28"/>
              </w:rPr>
            </w:pPr>
          </w:p>
          <w:p w14:paraId="5DEEE87B" w14:textId="77777777" w:rsidR="00686CB6" w:rsidRDefault="00686CB6" w:rsidP="00686CB6">
            <w:pPr>
              <w:spacing w:line="360" w:lineRule="auto"/>
              <w:rPr>
                <w:sz w:val="28"/>
                <w:szCs w:val="28"/>
              </w:rPr>
            </w:pPr>
            <w:r w:rsidRPr="00FB4077">
              <w:rPr>
                <w:sz w:val="28"/>
                <w:szCs w:val="28"/>
              </w:rPr>
              <w:t>A delegate is a person who</w:t>
            </w:r>
          </w:p>
          <w:p w14:paraId="3159B131" w14:textId="77777777" w:rsidR="00686CB6" w:rsidRPr="00FB4077" w:rsidRDefault="00686CB6" w:rsidP="00686CB6">
            <w:pPr>
              <w:spacing w:line="360" w:lineRule="auto"/>
              <w:rPr>
                <w:sz w:val="28"/>
                <w:szCs w:val="28"/>
              </w:rPr>
            </w:pPr>
          </w:p>
          <w:p w14:paraId="58EF7DF7" w14:textId="77777777" w:rsidR="00686CB6" w:rsidRPr="009F4C31" w:rsidRDefault="00686CB6" w:rsidP="00686CB6">
            <w:pPr>
              <w:numPr>
                <w:ilvl w:val="0"/>
                <w:numId w:val="16"/>
              </w:numPr>
              <w:spacing w:line="360" w:lineRule="auto"/>
              <w:rPr>
                <w:sz w:val="28"/>
                <w:szCs w:val="28"/>
              </w:rPr>
            </w:pPr>
            <w:r w:rsidRPr="00FB4077">
              <w:rPr>
                <w:sz w:val="28"/>
                <w:szCs w:val="28"/>
              </w:rPr>
              <w:t>Is part of an organisation</w:t>
            </w:r>
          </w:p>
          <w:p w14:paraId="1E6A8FC0" w14:textId="77777777" w:rsidR="00686CB6" w:rsidRDefault="00686CB6" w:rsidP="00686CB6">
            <w:pPr>
              <w:numPr>
                <w:ilvl w:val="0"/>
                <w:numId w:val="17"/>
              </w:numPr>
              <w:spacing w:line="360" w:lineRule="auto"/>
              <w:rPr>
                <w:sz w:val="28"/>
                <w:szCs w:val="28"/>
              </w:rPr>
            </w:pPr>
            <w:r w:rsidRPr="00FB4077">
              <w:rPr>
                <w:sz w:val="28"/>
                <w:szCs w:val="28"/>
              </w:rPr>
              <w:t>Speaks for their organisation</w:t>
            </w:r>
          </w:p>
          <w:p w14:paraId="450023C2" w14:textId="0A84A996" w:rsidR="00686CB6" w:rsidRPr="009862FF" w:rsidRDefault="00686CB6" w:rsidP="00686CB6">
            <w:pPr>
              <w:numPr>
                <w:ilvl w:val="0"/>
                <w:numId w:val="17"/>
              </w:numPr>
              <w:spacing w:line="360" w:lineRule="auto"/>
              <w:rPr>
                <w:sz w:val="28"/>
                <w:szCs w:val="28"/>
              </w:rPr>
            </w:pPr>
            <w:r w:rsidRPr="009862FF">
              <w:rPr>
                <w:sz w:val="28"/>
                <w:szCs w:val="28"/>
              </w:rPr>
              <w:t>Speaks up about their experiences.</w:t>
            </w:r>
          </w:p>
        </w:tc>
      </w:tr>
      <w:tr w:rsidR="00686CB6" w:rsidRPr="008E647D" w14:paraId="7CA31679" w14:textId="77777777" w:rsidTr="2C0C881E">
        <w:trPr>
          <w:cantSplit/>
          <w:trHeight w:val="5103"/>
        </w:trPr>
        <w:tc>
          <w:tcPr>
            <w:tcW w:w="3053" w:type="dxa"/>
          </w:tcPr>
          <w:p w14:paraId="0832ED56" w14:textId="7516BB38" w:rsidR="009B4445" w:rsidRPr="008E647D" w:rsidRDefault="009B4445" w:rsidP="00686CB6">
            <w:pPr>
              <w:pStyle w:val="EasyRead16"/>
              <w:rPr>
                <w:sz w:val="28"/>
                <w:szCs w:val="28"/>
              </w:rPr>
            </w:pPr>
            <w:r w:rsidRPr="009B4445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4771CC6" wp14:editId="05F7316B">
                  <wp:extent cx="1801495" cy="1801495"/>
                  <wp:effectExtent l="0" t="0" r="8255" b="8255"/>
                  <wp:docPr id="705056814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056814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4C7BEB5" w14:textId="77777777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81DAD97" w14:textId="0A4FE812" w:rsidR="78812BA4" w:rsidRDefault="78812BA4" w:rsidP="78812BA4">
            <w:pPr>
              <w:pStyle w:val="EasyRead16"/>
              <w:rPr>
                <w:sz w:val="28"/>
                <w:szCs w:val="28"/>
              </w:rPr>
            </w:pPr>
          </w:p>
          <w:p w14:paraId="19AFC17B" w14:textId="639DED9E" w:rsidR="00686CB6" w:rsidRDefault="52CB601B" w:rsidP="09BC719B">
            <w:pPr>
              <w:pStyle w:val="EasyRead16"/>
            </w:pPr>
            <w:r w:rsidRPr="09BC719B">
              <w:rPr>
                <w:sz w:val="28"/>
                <w:szCs w:val="28"/>
              </w:rPr>
              <w:t>To</w:t>
            </w:r>
            <w:r w:rsidR="3A97B33D" w:rsidRPr="09BC719B">
              <w:rPr>
                <w:sz w:val="28"/>
                <w:szCs w:val="28"/>
              </w:rPr>
              <w:t xml:space="preserve"> be a delegate you </w:t>
            </w:r>
            <w:r w:rsidR="16F35765" w:rsidRPr="09BC719B">
              <w:rPr>
                <w:sz w:val="28"/>
                <w:szCs w:val="28"/>
              </w:rPr>
              <w:t>must</w:t>
            </w:r>
            <w:r w:rsidR="3A97B33D" w:rsidRPr="09BC719B">
              <w:rPr>
                <w:sz w:val="28"/>
                <w:szCs w:val="28"/>
              </w:rPr>
              <w:t xml:space="preserve"> complete an </w:t>
            </w:r>
          </w:p>
          <w:p w14:paraId="29CA8631" w14:textId="43A3FAEA" w:rsidR="00686CB6" w:rsidRDefault="00686CB6" w:rsidP="09BC719B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1DEBDDA7" w14:textId="3AC9D98B" w:rsidR="00686CB6" w:rsidRDefault="000F6ABE" w:rsidP="00127FD1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</w:t>
            </w:r>
            <w:r w:rsidR="1D7BE1F5" w:rsidRPr="0DAC972F">
              <w:rPr>
                <w:b/>
                <w:bCs/>
                <w:sz w:val="28"/>
                <w:szCs w:val="28"/>
              </w:rPr>
              <w:t>pplication form.</w:t>
            </w:r>
          </w:p>
        </w:tc>
      </w:tr>
      <w:tr w:rsidR="00686CB6" w:rsidRPr="008E647D" w14:paraId="23F59A3E" w14:textId="77777777" w:rsidTr="2C0C881E">
        <w:trPr>
          <w:cantSplit/>
          <w:trHeight w:val="5103"/>
        </w:trPr>
        <w:tc>
          <w:tcPr>
            <w:tcW w:w="3053" w:type="dxa"/>
          </w:tcPr>
          <w:p w14:paraId="6285A50F" w14:textId="547C629E" w:rsidR="00A23FBB" w:rsidRPr="008E647D" w:rsidRDefault="00A23FBB" w:rsidP="00686CB6">
            <w:pPr>
              <w:pStyle w:val="EasyRead16"/>
              <w:rPr>
                <w:sz w:val="28"/>
                <w:szCs w:val="28"/>
              </w:rPr>
            </w:pPr>
            <w:r w:rsidRPr="00A23FBB">
              <w:rPr>
                <w:noProof/>
                <w:sz w:val="28"/>
                <w:szCs w:val="28"/>
              </w:rPr>
              <w:drawing>
                <wp:inline distT="0" distB="0" distL="0" distR="0" wp14:anchorId="6D532996" wp14:editId="1DD16AB4">
                  <wp:extent cx="1801495" cy="1801495"/>
                  <wp:effectExtent l="0" t="0" r="0" b="8255"/>
                  <wp:docPr id="1173825838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825838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C1A0C29" w14:textId="77777777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1D356A8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76C8275D" w14:textId="77777777" w:rsidR="00801178" w:rsidRDefault="00801178" w:rsidP="00686CB6">
            <w:pPr>
              <w:pStyle w:val="EasyRead16"/>
              <w:rPr>
                <w:sz w:val="28"/>
                <w:szCs w:val="28"/>
              </w:rPr>
            </w:pPr>
          </w:p>
          <w:p w14:paraId="4E516752" w14:textId="262EB889" w:rsidR="00686CB6" w:rsidRDefault="505F1256">
            <w:pPr>
              <w:pStyle w:val="EasyRead16"/>
              <w:rPr>
                <w:sz w:val="28"/>
                <w:szCs w:val="28"/>
              </w:rPr>
            </w:pPr>
            <w:r w:rsidRPr="0DAC972F">
              <w:rPr>
                <w:rFonts w:eastAsia="Arial" w:cs="Arial"/>
                <w:color w:val="000000" w:themeColor="text1"/>
                <w:sz w:val="28"/>
                <w:szCs w:val="28"/>
              </w:rPr>
              <w:t xml:space="preserve">An </w:t>
            </w:r>
            <w:r w:rsidR="5B8057E2" w:rsidRPr="0DAC972F">
              <w:rPr>
                <w:rFonts w:eastAsia="Arial" w:cs="Arial"/>
                <w:color w:val="000000" w:themeColor="text1"/>
                <w:sz w:val="28"/>
                <w:szCs w:val="28"/>
              </w:rPr>
              <w:t xml:space="preserve">application form </w:t>
            </w:r>
            <w:r w:rsidRPr="0DAC972F">
              <w:rPr>
                <w:rFonts w:eastAsia="Arial" w:cs="Arial"/>
                <w:color w:val="000000" w:themeColor="text1"/>
                <w:sz w:val="28"/>
                <w:szCs w:val="28"/>
              </w:rPr>
              <w:t>is when someone says they want to take part in something.</w:t>
            </w:r>
          </w:p>
        </w:tc>
      </w:tr>
      <w:tr w:rsidR="00686CB6" w:rsidRPr="008E647D" w14:paraId="73E9D8B9" w14:textId="77777777" w:rsidTr="2C0C881E">
        <w:trPr>
          <w:cantSplit/>
          <w:trHeight w:val="2835"/>
        </w:trPr>
        <w:tc>
          <w:tcPr>
            <w:tcW w:w="3053" w:type="dxa"/>
          </w:tcPr>
          <w:p w14:paraId="2515BCC0" w14:textId="68123C6D" w:rsidR="00DF7894" w:rsidRPr="008E647D" w:rsidRDefault="00DF7894" w:rsidP="00686CB6">
            <w:pPr>
              <w:pStyle w:val="EasyRead16"/>
              <w:rPr>
                <w:sz w:val="28"/>
                <w:szCs w:val="28"/>
              </w:rPr>
            </w:pPr>
            <w:r w:rsidRPr="00DF7894">
              <w:rPr>
                <w:noProof/>
                <w:sz w:val="28"/>
                <w:szCs w:val="28"/>
              </w:rPr>
              <w:drawing>
                <wp:inline distT="0" distB="0" distL="0" distR="0" wp14:anchorId="55E94F74" wp14:editId="7DCC331A">
                  <wp:extent cx="1801495" cy="1801495"/>
                  <wp:effectExtent l="0" t="0" r="0" b="8255"/>
                  <wp:docPr id="1079782901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782901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DF6E538" w14:textId="77777777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2ACE3AF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22ABCEBB" w14:textId="77777777" w:rsidR="00E5060D" w:rsidRDefault="00E5060D" w:rsidP="00686CB6">
            <w:pPr>
              <w:pStyle w:val="EasyRead16"/>
              <w:rPr>
                <w:sz w:val="28"/>
                <w:szCs w:val="28"/>
              </w:rPr>
            </w:pPr>
          </w:p>
          <w:p w14:paraId="13C47C86" w14:textId="4B5691FF" w:rsidR="00686CB6" w:rsidRDefault="4B40A6CD">
            <w:pPr>
              <w:pStyle w:val="EasyRead16"/>
              <w:rPr>
                <w:sz w:val="28"/>
                <w:szCs w:val="28"/>
              </w:rPr>
            </w:pPr>
            <w:r w:rsidRPr="2C0C881E">
              <w:rPr>
                <w:sz w:val="28"/>
                <w:szCs w:val="28"/>
              </w:rPr>
              <w:t xml:space="preserve">This </w:t>
            </w:r>
            <w:r w:rsidR="1D7BE1F5" w:rsidRPr="2C0C881E">
              <w:rPr>
                <w:sz w:val="28"/>
                <w:szCs w:val="28"/>
              </w:rPr>
              <w:t>application is a form you send to ask for the grant money.</w:t>
            </w:r>
          </w:p>
        </w:tc>
      </w:tr>
    </w:tbl>
    <w:p w14:paraId="5B3D4940" w14:textId="77777777" w:rsidR="002200F4" w:rsidRDefault="002200F4" w:rsidP="002200F4">
      <w:r>
        <w:br w:type="page"/>
      </w:r>
    </w:p>
    <w:p w14:paraId="24B7EBB6" w14:textId="5203BB98" w:rsidR="002200F4" w:rsidRDefault="009478AC" w:rsidP="00DA20AC">
      <w:pPr>
        <w:pStyle w:val="EasyReadHeadersize14text"/>
      </w:pPr>
      <w:r>
        <w:lastRenderedPageBreak/>
        <w:t>Rules for</w:t>
      </w:r>
      <w:r w:rsidR="00745768">
        <w:t xml:space="preserve"> applying for the</w:t>
      </w:r>
      <w:r w:rsidR="00D2206D">
        <w:t xml:space="preserve"> </w:t>
      </w:r>
      <w:r w:rsidR="007346C6">
        <w:t>grant</w:t>
      </w:r>
    </w:p>
    <w:p w14:paraId="4BA894B6" w14:textId="77777777" w:rsidR="007346C6" w:rsidRDefault="007346C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C5A1B" w:rsidRPr="008E647D" w14:paraId="27BFA48B" w14:textId="77777777" w:rsidTr="00555492">
        <w:trPr>
          <w:cantSplit/>
          <w:trHeight w:val="3907"/>
        </w:trPr>
        <w:tc>
          <w:tcPr>
            <w:tcW w:w="3053" w:type="dxa"/>
          </w:tcPr>
          <w:p w14:paraId="7CDA73B2" w14:textId="5C34B1C6" w:rsidR="002C5A1B" w:rsidRPr="008E647D" w:rsidRDefault="00A1653C">
            <w:pPr>
              <w:pStyle w:val="EasyRead16"/>
              <w:rPr>
                <w:sz w:val="28"/>
                <w:szCs w:val="28"/>
              </w:rPr>
            </w:pPr>
            <w:r w:rsidRPr="00A1653C">
              <w:rPr>
                <w:noProof/>
                <w:sz w:val="28"/>
                <w:szCs w:val="28"/>
              </w:rPr>
              <w:drawing>
                <wp:inline distT="0" distB="0" distL="0" distR="0" wp14:anchorId="79DFE86D" wp14:editId="75634E9F">
                  <wp:extent cx="1801495" cy="1801495"/>
                  <wp:effectExtent l="0" t="0" r="0" b="0"/>
                  <wp:docPr id="290681327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68132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3956315" w14:textId="77777777" w:rsidR="002C5A1B" w:rsidRPr="008E647D" w:rsidRDefault="002C5A1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6C72DD8" w14:textId="77777777" w:rsidR="003C5E7A" w:rsidRDefault="003C5E7A" w:rsidP="009478AC">
            <w:pPr>
              <w:pStyle w:val="EasyRead16"/>
              <w:rPr>
                <w:sz w:val="28"/>
                <w:szCs w:val="28"/>
              </w:rPr>
            </w:pPr>
          </w:p>
          <w:p w14:paraId="55B6C40D" w14:textId="77777777" w:rsidR="00E5060D" w:rsidRDefault="00E5060D" w:rsidP="009478AC">
            <w:pPr>
              <w:pStyle w:val="EasyRead16"/>
              <w:rPr>
                <w:sz w:val="28"/>
                <w:szCs w:val="28"/>
              </w:rPr>
            </w:pPr>
          </w:p>
          <w:p w14:paraId="7506FA5C" w14:textId="78250180" w:rsidR="00D2206D" w:rsidRPr="003C5E7A" w:rsidRDefault="00D2206D" w:rsidP="009478A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There are rules for who can apply for the grant.</w:t>
            </w:r>
          </w:p>
        </w:tc>
      </w:tr>
      <w:tr w:rsidR="002C5A1B" w:rsidRPr="008E647D" w14:paraId="0AC23963" w14:textId="77777777" w:rsidTr="00555492">
        <w:trPr>
          <w:cantSplit/>
          <w:trHeight w:val="4260"/>
        </w:trPr>
        <w:tc>
          <w:tcPr>
            <w:tcW w:w="3053" w:type="dxa"/>
          </w:tcPr>
          <w:p w14:paraId="7E182B8E" w14:textId="30994C08" w:rsidR="006F7123" w:rsidRPr="008E647D" w:rsidRDefault="006F7123">
            <w:pPr>
              <w:pStyle w:val="EasyRead16"/>
              <w:rPr>
                <w:sz w:val="28"/>
                <w:szCs w:val="28"/>
              </w:rPr>
            </w:pPr>
            <w:r w:rsidRPr="006F7123">
              <w:rPr>
                <w:noProof/>
                <w:sz w:val="28"/>
                <w:szCs w:val="28"/>
              </w:rPr>
              <w:drawing>
                <wp:inline distT="0" distB="0" distL="0" distR="0" wp14:anchorId="7E7EE126" wp14:editId="7EE6C011">
                  <wp:extent cx="1046922" cy="2199040"/>
                  <wp:effectExtent l="0" t="0" r="0" b="0"/>
                  <wp:docPr id="1864108564" name="Picture 4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4108564" name="Picture 4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038" cy="2209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04BD63C" w14:textId="77777777" w:rsidR="002C5A1B" w:rsidRPr="008E647D" w:rsidRDefault="002C5A1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7495A25" w14:textId="77777777" w:rsidR="003C5E7A" w:rsidRDefault="003C5E7A" w:rsidP="009478AC">
            <w:pPr>
              <w:pStyle w:val="EasyRead16"/>
              <w:rPr>
                <w:sz w:val="28"/>
                <w:szCs w:val="28"/>
              </w:rPr>
            </w:pPr>
          </w:p>
          <w:p w14:paraId="46C600F5" w14:textId="04394E01" w:rsidR="007E2139" w:rsidRDefault="007E2139" w:rsidP="009478A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</w:t>
            </w:r>
            <w:r w:rsidRPr="00240D3F">
              <w:rPr>
                <w:b/>
                <w:bCs/>
                <w:sz w:val="28"/>
                <w:szCs w:val="28"/>
              </w:rPr>
              <w:t>must</w:t>
            </w:r>
            <w:r>
              <w:rPr>
                <w:sz w:val="28"/>
                <w:szCs w:val="28"/>
              </w:rPr>
              <w:t xml:space="preserve"> </w:t>
            </w:r>
            <w:r w:rsidR="004574F1">
              <w:rPr>
                <w:sz w:val="28"/>
                <w:szCs w:val="28"/>
              </w:rPr>
              <w:t>be</w:t>
            </w:r>
          </w:p>
          <w:p w14:paraId="147ADD5F" w14:textId="77777777" w:rsidR="007E2139" w:rsidRDefault="007E2139" w:rsidP="009478AC">
            <w:pPr>
              <w:pStyle w:val="EasyRead16"/>
              <w:rPr>
                <w:sz w:val="28"/>
                <w:szCs w:val="28"/>
              </w:rPr>
            </w:pPr>
          </w:p>
          <w:p w14:paraId="786661C8" w14:textId="508359BE" w:rsidR="007E2139" w:rsidRPr="008E647D" w:rsidRDefault="007E2139">
            <w:pPr>
              <w:pStyle w:val="EasyRead1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years or older</w:t>
            </w:r>
          </w:p>
        </w:tc>
      </w:tr>
      <w:tr w:rsidR="0082727A" w:rsidRPr="008E647D" w14:paraId="523CA835" w14:textId="77777777" w:rsidTr="00555492">
        <w:trPr>
          <w:cantSplit/>
          <w:trHeight w:val="2835"/>
        </w:trPr>
        <w:tc>
          <w:tcPr>
            <w:tcW w:w="3053" w:type="dxa"/>
          </w:tcPr>
          <w:p w14:paraId="47A6F3AE" w14:textId="4942A546" w:rsidR="00065C13" w:rsidRPr="008E647D" w:rsidRDefault="00065C13">
            <w:pPr>
              <w:pStyle w:val="EasyRead16"/>
              <w:rPr>
                <w:sz w:val="28"/>
                <w:szCs w:val="28"/>
              </w:rPr>
            </w:pPr>
            <w:r w:rsidRPr="005B4E62">
              <w:rPr>
                <w:noProof/>
                <w:sz w:val="28"/>
                <w:szCs w:val="28"/>
              </w:rPr>
              <w:drawing>
                <wp:inline distT="0" distB="0" distL="0" distR="0" wp14:anchorId="1CCB4C05" wp14:editId="3DEB1739">
                  <wp:extent cx="1801495" cy="1801495"/>
                  <wp:effectExtent l="0" t="0" r="8255" b="8255"/>
                  <wp:docPr id="1802965023" name="Picture 4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2965023" name="Picture 4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ADF3ADE" w14:textId="77777777" w:rsidR="0082727A" w:rsidRPr="008E647D" w:rsidRDefault="0082727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81200C8" w14:textId="77777777" w:rsidR="0082727A" w:rsidRDefault="0082727A" w:rsidP="009478AC">
            <w:pPr>
              <w:pStyle w:val="EasyRead16"/>
              <w:rPr>
                <w:sz w:val="28"/>
                <w:szCs w:val="28"/>
              </w:rPr>
            </w:pPr>
          </w:p>
          <w:p w14:paraId="76D5C3C1" w14:textId="29B579FA" w:rsidR="00F32671" w:rsidRDefault="00F32671" w:rsidP="00F3267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</w:t>
            </w:r>
            <w:r w:rsidRPr="00240D3F">
              <w:rPr>
                <w:sz w:val="28"/>
                <w:szCs w:val="28"/>
              </w:rPr>
              <w:t>must</w:t>
            </w:r>
            <w:r w:rsidRPr="6DC7A038">
              <w:rPr>
                <w:sz w:val="28"/>
                <w:szCs w:val="28"/>
              </w:rPr>
              <w:t xml:space="preserve"> be part of a </w:t>
            </w:r>
          </w:p>
          <w:p w14:paraId="01C3B010" w14:textId="77777777" w:rsidR="00F32671" w:rsidRDefault="00F32671" w:rsidP="00F32671">
            <w:pPr>
              <w:pStyle w:val="EasyRead16"/>
              <w:rPr>
                <w:sz w:val="28"/>
                <w:szCs w:val="28"/>
              </w:rPr>
            </w:pPr>
          </w:p>
          <w:p w14:paraId="4B460D7C" w14:textId="77777777" w:rsidR="00F32671" w:rsidRDefault="00F32671" w:rsidP="00F32671">
            <w:pPr>
              <w:pStyle w:val="EasyRead16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  <w:r w:rsidRPr="6DC7A038">
              <w:rPr>
                <w:sz w:val="28"/>
                <w:szCs w:val="28"/>
              </w:rPr>
              <w:t xml:space="preserve">isability </w:t>
            </w:r>
            <w:r>
              <w:rPr>
                <w:sz w:val="28"/>
                <w:szCs w:val="28"/>
              </w:rPr>
              <w:t>Organisation</w:t>
            </w:r>
          </w:p>
          <w:p w14:paraId="59802650" w14:textId="77777777" w:rsidR="00F32671" w:rsidRDefault="00F32671" w:rsidP="00F32671">
            <w:pPr>
              <w:pStyle w:val="EasyRead16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</w:t>
            </w:r>
            <w:r w:rsidRPr="6DC7A038">
              <w:rPr>
                <w:b/>
                <w:bCs/>
                <w:sz w:val="28"/>
                <w:szCs w:val="28"/>
              </w:rPr>
              <w:t>dvocacy</w:t>
            </w:r>
            <w:r w:rsidRPr="6DC7A038">
              <w:rPr>
                <w:sz w:val="28"/>
                <w:szCs w:val="28"/>
              </w:rPr>
              <w:t xml:space="preserve"> organisation.</w:t>
            </w:r>
          </w:p>
          <w:p w14:paraId="244ABADC" w14:textId="77777777" w:rsidR="00F32671" w:rsidRDefault="00F32671" w:rsidP="00F32671">
            <w:pPr>
              <w:pStyle w:val="EasyRead16"/>
              <w:rPr>
                <w:sz w:val="28"/>
                <w:szCs w:val="28"/>
              </w:rPr>
            </w:pPr>
          </w:p>
          <w:p w14:paraId="10E23CA1" w14:textId="61EF3DB2" w:rsidR="0082727A" w:rsidRDefault="00F32671" w:rsidP="00F32671">
            <w:pPr>
              <w:pStyle w:val="EasyRead16"/>
              <w:rPr>
                <w:sz w:val="28"/>
                <w:szCs w:val="28"/>
              </w:rPr>
            </w:pPr>
            <w:r w:rsidRPr="003D2EC9">
              <w:rPr>
                <w:rFonts w:cs="Arial"/>
                <w:sz w:val="28"/>
                <w:szCs w:val="28"/>
              </w:rPr>
              <w:t>A</w:t>
            </w:r>
            <w:r>
              <w:rPr>
                <w:rFonts w:cs="Arial"/>
                <w:sz w:val="28"/>
                <w:szCs w:val="28"/>
              </w:rPr>
              <w:t>dvocacy</w:t>
            </w:r>
            <w:r w:rsidRPr="003D2EC9">
              <w:rPr>
                <w:rFonts w:cs="Arial"/>
                <w:sz w:val="28"/>
                <w:szCs w:val="28"/>
              </w:rPr>
              <w:t xml:space="preserve"> is</w:t>
            </w:r>
            <w:r>
              <w:rPr>
                <w:rFonts w:cs="Arial"/>
                <w:sz w:val="28"/>
                <w:szCs w:val="28"/>
              </w:rPr>
              <w:t xml:space="preserve"> when</w:t>
            </w:r>
            <w:r w:rsidRPr="003D2EC9">
              <w:rPr>
                <w:rFonts w:cs="Arial"/>
                <w:sz w:val="28"/>
                <w:szCs w:val="28"/>
              </w:rPr>
              <w:t xml:space="preserve"> someone supports you to speak up for your </w:t>
            </w:r>
            <w:r w:rsidRPr="003D2EC9">
              <w:rPr>
                <w:rStyle w:val="Strong"/>
                <w:rFonts w:cs="Arial"/>
                <w:sz w:val="28"/>
                <w:szCs w:val="28"/>
              </w:rPr>
              <w:t>rights</w:t>
            </w:r>
            <w:r w:rsidRPr="003D2EC9">
              <w:rPr>
                <w:rFonts w:cs="Arial"/>
                <w:sz w:val="28"/>
                <w:szCs w:val="28"/>
              </w:rPr>
              <w:t>.</w:t>
            </w:r>
          </w:p>
        </w:tc>
      </w:tr>
      <w:tr w:rsidR="002C5A1B" w:rsidRPr="008E647D" w14:paraId="06D17C96" w14:textId="77777777" w:rsidTr="00555492">
        <w:trPr>
          <w:cantSplit/>
          <w:trHeight w:val="4536"/>
        </w:trPr>
        <w:tc>
          <w:tcPr>
            <w:tcW w:w="3053" w:type="dxa"/>
          </w:tcPr>
          <w:p w14:paraId="582032E7" w14:textId="421E2883" w:rsidR="00D77DEF" w:rsidRPr="008E647D" w:rsidRDefault="00D77DEF">
            <w:pPr>
              <w:pStyle w:val="EasyRead16"/>
              <w:rPr>
                <w:sz w:val="28"/>
                <w:szCs w:val="28"/>
              </w:rPr>
            </w:pPr>
            <w:r w:rsidRPr="00D77DE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33BA006" wp14:editId="61D18513">
                  <wp:extent cx="1801495" cy="1801495"/>
                  <wp:effectExtent l="0" t="0" r="8255" b="8255"/>
                  <wp:docPr id="2020186624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186624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64D9AA3" w14:textId="77777777" w:rsidR="002C5A1B" w:rsidRPr="008E647D" w:rsidRDefault="002C5A1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BB5DD58" w14:textId="77777777" w:rsidR="003C3982" w:rsidRDefault="003C3982" w:rsidP="00AD61C4">
            <w:pPr>
              <w:pStyle w:val="EasyRead16"/>
              <w:rPr>
                <w:sz w:val="28"/>
                <w:szCs w:val="28"/>
              </w:rPr>
            </w:pPr>
          </w:p>
          <w:p w14:paraId="7F909DDA" w14:textId="2DD050BB" w:rsidR="0018548A" w:rsidRDefault="00AD61C4" w:rsidP="00AD61C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Your organisation must have </w:t>
            </w:r>
          </w:p>
          <w:p w14:paraId="31A9C38D" w14:textId="77777777" w:rsidR="00AD61C4" w:rsidRDefault="00AD61C4" w:rsidP="00AD61C4">
            <w:pPr>
              <w:pStyle w:val="EasyRead16"/>
              <w:rPr>
                <w:sz w:val="28"/>
                <w:szCs w:val="28"/>
              </w:rPr>
            </w:pPr>
          </w:p>
          <w:p w14:paraId="4A324D6F" w14:textId="1D96467D" w:rsidR="00A82DA1" w:rsidRPr="00EE10A1" w:rsidRDefault="0018548A" w:rsidP="003C3982">
            <w:pPr>
              <w:pStyle w:val="EasyRead1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Approval from the forums </w:t>
            </w:r>
            <w:r w:rsidR="00CD1F69" w:rsidRPr="31F64DAA">
              <w:rPr>
                <w:sz w:val="28"/>
                <w:szCs w:val="28"/>
              </w:rPr>
              <w:t xml:space="preserve">you </w:t>
            </w:r>
            <w:r w:rsidRPr="31F64DAA">
              <w:rPr>
                <w:sz w:val="28"/>
                <w:szCs w:val="28"/>
              </w:rPr>
              <w:t>would like to attend</w:t>
            </w:r>
          </w:p>
        </w:tc>
      </w:tr>
      <w:tr w:rsidR="00D73779" w:rsidRPr="008E647D" w14:paraId="40B6A996" w14:textId="77777777" w:rsidTr="00555492">
        <w:trPr>
          <w:cantSplit/>
          <w:trHeight w:val="4536"/>
        </w:trPr>
        <w:tc>
          <w:tcPr>
            <w:tcW w:w="3053" w:type="dxa"/>
          </w:tcPr>
          <w:p w14:paraId="79329155" w14:textId="4A9D16F2" w:rsidR="00AB7A6A" w:rsidRPr="008E647D" w:rsidRDefault="000110A0" w:rsidP="000110A0">
            <w:pPr>
              <w:pStyle w:val="EasyRead16"/>
              <w:jc w:val="center"/>
              <w:rPr>
                <w:sz w:val="28"/>
                <w:szCs w:val="28"/>
              </w:rPr>
            </w:pPr>
            <w:r w:rsidRPr="000110A0">
              <w:rPr>
                <w:noProof/>
                <w:sz w:val="28"/>
                <w:szCs w:val="28"/>
              </w:rPr>
              <w:drawing>
                <wp:inline distT="0" distB="0" distL="0" distR="0" wp14:anchorId="078625B9" wp14:editId="253AF4E4">
                  <wp:extent cx="1801495" cy="1801495"/>
                  <wp:effectExtent l="0" t="0" r="0" b="8255"/>
                  <wp:docPr id="55840719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40719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3FE6237" w14:textId="77777777" w:rsidR="00D73779" w:rsidRPr="008E647D" w:rsidRDefault="00D7377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37D673E" w14:textId="77777777" w:rsidR="00D73779" w:rsidRDefault="00D73779" w:rsidP="009478AC">
            <w:pPr>
              <w:pStyle w:val="EasyRead16"/>
              <w:rPr>
                <w:sz w:val="28"/>
                <w:szCs w:val="28"/>
              </w:rPr>
            </w:pPr>
          </w:p>
          <w:p w14:paraId="6E04F77A" w14:textId="055A886A" w:rsidR="00D73779" w:rsidRPr="00240D3F" w:rsidRDefault="4DECA23E" w:rsidP="00F32594">
            <w:pPr>
              <w:pStyle w:val="EasyRead16"/>
              <w:rPr>
                <w:b/>
                <w:bCs/>
              </w:rPr>
            </w:pPr>
            <w:r w:rsidRPr="0098249D">
              <w:rPr>
                <w:b/>
                <w:bCs/>
                <w:sz w:val="28"/>
                <w:szCs w:val="28"/>
              </w:rPr>
              <w:t xml:space="preserve">Or </w:t>
            </w:r>
          </w:p>
          <w:p w14:paraId="44743798" w14:textId="2598ACC4" w:rsidR="09BC719B" w:rsidRPr="00240D3F" w:rsidRDefault="09BC719B" w:rsidP="09BC719B">
            <w:pPr>
              <w:pStyle w:val="EasyRead16"/>
              <w:rPr>
                <w:sz w:val="28"/>
                <w:szCs w:val="28"/>
              </w:rPr>
            </w:pPr>
          </w:p>
          <w:p w14:paraId="4F96E866" w14:textId="6FAD612B" w:rsidR="00D73779" w:rsidRPr="007F7A88" w:rsidRDefault="009C41C6" w:rsidP="003C3982">
            <w:pPr>
              <w:pStyle w:val="EasyRead16"/>
              <w:numPr>
                <w:ilvl w:val="0"/>
                <w:numId w:val="19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UN</w:t>
            </w:r>
            <w:r w:rsidR="00D73779" w:rsidRPr="31F64DAA">
              <w:rPr>
                <w:b/>
                <w:bCs/>
                <w:sz w:val="28"/>
                <w:szCs w:val="28"/>
              </w:rPr>
              <w:t xml:space="preserve"> Economic and Social Council Consultative Status</w:t>
            </w:r>
            <w:r w:rsidR="51A6BC63" w:rsidRPr="31F64DAA">
              <w:rPr>
                <w:b/>
                <w:bCs/>
                <w:sz w:val="28"/>
                <w:szCs w:val="28"/>
              </w:rPr>
              <w:t>.</w:t>
            </w:r>
          </w:p>
          <w:p w14:paraId="176B2C84" w14:textId="77777777" w:rsidR="00F32594" w:rsidRDefault="00F32594" w:rsidP="009478AC">
            <w:pPr>
              <w:pStyle w:val="EasyRead16"/>
              <w:rPr>
                <w:sz w:val="28"/>
                <w:szCs w:val="28"/>
              </w:rPr>
            </w:pPr>
          </w:p>
          <w:p w14:paraId="710AA707" w14:textId="422B1010" w:rsidR="00D73779" w:rsidRDefault="00F32594" w:rsidP="009478A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240D3F">
              <w:rPr>
                <w:b/>
                <w:bCs/>
                <w:sz w:val="28"/>
                <w:szCs w:val="28"/>
              </w:rPr>
              <w:t>ECOSOC</w:t>
            </w:r>
            <w:r>
              <w:rPr>
                <w:sz w:val="28"/>
                <w:szCs w:val="28"/>
              </w:rPr>
              <w:t xml:space="preserve"> for short</w:t>
            </w:r>
            <w:r w:rsidR="00A562D8">
              <w:rPr>
                <w:sz w:val="28"/>
                <w:szCs w:val="28"/>
              </w:rPr>
              <w:t>.</w:t>
            </w:r>
          </w:p>
        </w:tc>
      </w:tr>
      <w:tr w:rsidR="002C5A1B" w:rsidRPr="008E647D" w14:paraId="31EC2585" w14:textId="77777777" w:rsidTr="00555492">
        <w:trPr>
          <w:cantSplit/>
          <w:trHeight w:val="2835"/>
        </w:trPr>
        <w:tc>
          <w:tcPr>
            <w:tcW w:w="3053" w:type="dxa"/>
          </w:tcPr>
          <w:p w14:paraId="2DA53121" w14:textId="663778A0" w:rsidR="005034D5" w:rsidRPr="008E647D" w:rsidRDefault="005034D5">
            <w:pPr>
              <w:pStyle w:val="EasyRead16"/>
              <w:rPr>
                <w:sz w:val="28"/>
                <w:szCs w:val="28"/>
              </w:rPr>
            </w:pPr>
            <w:r w:rsidRPr="005034D5">
              <w:rPr>
                <w:noProof/>
                <w:sz w:val="28"/>
                <w:szCs w:val="28"/>
              </w:rPr>
              <w:drawing>
                <wp:inline distT="0" distB="0" distL="0" distR="0" wp14:anchorId="5D5A8C25" wp14:editId="42F0A6C7">
                  <wp:extent cx="1801495" cy="1801495"/>
                  <wp:effectExtent l="0" t="0" r="8255" b="8255"/>
                  <wp:docPr id="1256884350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884350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55A8007" w14:textId="77777777" w:rsidR="002C5A1B" w:rsidRPr="008E647D" w:rsidRDefault="002C5A1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4ED5EB0" w14:textId="77777777" w:rsidR="009272B0" w:rsidRDefault="009272B0" w:rsidP="009478AC">
            <w:pPr>
              <w:pStyle w:val="EasyRead16"/>
              <w:rPr>
                <w:sz w:val="28"/>
                <w:szCs w:val="28"/>
              </w:rPr>
            </w:pPr>
          </w:p>
          <w:p w14:paraId="05DFAC42" w14:textId="1C26596D" w:rsidR="004E1CA2" w:rsidRPr="008E647D" w:rsidRDefault="55FE6B01" w:rsidP="009478AC">
            <w:pPr>
              <w:pStyle w:val="EasyRead16"/>
            </w:pPr>
            <w:r w:rsidRPr="09BC719B">
              <w:rPr>
                <w:sz w:val="28"/>
                <w:szCs w:val="28"/>
              </w:rPr>
              <w:t xml:space="preserve">ECOSOC </w:t>
            </w:r>
            <w:r w:rsidR="3C73254C" w:rsidRPr="09BC719B">
              <w:rPr>
                <w:sz w:val="28"/>
                <w:szCs w:val="28"/>
              </w:rPr>
              <w:t xml:space="preserve">status </w:t>
            </w:r>
            <w:r w:rsidR="1D92DFA6" w:rsidRPr="09BC719B">
              <w:rPr>
                <w:sz w:val="28"/>
                <w:szCs w:val="28"/>
              </w:rPr>
              <w:t xml:space="preserve">means </w:t>
            </w:r>
          </w:p>
          <w:p w14:paraId="6232A68E" w14:textId="507EFA03" w:rsidR="004E1CA2" w:rsidRPr="008E647D" w:rsidRDefault="004E1CA2" w:rsidP="09BC719B">
            <w:pPr>
              <w:pStyle w:val="EasyRead16"/>
              <w:rPr>
                <w:sz w:val="28"/>
                <w:szCs w:val="28"/>
              </w:rPr>
            </w:pPr>
          </w:p>
          <w:p w14:paraId="41225B65" w14:textId="5533B50E" w:rsidR="00B93CD5" w:rsidRPr="00B93CD5" w:rsidRDefault="5A9E4B0E">
            <w:pPr>
              <w:pStyle w:val="EasyRead16"/>
              <w:numPr>
                <w:ilvl w:val="0"/>
                <w:numId w:val="10"/>
              </w:numPr>
            </w:pPr>
            <w:r w:rsidRPr="09BC719B">
              <w:rPr>
                <w:sz w:val="28"/>
                <w:szCs w:val="28"/>
              </w:rPr>
              <w:t>Y</w:t>
            </w:r>
            <w:r w:rsidR="217DA790" w:rsidRPr="09BC719B">
              <w:rPr>
                <w:sz w:val="28"/>
                <w:szCs w:val="28"/>
              </w:rPr>
              <w:t>our organisation has been approved</w:t>
            </w:r>
            <w:r w:rsidR="051A5489" w:rsidRPr="09BC719B">
              <w:rPr>
                <w:sz w:val="28"/>
                <w:szCs w:val="28"/>
              </w:rPr>
              <w:t xml:space="preserve"> to take part </w:t>
            </w:r>
            <w:r w:rsidR="10343A5D" w:rsidRPr="09BC719B">
              <w:rPr>
                <w:sz w:val="28"/>
                <w:szCs w:val="28"/>
              </w:rPr>
              <w:t xml:space="preserve">in </w:t>
            </w:r>
            <w:r w:rsidR="051A5489" w:rsidRPr="09BC719B">
              <w:rPr>
                <w:sz w:val="28"/>
                <w:szCs w:val="28"/>
              </w:rPr>
              <w:t>these meetings.</w:t>
            </w:r>
          </w:p>
          <w:p w14:paraId="375A311A" w14:textId="77777777" w:rsidR="00B93CD5" w:rsidRPr="00B93CD5" w:rsidRDefault="00B93CD5" w:rsidP="00946DFF">
            <w:pPr>
              <w:pStyle w:val="EasyRead16"/>
              <w:ind w:left="360"/>
            </w:pPr>
          </w:p>
          <w:p w14:paraId="6BEE597E" w14:textId="2C7944DD" w:rsidR="004E1CA2" w:rsidRPr="00B93CD5" w:rsidRDefault="23D6E830" w:rsidP="00BD47D0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rFonts w:eastAsia="Arial" w:cs="Arial"/>
                <w:color w:val="000000" w:themeColor="text1"/>
                <w:sz w:val="28"/>
                <w:szCs w:val="28"/>
              </w:rPr>
              <w:t>ECOSOC invites people from other countries to talk about ways to make the world a better place.</w:t>
            </w:r>
          </w:p>
        </w:tc>
      </w:tr>
    </w:tbl>
    <w:p w14:paraId="0B257E63" w14:textId="77777777" w:rsidR="00F723FD" w:rsidRDefault="00F723FD">
      <w:r>
        <w:br w:type="page"/>
      </w:r>
    </w:p>
    <w:p w14:paraId="386E433A" w14:textId="436051D5" w:rsidR="00F723FD" w:rsidRDefault="00F723FD" w:rsidP="00F723FD">
      <w:pPr>
        <w:pStyle w:val="EasyReadHeadersize14text"/>
      </w:pPr>
      <w:r>
        <w:lastRenderedPageBreak/>
        <w:t>What the grant can be used for</w:t>
      </w:r>
    </w:p>
    <w:p w14:paraId="6176997B" w14:textId="77777777" w:rsidR="00283015" w:rsidRPr="0033211D" w:rsidRDefault="00283015" w:rsidP="0033211D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5324C7" w:rsidRPr="008E647D" w14:paraId="4E4D065A" w14:textId="77777777" w:rsidTr="00CF7FEC">
        <w:trPr>
          <w:cantSplit/>
          <w:trHeight w:val="5103"/>
        </w:trPr>
        <w:tc>
          <w:tcPr>
            <w:tcW w:w="3053" w:type="dxa"/>
          </w:tcPr>
          <w:p w14:paraId="01441EC8" w14:textId="6B428D82" w:rsidR="0036565A" w:rsidRPr="008E647D" w:rsidRDefault="0036565A">
            <w:pPr>
              <w:pStyle w:val="EasyRead16"/>
              <w:rPr>
                <w:sz w:val="28"/>
                <w:szCs w:val="28"/>
              </w:rPr>
            </w:pPr>
            <w:r w:rsidRPr="0036565A">
              <w:rPr>
                <w:noProof/>
                <w:sz w:val="28"/>
                <w:szCs w:val="28"/>
              </w:rPr>
              <w:drawing>
                <wp:inline distT="0" distB="0" distL="0" distR="0" wp14:anchorId="136B1697" wp14:editId="7C181528">
                  <wp:extent cx="1801495" cy="1801495"/>
                  <wp:effectExtent l="0" t="0" r="8255" b="8255"/>
                  <wp:docPr id="666914238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914238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D5D8FE3" w14:textId="77777777" w:rsidR="005324C7" w:rsidRPr="008E647D" w:rsidRDefault="005324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7FB5555" w14:textId="77777777" w:rsidR="007A1976" w:rsidRDefault="007A1976" w:rsidP="00D73779">
            <w:pPr>
              <w:pStyle w:val="EasyRead16"/>
              <w:rPr>
                <w:sz w:val="28"/>
                <w:szCs w:val="28"/>
              </w:rPr>
            </w:pPr>
          </w:p>
          <w:p w14:paraId="2983FD03" w14:textId="2B79558C" w:rsidR="00790EE4" w:rsidRDefault="072EF3AD" w:rsidP="0086456A">
            <w:pPr>
              <w:pStyle w:val="EasyRead16"/>
            </w:pPr>
            <w:r w:rsidRPr="09BC719B">
              <w:rPr>
                <w:sz w:val="28"/>
                <w:szCs w:val="28"/>
              </w:rPr>
              <w:t xml:space="preserve">The </w:t>
            </w:r>
            <w:r w:rsidR="5506FE29" w:rsidRPr="09BC719B">
              <w:rPr>
                <w:sz w:val="28"/>
                <w:szCs w:val="28"/>
              </w:rPr>
              <w:t xml:space="preserve">grant money is </w:t>
            </w:r>
            <w:r w:rsidR="6B13016D" w:rsidRPr="09BC719B">
              <w:rPr>
                <w:sz w:val="28"/>
                <w:szCs w:val="28"/>
              </w:rPr>
              <w:t xml:space="preserve">for </w:t>
            </w:r>
          </w:p>
          <w:p w14:paraId="460B6F25" w14:textId="190A1420" w:rsidR="00790EE4" w:rsidRDefault="00790EE4" w:rsidP="09BC719B">
            <w:pPr>
              <w:pStyle w:val="EasyRead16"/>
              <w:rPr>
                <w:sz w:val="28"/>
                <w:szCs w:val="28"/>
              </w:rPr>
            </w:pPr>
          </w:p>
          <w:p w14:paraId="7965B7E7" w14:textId="0D2C132A" w:rsidR="00790EE4" w:rsidRDefault="4271312C" w:rsidP="00BD47D0">
            <w:pPr>
              <w:pStyle w:val="EasyRead1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Supporting</w:t>
            </w:r>
            <w:r w:rsidR="5506FE29" w:rsidRPr="09BC719B">
              <w:rPr>
                <w:sz w:val="28"/>
                <w:szCs w:val="28"/>
              </w:rPr>
              <w:t xml:space="preserve"> people</w:t>
            </w:r>
            <w:r w:rsidR="6B13016D" w:rsidRPr="09BC719B">
              <w:rPr>
                <w:sz w:val="28"/>
                <w:szCs w:val="28"/>
              </w:rPr>
              <w:t xml:space="preserve"> with disability</w:t>
            </w:r>
            <w:r w:rsidR="0025720E">
              <w:rPr>
                <w:sz w:val="28"/>
                <w:szCs w:val="28"/>
              </w:rPr>
              <w:t xml:space="preserve"> to</w:t>
            </w:r>
            <w:r w:rsidR="5506FE29" w:rsidRPr="09BC719B">
              <w:rPr>
                <w:sz w:val="28"/>
                <w:szCs w:val="28"/>
              </w:rPr>
              <w:t xml:space="preserve"> </w:t>
            </w:r>
            <w:r w:rsidR="7AD3751B" w:rsidRPr="09BC719B">
              <w:rPr>
                <w:sz w:val="28"/>
                <w:szCs w:val="28"/>
              </w:rPr>
              <w:t>take part in internation</w:t>
            </w:r>
            <w:r w:rsidR="2E38B328" w:rsidRPr="09BC719B">
              <w:rPr>
                <w:sz w:val="28"/>
                <w:szCs w:val="28"/>
              </w:rPr>
              <w:t>al</w:t>
            </w:r>
            <w:r w:rsidR="2DFA4A22" w:rsidRPr="09BC719B">
              <w:rPr>
                <w:sz w:val="28"/>
                <w:szCs w:val="28"/>
              </w:rPr>
              <w:t xml:space="preserve"> </w:t>
            </w:r>
            <w:r w:rsidR="00A93547">
              <w:rPr>
                <w:sz w:val="28"/>
                <w:szCs w:val="28"/>
              </w:rPr>
              <w:t>forums</w:t>
            </w:r>
            <w:r w:rsidR="2DFA4A22" w:rsidRPr="09BC719B">
              <w:rPr>
                <w:sz w:val="28"/>
                <w:szCs w:val="28"/>
              </w:rPr>
              <w:t xml:space="preserve"> on</w:t>
            </w:r>
            <w:r w:rsidR="7AD3751B" w:rsidRPr="09BC719B">
              <w:rPr>
                <w:sz w:val="28"/>
                <w:szCs w:val="28"/>
              </w:rPr>
              <w:t xml:space="preserve"> human rights</w:t>
            </w:r>
            <w:r w:rsidR="2DFA4A22" w:rsidRPr="09BC719B">
              <w:rPr>
                <w:sz w:val="28"/>
                <w:szCs w:val="28"/>
              </w:rPr>
              <w:t>.</w:t>
            </w:r>
          </w:p>
        </w:tc>
      </w:tr>
      <w:tr w:rsidR="00790EE4" w:rsidRPr="008E647D" w14:paraId="38FE80A5" w14:textId="77777777" w:rsidTr="00391583">
        <w:trPr>
          <w:cantSplit/>
          <w:trHeight w:val="4132"/>
        </w:trPr>
        <w:tc>
          <w:tcPr>
            <w:tcW w:w="3053" w:type="dxa"/>
          </w:tcPr>
          <w:p w14:paraId="2D7E59D6" w14:textId="0129B0C2" w:rsidR="00094CF6" w:rsidRPr="008E647D" w:rsidRDefault="00094CF6">
            <w:pPr>
              <w:pStyle w:val="EasyRead16"/>
              <w:rPr>
                <w:sz w:val="28"/>
                <w:szCs w:val="28"/>
              </w:rPr>
            </w:pPr>
            <w:r w:rsidRPr="00B564B2">
              <w:rPr>
                <w:noProof/>
                <w:sz w:val="28"/>
                <w:szCs w:val="28"/>
              </w:rPr>
              <w:drawing>
                <wp:inline distT="0" distB="0" distL="0" distR="0" wp14:anchorId="376EA47F" wp14:editId="2D499CFB">
                  <wp:extent cx="1801495" cy="1801495"/>
                  <wp:effectExtent l="0" t="0" r="0" b="0"/>
                  <wp:docPr id="898213535" name="Picture 6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213535" name="Picture 6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3491FD6" w14:textId="77777777" w:rsidR="00790EE4" w:rsidRPr="008E647D" w:rsidRDefault="00790EE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45E29E0" w14:textId="77777777" w:rsidR="00790EE4" w:rsidRDefault="00790EE4" w:rsidP="009478AC">
            <w:pPr>
              <w:spacing w:line="360" w:lineRule="auto"/>
              <w:rPr>
                <w:sz w:val="28"/>
                <w:szCs w:val="28"/>
              </w:rPr>
            </w:pPr>
          </w:p>
          <w:p w14:paraId="1B793C83" w14:textId="4C80FF38" w:rsidR="00790EE4" w:rsidRDefault="00C4152E" w:rsidP="00790EE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can be used</w:t>
            </w:r>
            <w:r w:rsidR="00790EE4">
              <w:rPr>
                <w:sz w:val="28"/>
                <w:szCs w:val="28"/>
              </w:rPr>
              <w:t xml:space="preserve"> to pay for things like</w:t>
            </w:r>
          </w:p>
          <w:p w14:paraId="151321AB" w14:textId="77777777" w:rsidR="00790EE4" w:rsidRDefault="00790EE4" w:rsidP="00790EE4">
            <w:pPr>
              <w:spacing w:line="360" w:lineRule="auto"/>
              <w:rPr>
                <w:sz w:val="28"/>
                <w:szCs w:val="28"/>
              </w:rPr>
            </w:pPr>
          </w:p>
          <w:p w14:paraId="184BC669" w14:textId="77777777" w:rsidR="00DE3DF9" w:rsidRDefault="00790EE4" w:rsidP="00902DFC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  <w:r w:rsidRPr="0033211D">
              <w:rPr>
                <w:b/>
                <w:bCs/>
                <w:sz w:val="28"/>
                <w:szCs w:val="28"/>
              </w:rPr>
              <w:t>Passport</w:t>
            </w:r>
          </w:p>
          <w:p w14:paraId="2C63DD8C" w14:textId="77777777" w:rsidR="008B0E6C" w:rsidRPr="00BD47D0" w:rsidRDefault="008B0E6C" w:rsidP="00BD47D0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30FE9233" w14:textId="77777777" w:rsidR="008B0E6C" w:rsidRDefault="008B0E6C" w:rsidP="008B0E6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passport is a document from the government.</w:t>
            </w:r>
          </w:p>
          <w:p w14:paraId="313B72A3" w14:textId="77777777" w:rsidR="008B0E6C" w:rsidRDefault="008B0E6C" w:rsidP="008B0E6C">
            <w:pPr>
              <w:pStyle w:val="EasyRead16"/>
              <w:rPr>
                <w:sz w:val="28"/>
                <w:szCs w:val="28"/>
              </w:rPr>
            </w:pPr>
          </w:p>
          <w:p w14:paraId="50A9B553" w14:textId="77777777" w:rsidR="008B0E6C" w:rsidRDefault="008B0E6C" w:rsidP="008B0E6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says</w:t>
            </w:r>
          </w:p>
          <w:p w14:paraId="199E1064" w14:textId="77777777" w:rsidR="008B0E6C" w:rsidRDefault="008B0E6C" w:rsidP="008B0E6C">
            <w:pPr>
              <w:pStyle w:val="EasyRead16"/>
              <w:rPr>
                <w:sz w:val="28"/>
                <w:szCs w:val="28"/>
              </w:rPr>
            </w:pPr>
          </w:p>
          <w:p w14:paraId="5FE77AA2" w14:textId="77777777" w:rsidR="008B0E6C" w:rsidRDefault="008B0E6C" w:rsidP="008B0E6C">
            <w:pPr>
              <w:pStyle w:val="EasyRead16"/>
              <w:numPr>
                <w:ilvl w:val="1"/>
                <w:numId w:val="4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Who you are</w:t>
            </w:r>
          </w:p>
          <w:p w14:paraId="4E587C6E" w14:textId="77777777" w:rsidR="008B0E6C" w:rsidRDefault="008B0E6C" w:rsidP="008B0E6C">
            <w:pPr>
              <w:pStyle w:val="EasyRead16"/>
              <w:numPr>
                <w:ilvl w:val="1"/>
                <w:numId w:val="4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country you are from.</w:t>
            </w:r>
          </w:p>
          <w:p w14:paraId="33AA7129" w14:textId="77777777" w:rsidR="008B0E6C" w:rsidRDefault="008B0E6C" w:rsidP="008B0E6C">
            <w:pPr>
              <w:pStyle w:val="EasyRead16"/>
              <w:rPr>
                <w:sz w:val="28"/>
                <w:szCs w:val="28"/>
              </w:rPr>
            </w:pPr>
          </w:p>
          <w:p w14:paraId="07573E52" w14:textId="2CC40CA2" w:rsidR="008B0E6C" w:rsidRPr="008B0E6C" w:rsidRDefault="008B0E6C" w:rsidP="008B0E6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It helps you travel to different countries.</w:t>
            </w:r>
          </w:p>
        </w:tc>
      </w:tr>
      <w:tr w:rsidR="0087638F" w:rsidRPr="008E647D" w14:paraId="0C1BE17A" w14:textId="77777777" w:rsidTr="00073DA1">
        <w:trPr>
          <w:cantSplit/>
          <w:trHeight w:val="5103"/>
        </w:trPr>
        <w:tc>
          <w:tcPr>
            <w:tcW w:w="3053" w:type="dxa"/>
          </w:tcPr>
          <w:p w14:paraId="245A7047" w14:textId="6E44897F" w:rsidR="005525CB" w:rsidDel="00283015" w:rsidRDefault="005525CB">
            <w:pPr>
              <w:pStyle w:val="EasyRead16"/>
              <w:rPr>
                <w:sz w:val="28"/>
                <w:szCs w:val="28"/>
              </w:rPr>
            </w:pPr>
            <w:r w:rsidRPr="00D053F8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65BC88B" wp14:editId="26CD4E82">
                  <wp:extent cx="1414816" cy="1520042"/>
                  <wp:effectExtent l="0" t="0" r="0" b="0"/>
                  <wp:docPr id="538144113" name="Picture 6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144113" name="Picture 6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199" cy="1524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C922BFC" w14:textId="77777777" w:rsidR="0087638F" w:rsidRPr="008E647D" w:rsidRDefault="0087638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1C21265" w14:textId="77777777" w:rsidR="0087638F" w:rsidRDefault="0087638F" w:rsidP="009478AC">
            <w:pPr>
              <w:spacing w:line="360" w:lineRule="auto"/>
              <w:rPr>
                <w:sz w:val="28"/>
                <w:szCs w:val="28"/>
              </w:rPr>
            </w:pPr>
          </w:p>
          <w:p w14:paraId="27D6F250" w14:textId="77777777" w:rsidR="0087638F" w:rsidRDefault="0087638F" w:rsidP="009478AC">
            <w:pPr>
              <w:spacing w:line="360" w:lineRule="auto"/>
              <w:rPr>
                <w:sz w:val="28"/>
                <w:szCs w:val="28"/>
              </w:rPr>
            </w:pPr>
          </w:p>
          <w:p w14:paraId="283A306E" w14:textId="0E36FEC2" w:rsidR="0087638F" w:rsidRDefault="0087638F" w:rsidP="0087638F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  <w:r w:rsidRPr="00902DFC">
              <w:rPr>
                <w:b/>
                <w:bCs/>
                <w:sz w:val="28"/>
                <w:szCs w:val="28"/>
              </w:rPr>
              <w:t>Visa</w:t>
            </w:r>
          </w:p>
          <w:p w14:paraId="1A429B70" w14:textId="77777777" w:rsidR="00163291" w:rsidRPr="00163291" w:rsidRDefault="00163291" w:rsidP="00163291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20FF581D" w14:textId="61A811BF" w:rsidR="00163291" w:rsidRPr="00163291" w:rsidRDefault="00163291" w:rsidP="00163291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F10C0">
              <w:rPr>
                <w:sz w:val="28"/>
                <w:szCs w:val="28"/>
              </w:rPr>
              <w:t>A visa is a document that says you can go to another country for a certain amount of time</w:t>
            </w:r>
            <w:r>
              <w:rPr>
                <w:sz w:val="28"/>
                <w:szCs w:val="28"/>
              </w:rPr>
              <w:t>.</w:t>
            </w:r>
          </w:p>
          <w:p w14:paraId="4EAE345E" w14:textId="77777777" w:rsidR="00CA085E" w:rsidRDefault="00CA085E" w:rsidP="009478AC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87638F" w:rsidRPr="008E647D" w14:paraId="165AAC89" w14:textId="77777777" w:rsidTr="00073DA1">
        <w:trPr>
          <w:cantSplit/>
          <w:trHeight w:val="5103"/>
        </w:trPr>
        <w:tc>
          <w:tcPr>
            <w:tcW w:w="3053" w:type="dxa"/>
          </w:tcPr>
          <w:p w14:paraId="49C91EDC" w14:textId="1A638B07" w:rsidR="00C63012" w:rsidDel="00283015" w:rsidRDefault="00C63012">
            <w:pPr>
              <w:pStyle w:val="EasyRead16"/>
              <w:rPr>
                <w:sz w:val="28"/>
                <w:szCs w:val="28"/>
              </w:rPr>
            </w:pPr>
            <w:r w:rsidRPr="00C63012">
              <w:rPr>
                <w:noProof/>
                <w:sz w:val="28"/>
                <w:szCs w:val="28"/>
              </w:rPr>
              <w:drawing>
                <wp:inline distT="0" distB="0" distL="0" distR="0" wp14:anchorId="1CB95A59" wp14:editId="0540ECE9">
                  <wp:extent cx="1801495" cy="1801495"/>
                  <wp:effectExtent l="0" t="0" r="0" b="0"/>
                  <wp:docPr id="1506560569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6560569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3B1C0FA" w14:textId="77777777" w:rsidR="0087638F" w:rsidRPr="008E647D" w:rsidRDefault="0087638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1BFCC8D" w14:textId="77777777" w:rsidR="0087638F" w:rsidRDefault="0087638F" w:rsidP="009478AC">
            <w:pPr>
              <w:spacing w:line="360" w:lineRule="auto"/>
              <w:rPr>
                <w:sz w:val="28"/>
                <w:szCs w:val="28"/>
              </w:rPr>
            </w:pPr>
          </w:p>
          <w:p w14:paraId="68A82921" w14:textId="77777777" w:rsidR="0087638F" w:rsidRDefault="0087638F" w:rsidP="009478AC">
            <w:pPr>
              <w:spacing w:line="360" w:lineRule="auto"/>
              <w:rPr>
                <w:sz w:val="28"/>
                <w:szCs w:val="28"/>
              </w:rPr>
            </w:pPr>
          </w:p>
          <w:p w14:paraId="6775E937" w14:textId="77777777" w:rsidR="0087638F" w:rsidRPr="00E01674" w:rsidRDefault="0087638F" w:rsidP="0087638F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  <w:r w:rsidRPr="00E01674">
              <w:rPr>
                <w:b/>
                <w:bCs/>
                <w:sz w:val="28"/>
                <w:szCs w:val="28"/>
              </w:rPr>
              <w:t>Accommodation</w:t>
            </w:r>
          </w:p>
          <w:p w14:paraId="2A2C1808" w14:textId="77777777" w:rsidR="0087638F" w:rsidRDefault="0087638F" w:rsidP="009478AC">
            <w:pPr>
              <w:spacing w:line="360" w:lineRule="auto"/>
              <w:rPr>
                <w:sz w:val="28"/>
                <w:szCs w:val="28"/>
              </w:rPr>
            </w:pPr>
          </w:p>
          <w:p w14:paraId="1545159C" w14:textId="265561B2" w:rsidR="0087638F" w:rsidRDefault="0087638F" w:rsidP="009478A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where you stay when you are away from home.</w:t>
            </w:r>
          </w:p>
        </w:tc>
      </w:tr>
      <w:tr w:rsidR="0087638F" w:rsidRPr="008E647D" w14:paraId="29385666" w14:textId="77777777" w:rsidTr="00073DA1">
        <w:trPr>
          <w:cantSplit/>
          <w:trHeight w:val="2835"/>
        </w:trPr>
        <w:tc>
          <w:tcPr>
            <w:tcW w:w="3053" w:type="dxa"/>
          </w:tcPr>
          <w:p w14:paraId="4FB19C60" w14:textId="4E905D88" w:rsidR="00902DFC" w:rsidDel="00283015" w:rsidRDefault="00902DFC">
            <w:pPr>
              <w:pStyle w:val="EasyRead16"/>
              <w:rPr>
                <w:sz w:val="28"/>
                <w:szCs w:val="28"/>
              </w:rPr>
            </w:pPr>
            <w:r w:rsidRPr="00DF57BF">
              <w:rPr>
                <w:noProof/>
                <w:sz w:val="28"/>
                <w:szCs w:val="28"/>
              </w:rPr>
              <w:drawing>
                <wp:inline distT="0" distB="0" distL="0" distR="0" wp14:anchorId="13610CDD" wp14:editId="0BB3A155">
                  <wp:extent cx="1868556" cy="2049887"/>
                  <wp:effectExtent l="0" t="0" r="0" b="7620"/>
                  <wp:docPr id="38410212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10212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0833" cy="2052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BC8E99C" w14:textId="77777777" w:rsidR="0087638F" w:rsidRPr="008E647D" w:rsidRDefault="0087638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FB84832" w14:textId="77777777" w:rsidR="0087638F" w:rsidRDefault="0087638F" w:rsidP="009478AC">
            <w:pPr>
              <w:spacing w:line="360" w:lineRule="auto"/>
              <w:rPr>
                <w:sz w:val="28"/>
                <w:szCs w:val="28"/>
              </w:rPr>
            </w:pPr>
          </w:p>
          <w:p w14:paraId="21B0435B" w14:textId="77777777" w:rsidR="0087638F" w:rsidRDefault="0087638F" w:rsidP="009478AC">
            <w:pPr>
              <w:spacing w:line="360" w:lineRule="auto"/>
              <w:rPr>
                <w:sz w:val="28"/>
                <w:szCs w:val="28"/>
              </w:rPr>
            </w:pPr>
          </w:p>
          <w:p w14:paraId="15B7049A" w14:textId="6408ECDD" w:rsidR="0087638F" w:rsidRPr="00C63012" w:rsidRDefault="0087638F" w:rsidP="00C63012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sz w:val="28"/>
                <w:szCs w:val="28"/>
              </w:rPr>
            </w:pPr>
            <w:r w:rsidRPr="00C63012">
              <w:rPr>
                <w:sz w:val="28"/>
                <w:szCs w:val="28"/>
              </w:rPr>
              <w:t>Support person</w:t>
            </w:r>
          </w:p>
        </w:tc>
      </w:tr>
      <w:tr w:rsidR="00F5331D" w:rsidRPr="008E647D" w14:paraId="1C8A1FC3" w14:textId="77777777" w:rsidTr="00AA0E13">
        <w:trPr>
          <w:cantSplit/>
          <w:trHeight w:val="5387"/>
        </w:trPr>
        <w:tc>
          <w:tcPr>
            <w:tcW w:w="3053" w:type="dxa"/>
          </w:tcPr>
          <w:p w14:paraId="6CB24B65" w14:textId="371BF2F5" w:rsidR="00BD448B" w:rsidRPr="008E647D" w:rsidRDefault="00BD448B">
            <w:pPr>
              <w:pStyle w:val="EasyRead16"/>
              <w:rPr>
                <w:sz w:val="28"/>
                <w:szCs w:val="28"/>
              </w:rPr>
            </w:pPr>
            <w:r w:rsidRPr="00271B35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6446736" wp14:editId="4B90C3C8">
                  <wp:extent cx="1801495" cy="1801495"/>
                  <wp:effectExtent l="0" t="0" r="8255" b="8255"/>
                  <wp:docPr id="1562646776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646776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F034174" w14:textId="77777777" w:rsidR="00F5331D" w:rsidRPr="008E647D" w:rsidRDefault="00F5331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A5177BD" w14:textId="2016E7A0" w:rsidR="00D46138" w:rsidRPr="00D46138" w:rsidRDefault="00D46138" w:rsidP="00D46138">
            <w:pPr>
              <w:pStyle w:val="EasyRead16"/>
              <w:numPr>
                <w:ilvl w:val="0"/>
                <w:numId w:val="20"/>
              </w:numPr>
              <w:rPr>
                <w:b/>
                <w:bCs/>
                <w:sz w:val="28"/>
                <w:szCs w:val="28"/>
              </w:rPr>
            </w:pPr>
            <w:r w:rsidRPr="00D46138">
              <w:rPr>
                <w:b/>
                <w:bCs/>
                <w:sz w:val="28"/>
                <w:szCs w:val="28"/>
              </w:rPr>
              <w:t>Transport</w:t>
            </w:r>
          </w:p>
          <w:p w14:paraId="5F6B5DEE" w14:textId="77777777" w:rsidR="00D46138" w:rsidRDefault="00D46138" w:rsidP="00D46138">
            <w:pPr>
              <w:pStyle w:val="EasyRead16"/>
              <w:rPr>
                <w:sz w:val="28"/>
                <w:szCs w:val="28"/>
              </w:rPr>
            </w:pPr>
          </w:p>
          <w:p w14:paraId="53586971" w14:textId="1A2AE2F4" w:rsidR="001A5E45" w:rsidRDefault="001A5E45" w:rsidP="001A5E4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Transport is how people move from one place to another.</w:t>
            </w:r>
          </w:p>
          <w:p w14:paraId="01D1FC6E" w14:textId="77777777" w:rsidR="001A5E45" w:rsidRDefault="001A5E45" w:rsidP="001A5E45">
            <w:pPr>
              <w:pStyle w:val="EasyRead16"/>
              <w:rPr>
                <w:sz w:val="28"/>
                <w:szCs w:val="28"/>
              </w:rPr>
            </w:pPr>
          </w:p>
          <w:p w14:paraId="6FCDBC68" w14:textId="77777777" w:rsidR="001A5E45" w:rsidRDefault="001A5E45" w:rsidP="001A5E4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use</w:t>
            </w:r>
          </w:p>
          <w:p w14:paraId="407B5A2D" w14:textId="77777777" w:rsidR="00E950EC" w:rsidRDefault="00E950EC" w:rsidP="001A5E45">
            <w:pPr>
              <w:pStyle w:val="EasyRead16"/>
              <w:rPr>
                <w:sz w:val="28"/>
                <w:szCs w:val="28"/>
              </w:rPr>
            </w:pPr>
          </w:p>
          <w:p w14:paraId="23E1DF65" w14:textId="77777777" w:rsidR="001A5E45" w:rsidRDefault="375B9605" w:rsidP="00C63012">
            <w:pPr>
              <w:pStyle w:val="EasyRead16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Cars</w:t>
            </w:r>
          </w:p>
          <w:p w14:paraId="557C8E7E" w14:textId="77777777" w:rsidR="001A5E45" w:rsidRDefault="375B9605" w:rsidP="00C63012">
            <w:pPr>
              <w:pStyle w:val="EasyRead16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Buses</w:t>
            </w:r>
          </w:p>
          <w:p w14:paraId="0AF2B804" w14:textId="61EBE233" w:rsidR="008269A6" w:rsidRPr="001A5E45" w:rsidRDefault="375B9605" w:rsidP="00C63012">
            <w:pPr>
              <w:pStyle w:val="EasyRead16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Planes.</w:t>
            </w:r>
          </w:p>
        </w:tc>
      </w:tr>
      <w:tr w:rsidR="00405F2A" w:rsidRPr="008E647D" w14:paraId="40A78D9E" w14:textId="77777777" w:rsidTr="00AA0E13">
        <w:trPr>
          <w:cantSplit/>
          <w:trHeight w:val="5250"/>
        </w:trPr>
        <w:tc>
          <w:tcPr>
            <w:tcW w:w="3053" w:type="dxa"/>
          </w:tcPr>
          <w:p w14:paraId="7CDD6CE6" w14:textId="51E515CF" w:rsidR="00BD448B" w:rsidRPr="008E647D" w:rsidRDefault="00BD448B" w:rsidP="00405F2A">
            <w:pPr>
              <w:pStyle w:val="EasyRead16"/>
              <w:rPr>
                <w:sz w:val="28"/>
                <w:szCs w:val="28"/>
              </w:rPr>
            </w:pPr>
            <w:r w:rsidRPr="007207C0">
              <w:rPr>
                <w:noProof/>
                <w:sz w:val="28"/>
                <w:szCs w:val="28"/>
              </w:rPr>
              <w:drawing>
                <wp:inline distT="0" distB="0" distL="0" distR="0" wp14:anchorId="5C8284E8" wp14:editId="0F04F0A6">
                  <wp:extent cx="1801495" cy="1801495"/>
                  <wp:effectExtent l="0" t="0" r="8255" b="8255"/>
                  <wp:docPr id="2125310143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310143" name="Picture 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5A7A0E0" w14:textId="77777777" w:rsidR="00405F2A" w:rsidRPr="008E647D" w:rsidRDefault="00405F2A" w:rsidP="00405F2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49978C0" w14:textId="77777777" w:rsidR="00405F2A" w:rsidRDefault="00405F2A" w:rsidP="00405F2A">
            <w:pPr>
              <w:pStyle w:val="EasyRead16"/>
              <w:rPr>
                <w:sz w:val="28"/>
                <w:szCs w:val="28"/>
              </w:rPr>
            </w:pPr>
          </w:p>
          <w:p w14:paraId="6EBA48E5" w14:textId="16534B8A" w:rsidR="00405F2A" w:rsidRPr="00C63012" w:rsidRDefault="60AC3C39" w:rsidP="00405F2A">
            <w:pPr>
              <w:pStyle w:val="EasyRead16"/>
              <w:numPr>
                <w:ilvl w:val="0"/>
                <w:numId w:val="20"/>
              </w:numPr>
              <w:rPr>
                <w:b/>
                <w:bCs/>
                <w:sz w:val="28"/>
                <w:szCs w:val="28"/>
              </w:rPr>
            </w:pPr>
            <w:r w:rsidRPr="78812BA4">
              <w:rPr>
                <w:b/>
                <w:bCs/>
                <w:sz w:val="28"/>
                <w:szCs w:val="28"/>
              </w:rPr>
              <w:t>Assistive technology</w:t>
            </w:r>
            <w:r w:rsidR="2F7BC32F" w:rsidRPr="78812BA4">
              <w:rPr>
                <w:b/>
                <w:bCs/>
                <w:sz w:val="28"/>
                <w:szCs w:val="28"/>
              </w:rPr>
              <w:t>.</w:t>
            </w:r>
          </w:p>
          <w:p w14:paraId="7B8B6FA6" w14:textId="77777777" w:rsidR="00405F2A" w:rsidRDefault="00405F2A" w:rsidP="00405F2A">
            <w:pPr>
              <w:pStyle w:val="EasyRead16"/>
              <w:rPr>
                <w:sz w:val="28"/>
                <w:szCs w:val="28"/>
              </w:rPr>
            </w:pPr>
          </w:p>
          <w:p w14:paraId="2F473A40" w14:textId="77777777" w:rsidR="00405F2A" w:rsidRDefault="00405F2A" w:rsidP="00405F2A">
            <w:pPr>
              <w:pStyle w:val="EasyRead16"/>
              <w:rPr>
                <w:rFonts w:eastAsia="Arial" w:cs="Arial"/>
                <w:color w:val="000000" w:themeColor="text1"/>
                <w:sz w:val="28"/>
                <w:szCs w:val="28"/>
              </w:rPr>
            </w:pPr>
            <w:r w:rsidRPr="00F56233">
              <w:rPr>
                <w:rFonts w:eastAsia="Arial" w:cs="Arial"/>
                <w:color w:val="000000" w:themeColor="text1"/>
                <w:sz w:val="28"/>
                <w:szCs w:val="28"/>
              </w:rPr>
              <w:t>Assistive technology can be things to help you</w:t>
            </w:r>
          </w:p>
          <w:p w14:paraId="5A928855" w14:textId="77777777" w:rsidR="00405F2A" w:rsidRPr="00F56233" w:rsidRDefault="00405F2A" w:rsidP="00405F2A">
            <w:pPr>
              <w:pStyle w:val="EasyRead16"/>
              <w:rPr>
                <w:rFonts w:eastAsia="Arial" w:cs="Arial"/>
                <w:color w:val="000000" w:themeColor="text1"/>
                <w:sz w:val="28"/>
                <w:szCs w:val="28"/>
              </w:rPr>
            </w:pPr>
          </w:p>
          <w:p w14:paraId="428511FA" w14:textId="77777777" w:rsidR="00405F2A" w:rsidRPr="00F56233" w:rsidRDefault="041BCF32" w:rsidP="00C63012">
            <w:pPr>
              <w:pStyle w:val="EasyRead16"/>
              <w:numPr>
                <w:ilvl w:val="0"/>
                <w:numId w:val="8"/>
              </w:numPr>
              <w:rPr>
                <w:rFonts w:eastAsia="Arial" w:cs="Arial"/>
                <w:color w:val="000000" w:themeColor="text1"/>
                <w:sz w:val="28"/>
                <w:szCs w:val="28"/>
              </w:rPr>
            </w:pPr>
            <w:r w:rsidRPr="09BC719B">
              <w:rPr>
                <w:rFonts w:eastAsia="Arial" w:cs="Arial"/>
                <w:color w:val="000000" w:themeColor="text1"/>
                <w:sz w:val="28"/>
                <w:szCs w:val="28"/>
              </w:rPr>
              <w:t>Speak</w:t>
            </w:r>
          </w:p>
          <w:p w14:paraId="060F6948" w14:textId="77777777" w:rsidR="00405F2A" w:rsidRPr="00F56233" w:rsidRDefault="041BCF32" w:rsidP="00C63012">
            <w:pPr>
              <w:pStyle w:val="EasyRead16"/>
              <w:numPr>
                <w:ilvl w:val="0"/>
                <w:numId w:val="8"/>
              </w:numPr>
              <w:rPr>
                <w:rFonts w:eastAsia="Arial" w:cs="Arial"/>
                <w:color w:val="000000" w:themeColor="text1"/>
                <w:sz w:val="28"/>
                <w:szCs w:val="28"/>
              </w:rPr>
            </w:pPr>
            <w:r w:rsidRPr="09BC719B">
              <w:rPr>
                <w:rFonts w:eastAsia="Arial" w:cs="Arial"/>
                <w:color w:val="000000" w:themeColor="text1"/>
                <w:sz w:val="28"/>
                <w:szCs w:val="28"/>
              </w:rPr>
              <w:t>Move</w:t>
            </w:r>
          </w:p>
          <w:p w14:paraId="3AE3B577" w14:textId="77777777" w:rsidR="00405F2A" w:rsidRDefault="041BCF32" w:rsidP="00C63012">
            <w:pPr>
              <w:pStyle w:val="EasyRead16"/>
              <w:numPr>
                <w:ilvl w:val="0"/>
                <w:numId w:val="8"/>
              </w:numPr>
              <w:rPr>
                <w:rFonts w:eastAsia="Arial" w:cs="Arial"/>
                <w:color w:val="000000" w:themeColor="text1"/>
                <w:sz w:val="28"/>
                <w:szCs w:val="28"/>
              </w:rPr>
            </w:pPr>
            <w:r w:rsidRPr="09BC719B">
              <w:rPr>
                <w:rFonts w:eastAsia="Arial" w:cs="Arial"/>
                <w:color w:val="000000" w:themeColor="text1"/>
                <w:sz w:val="28"/>
                <w:szCs w:val="28"/>
              </w:rPr>
              <w:t>See</w:t>
            </w:r>
          </w:p>
          <w:p w14:paraId="1AD38BD1" w14:textId="497F7CCE" w:rsidR="00405F2A" w:rsidRPr="00405F2A" w:rsidRDefault="041BCF32" w:rsidP="00C63012">
            <w:pPr>
              <w:pStyle w:val="EasyRead16"/>
              <w:numPr>
                <w:ilvl w:val="0"/>
                <w:numId w:val="8"/>
              </w:numPr>
              <w:rPr>
                <w:rFonts w:eastAsia="Arial" w:cs="Arial"/>
                <w:color w:val="000000" w:themeColor="text1"/>
                <w:sz w:val="28"/>
                <w:szCs w:val="28"/>
              </w:rPr>
            </w:pPr>
            <w:r w:rsidRPr="09BC719B">
              <w:rPr>
                <w:rFonts w:eastAsia="Arial" w:cs="Arial"/>
                <w:color w:val="000000" w:themeColor="text1"/>
                <w:sz w:val="28"/>
                <w:szCs w:val="28"/>
              </w:rPr>
              <w:t>Hear.</w:t>
            </w:r>
          </w:p>
        </w:tc>
      </w:tr>
      <w:tr w:rsidR="00405F2A" w:rsidRPr="008E647D" w14:paraId="4035C6F3" w14:textId="77777777" w:rsidTr="00391583">
        <w:trPr>
          <w:cantSplit/>
          <w:trHeight w:val="2835"/>
        </w:trPr>
        <w:tc>
          <w:tcPr>
            <w:tcW w:w="3053" w:type="dxa"/>
          </w:tcPr>
          <w:p w14:paraId="68537831" w14:textId="6DE957C0" w:rsidR="00166FFB" w:rsidRDefault="00166FFB" w:rsidP="00405F2A">
            <w:pPr>
              <w:pStyle w:val="EasyRead16"/>
              <w:rPr>
                <w:sz w:val="28"/>
                <w:szCs w:val="28"/>
              </w:rPr>
            </w:pPr>
            <w:r w:rsidRPr="008E221A">
              <w:rPr>
                <w:noProof/>
                <w:sz w:val="28"/>
                <w:szCs w:val="28"/>
              </w:rPr>
              <w:drawing>
                <wp:inline distT="0" distB="0" distL="0" distR="0" wp14:anchorId="2BD844DB" wp14:editId="76073EE6">
                  <wp:extent cx="1801495" cy="1801495"/>
                  <wp:effectExtent l="0" t="0" r="8255" b="0"/>
                  <wp:docPr id="1012693817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69381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0726E3" w14:textId="77777777" w:rsidR="00E26890" w:rsidRPr="00E26890" w:rsidRDefault="00E26890" w:rsidP="00E26890">
            <w:pPr>
              <w:jc w:val="center"/>
            </w:pPr>
          </w:p>
        </w:tc>
        <w:tc>
          <w:tcPr>
            <w:tcW w:w="753" w:type="dxa"/>
          </w:tcPr>
          <w:p w14:paraId="156B972D" w14:textId="77777777" w:rsidR="00405F2A" w:rsidRPr="008E647D" w:rsidRDefault="00405F2A" w:rsidP="00405F2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3221E53" w14:textId="77777777" w:rsidR="00405F2A" w:rsidRDefault="00405F2A" w:rsidP="00405F2A">
            <w:pPr>
              <w:pStyle w:val="EasyRead16"/>
              <w:rPr>
                <w:sz w:val="28"/>
                <w:szCs w:val="28"/>
              </w:rPr>
            </w:pPr>
          </w:p>
          <w:p w14:paraId="60BF0370" w14:textId="77777777" w:rsidR="002C618A" w:rsidRDefault="002C618A" w:rsidP="00405F2A">
            <w:pPr>
              <w:pStyle w:val="EasyRead16"/>
              <w:rPr>
                <w:sz w:val="28"/>
                <w:szCs w:val="28"/>
              </w:rPr>
            </w:pPr>
          </w:p>
          <w:p w14:paraId="5B93627A" w14:textId="6DD811BF" w:rsidR="00405F2A" w:rsidRDefault="56931292">
            <w:pPr>
              <w:pStyle w:val="EasyRead16"/>
              <w:rPr>
                <w:sz w:val="28"/>
                <w:szCs w:val="28"/>
              </w:rPr>
            </w:pPr>
            <w:r w:rsidRPr="726AB229">
              <w:rPr>
                <w:sz w:val="28"/>
                <w:szCs w:val="28"/>
              </w:rPr>
              <w:t xml:space="preserve">Organisations must </w:t>
            </w:r>
            <w:r w:rsidR="0025720E">
              <w:rPr>
                <w:sz w:val="28"/>
                <w:szCs w:val="28"/>
              </w:rPr>
              <w:t>give</w:t>
            </w:r>
            <w:r w:rsidR="0025720E" w:rsidRPr="726AB229">
              <w:rPr>
                <w:sz w:val="28"/>
                <w:szCs w:val="28"/>
              </w:rPr>
              <w:t xml:space="preserve"> </w:t>
            </w:r>
            <w:r w:rsidRPr="726AB229">
              <w:rPr>
                <w:b/>
                <w:bCs/>
                <w:sz w:val="28"/>
                <w:szCs w:val="28"/>
              </w:rPr>
              <w:t xml:space="preserve">all </w:t>
            </w:r>
            <w:r w:rsidRPr="726AB229">
              <w:rPr>
                <w:sz w:val="28"/>
                <w:szCs w:val="28"/>
              </w:rPr>
              <w:t xml:space="preserve">the grant money to help the delegate go to the </w:t>
            </w:r>
            <w:r w:rsidR="53966C39" w:rsidRPr="726AB229">
              <w:rPr>
                <w:sz w:val="28"/>
                <w:szCs w:val="28"/>
              </w:rPr>
              <w:t>forum</w:t>
            </w:r>
            <w:r w:rsidRPr="726AB229">
              <w:rPr>
                <w:sz w:val="28"/>
                <w:szCs w:val="28"/>
              </w:rPr>
              <w:t>.</w:t>
            </w:r>
          </w:p>
        </w:tc>
      </w:tr>
    </w:tbl>
    <w:p w14:paraId="69E25CB9" w14:textId="6594A94E" w:rsidR="007E7504" w:rsidRDefault="007E7504" w:rsidP="007E7504">
      <w:pPr>
        <w:pStyle w:val="EasyReadHeadersize14text"/>
      </w:pPr>
      <w:r>
        <w:lastRenderedPageBreak/>
        <w:t xml:space="preserve">What </w:t>
      </w:r>
      <w:r w:rsidR="004D71C5">
        <w:t xml:space="preserve">the grant </w:t>
      </w:r>
      <w:proofErr w:type="spellStart"/>
      <w:r w:rsidR="004D71C5">
        <w:t>can not</w:t>
      </w:r>
      <w:proofErr w:type="spellEnd"/>
      <w:r w:rsidR="004D71C5">
        <w:t xml:space="preserve"> be used for</w:t>
      </w:r>
    </w:p>
    <w:p w14:paraId="644F22A4" w14:textId="77777777" w:rsidR="00E4218E" w:rsidRPr="00DF4952" w:rsidRDefault="00E4218E" w:rsidP="00DF4952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4D71C5" w:rsidRPr="008E647D" w14:paraId="0E3EE2FC" w14:textId="77777777" w:rsidTr="00423595">
        <w:trPr>
          <w:cantSplit/>
          <w:trHeight w:val="4820"/>
        </w:trPr>
        <w:tc>
          <w:tcPr>
            <w:tcW w:w="3053" w:type="dxa"/>
          </w:tcPr>
          <w:p w14:paraId="56B1CC76" w14:textId="2D7F4B14" w:rsidR="00C655A0" w:rsidRPr="008E647D" w:rsidRDefault="00B80DE2">
            <w:pPr>
              <w:pStyle w:val="EasyRead16"/>
              <w:rPr>
                <w:sz w:val="28"/>
                <w:szCs w:val="28"/>
              </w:rPr>
            </w:pPr>
            <w:r w:rsidRPr="00B80DE2">
              <w:rPr>
                <w:noProof/>
                <w:sz w:val="28"/>
                <w:szCs w:val="28"/>
              </w:rPr>
              <w:drawing>
                <wp:inline distT="0" distB="0" distL="0" distR="0" wp14:anchorId="077006BA" wp14:editId="2D216AB4">
                  <wp:extent cx="1801495" cy="1801495"/>
                  <wp:effectExtent l="0" t="0" r="8255" b="0"/>
                  <wp:docPr id="88617280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17280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DFDA155" w14:textId="77777777" w:rsidR="004D71C5" w:rsidRPr="008E647D" w:rsidRDefault="004D71C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7AC7870" w14:textId="77777777" w:rsidR="00FA6B44" w:rsidRDefault="00FA6B44" w:rsidP="007E7504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78983395" w14:textId="06ED463E" w:rsidR="00577814" w:rsidRDefault="00577814" w:rsidP="007E7504">
            <w:pPr>
              <w:pStyle w:val="EasyRead16"/>
              <w:rPr>
                <w:sz w:val="28"/>
                <w:szCs w:val="28"/>
              </w:rPr>
            </w:pPr>
            <w:r w:rsidRPr="00093386">
              <w:rPr>
                <w:b/>
                <w:bCs/>
                <w:sz w:val="28"/>
                <w:szCs w:val="28"/>
              </w:rPr>
              <w:t xml:space="preserve">Organisations </w:t>
            </w:r>
            <w:proofErr w:type="spellStart"/>
            <w:r>
              <w:rPr>
                <w:sz w:val="28"/>
                <w:szCs w:val="28"/>
              </w:rPr>
              <w:t xml:space="preserve">can </w:t>
            </w:r>
            <w:r w:rsidRPr="00C61E16">
              <w:rPr>
                <w:b/>
                <w:bCs/>
                <w:sz w:val="28"/>
                <w:szCs w:val="28"/>
              </w:rPr>
              <w:t>not</w:t>
            </w:r>
            <w:proofErr w:type="spellEnd"/>
            <w:r>
              <w:rPr>
                <w:sz w:val="28"/>
                <w:szCs w:val="28"/>
              </w:rPr>
              <w:t xml:space="preserve"> use the grant money for </w:t>
            </w:r>
          </w:p>
          <w:p w14:paraId="6DCFC38E" w14:textId="77777777" w:rsidR="0037557B" w:rsidRDefault="0037557B" w:rsidP="007E7504">
            <w:pPr>
              <w:pStyle w:val="EasyRead16"/>
              <w:rPr>
                <w:sz w:val="28"/>
                <w:szCs w:val="28"/>
              </w:rPr>
            </w:pPr>
          </w:p>
          <w:p w14:paraId="16F7014C" w14:textId="34A7A438" w:rsidR="00B60070" w:rsidRPr="0037557B" w:rsidRDefault="009A56CA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37557B">
              <w:rPr>
                <w:sz w:val="28"/>
                <w:szCs w:val="28"/>
              </w:rPr>
              <w:t>Paying staff</w:t>
            </w:r>
          </w:p>
          <w:p w14:paraId="3787BE35" w14:textId="0097B6EE" w:rsidR="00B60070" w:rsidRPr="0037557B" w:rsidRDefault="00BA2D89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37557B">
              <w:rPr>
                <w:sz w:val="28"/>
                <w:szCs w:val="28"/>
              </w:rPr>
              <w:t>Office supplies</w:t>
            </w:r>
          </w:p>
          <w:p w14:paraId="06232B40" w14:textId="0F53D5B2" w:rsidR="00C96D58" w:rsidRPr="00FA138B" w:rsidRDefault="00C96D58" w:rsidP="00FA138B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FA138B">
              <w:rPr>
                <w:sz w:val="28"/>
                <w:szCs w:val="28"/>
              </w:rPr>
              <w:t xml:space="preserve">Costs </w:t>
            </w:r>
            <w:r w:rsidR="00093386" w:rsidRPr="00FA138B">
              <w:rPr>
                <w:sz w:val="28"/>
                <w:szCs w:val="28"/>
              </w:rPr>
              <w:t>of</w:t>
            </w:r>
            <w:r w:rsidRPr="00FA138B">
              <w:rPr>
                <w:sz w:val="28"/>
                <w:szCs w:val="28"/>
              </w:rPr>
              <w:t xml:space="preserve"> applying for the grant.</w:t>
            </w:r>
          </w:p>
        </w:tc>
      </w:tr>
      <w:tr w:rsidR="004D71C5" w:rsidRPr="008E647D" w14:paraId="793A234D" w14:textId="77777777" w:rsidTr="00555492">
        <w:trPr>
          <w:cantSplit/>
          <w:trHeight w:val="4224"/>
        </w:trPr>
        <w:tc>
          <w:tcPr>
            <w:tcW w:w="3053" w:type="dxa"/>
          </w:tcPr>
          <w:p w14:paraId="152B4934" w14:textId="4A8E1EB3" w:rsidR="0067662A" w:rsidRPr="008E647D" w:rsidRDefault="0067662A">
            <w:pPr>
              <w:pStyle w:val="EasyRead16"/>
              <w:rPr>
                <w:sz w:val="28"/>
                <w:szCs w:val="28"/>
              </w:rPr>
            </w:pPr>
            <w:r w:rsidRPr="00BB5E4D">
              <w:rPr>
                <w:noProof/>
                <w:sz w:val="28"/>
                <w:szCs w:val="28"/>
              </w:rPr>
              <w:drawing>
                <wp:inline distT="0" distB="0" distL="0" distR="0" wp14:anchorId="493CA479" wp14:editId="12038C13">
                  <wp:extent cx="1801495" cy="1801495"/>
                  <wp:effectExtent l="0" t="0" r="0" b="0"/>
                  <wp:docPr id="1724897057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489705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8A4065D" w14:textId="77777777" w:rsidR="004D71C5" w:rsidRPr="008E647D" w:rsidRDefault="004D71C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F75539B" w14:textId="77777777" w:rsidR="004D71C5" w:rsidRDefault="004D71C5" w:rsidP="007E7504">
            <w:pPr>
              <w:pStyle w:val="EasyRead16"/>
              <w:rPr>
                <w:sz w:val="28"/>
                <w:szCs w:val="28"/>
              </w:rPr>
            </w:pPr>
          </w:p>
          <w:p w14:paraId="29D9A514" w14:textId="77777777" w:rsidR="00DB2D9B" w:rsidRDefault="00DB2D9B" w:rsidP="007E7504">
            <w:pPr>
              <w:pStyle w:val="EasyRead16"/>
              <w:rPr>
                <w:sz w:val="28"/>
                <w:szCs w:val="28"/>
              </w:rPr>
            </w:pPr>
          </w:p>
          <w:p w14:paraId="388210BF" w14:textId="241FBCD4" w:rsidR="00D062AF" w:rsidRDefault="3762D6EB" w:rsidP="00DB0D36">
            <w:pPr>
              <w:pStyle w:val="EasyRead16"/>
            </w:pPr>
            <w:r w:rsidRPr="00475BD8">
              <w:rPr>
                <w:b/>
                <w:bCs/>
                <w:sz w:val="28"/>
                <w:szCs w:val="28"/>
              </w:rPr>
              <w:t>Delegates</w:t>
            </w:r>
            <w:r w:rsidRPr="31F64DAA">
              <w:rPr>
                <w:sz w:val="28"/>
                <w:szCs w:val="28"/>
              </w:rPr>
              <w:t xml:space="preserve"> can </w:t>
            </w:r>
            <w:r w:rsidRPr="31F64DAA">
              <w:rPr>
                <w:b/>
                <w:bCs/>
                <w:sz w:val="28"/>
                <w:szCs w:val="28"/>
              </w:rPr>
              <w:t xml:space="preserve">not </w:t>
            </w:r>
            <w:r w:rsidRPr="31F64DAA">
              <w:rPr>
                <w:sz w:val="28"/>
                <w:szCs w:val="28"/>
              </w:rPr>
              <w:t>use the grant money for</w:t>
            </w:r>
            <w:r w:rsidR="23412285" w:rsidRPr="31F64DAA">
              <w:rPr>
                <w:sz w:val="28"/>
                <w:szCs w:val="28"/>
              </w:rPr>
              <w:t xml:space="preserve"> </w:t>
            </w:r>
          </w:p>
          <w:p w14:paraId="0148B1E2" w14:textId="33CE4B84" w:rsidR="00D062AF" w:rsidRDefault="00D062AF" w:rsidP="31F64DAA">
            <w:pPr>
              <w:pStyle w:val="EasyRead16"/>
              <w:rPr>
                <w:sz w:val="28"/>
                <w:szCs w:val="28"/>
              </w:rPr>
            </w:pPr>
          </w:p>
          <w:p w14:paraId="0794F9A7" w14:textId="55DCBDF3" w:rsidR="00D062AF" w:rsidRDefault="34EF1E60" w:rsidP="00346C1A">
            <w:pPr>
              <w:pStyle w:val="EasyRead16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A</w:t>
            </w:r>
            <w:r w:rsidR="23412285" w:rsidRPr="31F64DAA">
              <w:rPr>
                <w:sz w:val="28"/>
                <w:szCs w:val="28"/>
              </w:rPr>
              <w:t>nything</w:t>
            </w:r>
            <w:r w:rsidR="23412285" w:rsidRPr="31F64DAA">
              <w:rPr>
                <w:b/>
                <w:bCs/>
                <w:sz w:val="28"/>
                <w:szCs w:val="28"/>
              </w:rPr>
              <w:t xml:space="preserve"> not </w:t>
            </w:r>
            <w:r w:rsidR="23412285" w:rsidRPr="31F64DAA">
              <w:rPr>
                <w:sz w:val="28"/>
                <w:szCs w:val="28"/>
              </w:rPr>
              <w:t>needed to go to the forum</w:t>
            </w:r>
            <w:r w:rsidR="16EECC4C" w:rsidRPr="31F64DAA">
              <w:rPr>
                <w:sz w:val="28"/>
                <w:szCs w:val="28"/>
              </w:rPr>
              <w:t xml:space="preserve"> like</w:t>
            </w:r>
            <w:r w:rsidR="23412285" w:rsidRPr="31F64DAA">
              <w:rPr>
                <w:sz w:val="28"/>
                <w:szCs w:val="28"/>
              </w:rPr>
              <w:t xml:space="preserve"> </w:t>
            </w:r>
          </w:p>
        </w:tc>
      </w:tr>
      <w:tr w:rsidR="004D71C5" w:rsidRPr="008E647D" w14:paraId="60B4FCC8" w14:textId="77777777" w:rsidTr="00555492">
        <w:trPr>
          <w:cantSplit/>
          <w:trHeight w:val="3251"/>
        </w:trPr>
        <w:tc>
          <w:tcPr>
            <w:tcW w:w="3053" w:type="dxa"/>
          </w:tcPr>
          <w:p w14:paraId="17FE2FAF" w14:textId="50C6E45E" w:rsidR="00DF4952" w:rsidRPr="008E647D" w:rsidRDefault="00DF4952">
            <w:pPr>
              <w:pStyle w:val="EasyRead16"/>
              <w:rPr>
                <w:sz w:val="28"/>
                <w:szCs w:val="28"/>
              </w:rPr>
            </w:pPr>
            <w:r w:rsidRPr="00542543">
              <w:rPr>
                <w:noProof/>
                <w:sz w:val="28"/>
                <w:szCs w:val="28"/>
              </w:rPr>
              <w:drawing>
                <wp:inline distT="0" distB="0" distL="0" distR="0" wp14:anchorId="7933B8D2" wp14:editId="53C04428">
                  <wp:extent cx="1801495" cy="1801495"/>
                  <wp:effectExtent l="0" t="0" r="8255" b="8255"/>
                  <wp:docPr id="64310426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10426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D781DBA" w14:textId="77777777" w:rsidR="004D71C5" w:rsidRPr="008E647D" w:rsidRDefault="004D71C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69828C1" w14:textId="77777777" w:rsidR="00E4218E" w:rsidRDefault="00E4218E" w:rsidP="00DF4952">
            <w:pPr>
              <w:pStyle w:val="EasyRead16"/>
              <w:rPr>
                <w:sz w:val="28"/>
                <w:szCs w:val="28"/>
              </w:rPr>
            </w:pPr>
          </w:p>
          <w:p w14:paraId="1DE123EA" w14:textId="0B779B94" w:rsidR="00FC7700" w:rsidRPr="00F7517B" w:rsidRDefault="2F51CE99" w:rsidP="00346C1A">
            <w:pPr>
              <w:pStyle w:val="EasyRead16"/>
              <w:numPr>
                <w:ilvl w:val="1"/>
                <w:numId w:val="23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Buying </w:t>
            </w:r>
            <w:r w:rsidRPr="31F64DAA">
              <w:rPr>
                <w:b/>
                <w:bCs/>
                <w:sz w:val="28"/>
                <w:szCs w:val="28"/>
              </w:rPr>
              <w:t>souven</w:t>
            </w:r>
            <w:r w:rsidR="1CC188CB" w:rsidRPr="31F64DAA">
              <w:rPr>
                <w:b/>
                <w:bCs/>
                <w:sz w:val="28"/>
                <w:szCs w:val="28"/>
              </w:rPr>
              <w:t>irs</w:t>
            </w:r>
          </w:p>
          <w:p w14:paraId="5EE4B66C" w14:textId="77777777" w:rsidR="00F7517B" w:rsidRDefault="00F7517B" w:rsidP="00F7517B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6F38F3C6" w14:textId="77777777" w:rsidR="00F7517B" w:rsidRDefault="00F7517B" w:rsidP="00F7517B">
            <w:pPr>
              <w:pStyle w:val="EasyRead16"/>
              <w:rPr>
                <w:sz w:val="28"/>
                <w:szCs w:val="28"/>
              </w:rPr>
            </w:pPr>
            <w:r w:rsidRPr="009A7587">
              <w:rPr>
                <w:sz w:val="28"/>
                <w:szCs w:val="28"/>
              </w:rPr>
              <w:t>So</w:t>
            </w:r>
            <w:r w:rsidR="009A7587">
              <w:rPr>
                <w:sz w:val="28"/>
                <w:szCs w:val="28"/>
              </w:rPr>
              <w:t xml:space="preserve">uvenirs </w:t>
            </w:r>
            <w:r w:rsidR="00BF11ED">
              <w:rPr>
                <w:sz w:val="28"/>
                <w:szCs w:val="28"/>
              </w:rPr>
              <w:t>are things you bu</w:t>
            </w:r>
            <w:r w:rsidR="00694476">
              <w:rPr>
                <w:sz w:val="28"/>
                <w:szCs w:val="28"/>
              </w:rPr>
              <w:t>y to remember a trip or event.</w:t>
            </w:r>
          </w:p>
          <w:p w14:paraId="76AC058C" w14:textId="77777777" w:rsidR="00F7428E" w:rsidRDefault="00F7428E" w:rsidP="00F7517B">
            <w:pPr>
              <w:pStyle w:val="EasyRead16"/>
              <w:rPr>
                <w:sz w:val="28"/>
                <w:szCs w:val="28"/>
              </w:rPr>
            </w:pPr>
          </w:p>
          <w:p w14:paraId="5419112E" w14:textId="1D7D9547" w:rsidR="00F7428E" w:rsidRPr="009A7587" w:rsidRDefault="00F7428E" w:rsidP="00F7517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They are </w:t>
            </w:r>
            <w:r w:rsidRPr="00F7428E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things you need.</w:t>
            </w:r>
          </w:p>
        </w:tc>
      </w:tr>
      <w:tr w:rsidR="00CF724D" w:rsidRPr="008E647D" w14:paraId="4402F9AA" w14:textId="77777777" w:rsidTr="00555492">
        <w:trPr>
          <w:cantSplit/>
          <w:trHeight w:val="6237"/>
        </w:trPr>
        <w:tc>
          <w:tcPr>
            <w:tcW w:w="3053" w:type="dxa"/>
          </w:tcPr>
          <w:p w14:paraId="017C7AE6" w14:textId="0B8B4D62" w:rsidR="00370FFA" w:rsidRPr="008E647D" w:rsidRDefault="00370FFA">
            <w:pPr>
              <w:pStyle w:val="EasyRead16"/>
              <w:rPr>
                <w:sz w:val="28"/>
                <w:szCs w:val="28"/>
              </w:rPr>
            </w:pPr>
            <w:r w:rsidRPr="00370FF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0BBABC8" wp14:editId="46E17E8A">
                  <wp:extent cx="1801495" cy="1801495"/>
                  <wp:effectExtent l="0" t="0" r="8255" b="8255"/>
                  <wp:docPr id="1611943441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1943441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F836F52" w14:textId="77777777" w:rsidR="00CF724D" w:rsidRPr="008E647D" w:rsidRDefault="00CF724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93A23F6" w14:textId="77777777" w:rsidR="00CF724D" w:rsidRDefault="00CF724D" w:rsidP="007E7504">
            <w:pPr>
              <w:pStyle w:val="EasyRead16"/>
              <w:rPr>
                <w:sz w:val="28"/>
                <w:szCs w:val="28"/>
              </w:rPr>
            </w:pPr>
          </w:p>
          <w:p w14:paraId="7F4054A5" w14:textId="77777777" w:rsidR="00734638" w:rsidRDefault="00734638" w:rsidP="007E7504">
            <w:pPr>
              <w:pStyle w:val="EasyRead16"/>
              <w:rPr>
                <w:sz w:val="28"/>
                <w:szCs w:val="28"/>
              </w:rPr>
            </w:pPr>
          </w:p>
          <w:p w14:paraId="10526540" w14:textId="55460FF9" w:rsidR="00CF724D" w:rsidRDefault="79BC7FFD" w:rsidP="00346C1A">
            <w:pPr>
              <w:pStyle w:val="EasyRead16"/>
              <w:numPr>
                <w:ilvl w:val="1"/>
                <w:numId w:val="23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E</w:t>
            </w:r>
            <w:r w:rsidR="06D7474F" w:rsidRPr="31F64DAA">
              <w:rPr>
                <w:sz w:val="28"/>
                <w:szCs w:val="28"/>
              </w:rPr>
              <w:t xml:space="preserve">xtra travel that is </w:t>
            </w:r>
            <w:r w:rsidR="06D7474F" w:rsidRPr="31F64DAA">
              <w:rPr>
                <w:b/>
                <w:bCs/>
                <w:sz w:val="28"/>
                <w:szCs w:val="28"/>
              </w:rPr>
              <w:t>not</w:t>
            </w:r>
            <w:r w:rsidR="06D7474F" w:rsidRPr="31F64DAA">
              <w:rPr>
                <w:sz w:val="28"/>
                <w:szCs w:val="28"/>
              </w:rPr>
              <w:t xml:space="preserve"> needed to go to the forum</w:t>
            </w:r>
          </w:p>
        </w:tc>
      </w:tr>
      <w:tr w:rsidR="00DB0D36" w:rsidRPr="008E647D" w14:paraId="5ED15227" w14:textId="77777777" w:rsidTr="00555492">
        <w:trPr>
          <w:cantSplit/>
          <w:trHeight w:val="2835"/>
        </w:trPr>
        <w:tc>
          <w:tcPr>
            <w:tcW w:w="3053" w:type="dxa"/>
          </w:tcPr>
          <w:p w14:paraId="5A7BF011" w14:textId="6160CB6E" w:rsidR="009D42FA" w:rsidRPr="008E647D" w:rsidRDefault="005F7F97">
            <w:pPr>
              <w:pStyle w:val="EasyRead16"/>
              <w:rPr>
                <w:sz w:val="28"/>
                <w:szCs w:val="28"/>
              </w:rPr>
            </w:pPr>
            <w:r w:rsidRPr="005F7F97">
              <w:rPr>
                <w:noProof/>
                <w:sz w:val="28"/>
                <w:szCs w:val="28"/>
              </w:rPr>
              <w:drawing>
                <wp:inline distT="0" distB="0" distL="0" distR="0" wp14:anchorId="59692C54" wp14:editId="496871C5">
                  <wp:extent cx="1801495" cy="1801495"/>
                  <wp:effectExtent l="0" t="0" r="8255" b="8255"/>
                  <wp:docPr id="211309047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309047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FB59749" w14:textId="77777777" w:rsidR="00DB0D36" w:rsidRPr="008E647D" w:rsidRDefault="00DB0D3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7BBDB86" w14:textId="77777777" w:rsidR="00DB0D36" w:rsidRDefault="00DB0D36" w:rsidP="007E7504">
            <w:pPr>
              <w:pStyle w:val="EasyRead16"/>
              <w:rPr>
                <w:sz w:val="28"/>
                <w:szCs w:val="28"/>
              </w:rPr>
            </w:pPr>
          </w:p>
          <w:p w14:paraId="77563CAD" w14:textId="77777777" w:rsidR="00734638" w:rsidRDefault="00734638" w:rsidP="007E7504">
            <w:pPr>
              <w:pStyle w:val="EasyRead16"/>
              <w:rPr>
                <w:sz w:val="28"/>
                <w:szCs w:val="28"/>
              </w:rPr>
            </w:pPr>
          </w:p>
          <w:p w14:paraId="5479C6ED" w14:textId="35CE724C" w:rsidR="00615425" w:rsidRPr="00734638" w:rsidRDefault="69741373" w:rsidP="00346C1A">
            <w:pPr>
              <w:pStyle w:val="EasyRead16"/>
              <w:numPr>
                <w:ilvl w:val="1"/>
                <w:numId w:val="23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Alcoholic drinks</w:t>
            </w:r>
            <w:r w:rsidR="27DA369F" w:rsidRPr="31F64DAA">
              <w:rPr>
                <w:sz w:val="28"/>
                <w:szCs w:val="28"/>
              </w:rPr>
              <w:t>.</w:t>
            </w:r>
          </w:p>
        </w:tc>
      </w:tr>
    </w:tbl>
    <w:p w14:paraId="28DF1AF2" w14:textId="77777777" w:rsidR="00B60070" w:rsidRPr="005A5F7A" w:rsidRDefault="00B60070" w:rsidP="005A5F7A">
      <w:pPr>
        <w:pStyle w:val="EasyRead14"/>
      </w:pPr>
      <w:r>
        <w:br w:type="page"/>
      </w:r>
    </w:p>
    <w:p w14:paraId="55E0351B" w14:textId="341D75F0" w:rsidR="00316965" w:rsidRDefault="6F488987" w:rsidP="00964991">
      <w:pPr>
        <w:pStyle w:val="EasyReadHeadersize14text"/>
      </w:pPr>
      <w:r>
        <w:lastRenderedPageBreak/>
        <w:t xml:space="preserve">Assessment </w:t>
      </w:r>
      <w:r w:rsidR="533F4C7E">
        <w:t>questions</w:t>
      </w:r>
      <w:r>
        <w:t xml:space="preserve"> </w:t>
      </w:r>
    </w:p>
    <w:p w14:paraId="75E5BAEF" w14:textId="77777777" w:rsidR="00734638" w:rsidRPr="005B39E5" w:rsidRDefault="00734638" w:rsidP="005B39E5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E53112" w:rsidRPr="008E647D" w14:paraId="558BF525" w14:textId="77777777" w:rsidTr="0DAC972F">
        <w:trPr>
          <w:cantSplit/>
          <w:trHeight w:val="5103"/>
        </w:trPr>
        <w:tc>
          <w:tcPr>
            <w:tcW w:w="3053" w:type="dxa"/>
          </w:tcPr>
          <w:p w14:paraId="2AFC7B13" w14:textId="5CCD1FCD" w:rsidR="003F6B84" w:rsidRPr="008E647D" w:rsidRDefault="00C14627">
            <w:pPr>
              <w:pStyle w:val="EasyRead16"/>
              <w:rPr>
                <w:sz w:val="28"/>
                <w:szCs w:val="28"/>
              </w:rPr>
            </w:pPr>
            <w:r w:rsidRPr="00C14627">
              <w:rPr>
                <w:noProof/>
                <w:sz w:val="28"/>
                <w:szCs w:val="28"/>
              </w:rPr>
              <w:drawing>
                <wp:inline distT="0" distB="0" distL="0" distR="0" wp14:anchorId="7949FCA7" wp14:editId="5880346F">
                  <wp:extent cx="1801495" cy="1801495"/>
                  <wp:effectExtent l="0" t="0" r="8255" b="8255"/>
                  <wp:docPr id="1622976383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976383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30A5C33" w14:textId="77777777" w:rsidR="00E53112" w:rsidRPr="008E647D" w:rsidRDefault="00E5311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6E4FCA7" w14:textId="77777777" w:rsidR="00E53112" w:rsidRDefault="00E53112" w:rsidP="007E7504">
            <w:pPr>
              <w:pStyle w:val="EasyRead16"/>
              <w:rPr>
                <w:sz w:val="28"/>
                <w:szCs w:val="28"/>
              </w:rPr>
            </w:pPr>
          </w:p>
          <w:p w14:paraId="1AFFC1FB" w14:textId="0869135D" w:rsidR="00A12ABB" w:rsidRDefault="0084580B" w:rsidP="007E750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 application for the </w:t>
            </w:r>
            <w:r w:rsidR="0039001D">
              <w:rPr>
                <w:sz w:val="28"/>
                <w:szCs w:val="28"/>
              </w:rPr>
              <w:t>grant</w:t>
            </w:r>
            <w:r>
              <w:rPr>
                <w:sz w:val="28"/>
                <w:szCs w:val="28"/>
              </w:rPr>
              <w:t xml:space="preserve"> need</w:t>
            </w:r>
            <w:r w:rsidR="0039001D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 xml:space="preserve"> to </w:t>
            </w:r>
          </w:p>
          <w:p w14:paraId="7B0296BF" w14:textId="77777777" w:rsidR="00A12ABB" w:rsidRDefault="00A12ABB" w:rsidP="007E7504">
            <w:pPr>
              <w:pStyle w:val="EasyRead16"/>
              <w:rPr>
                <w:sz w:val="28"/>
                <w:szCs w:val="28"/>
              </w:rPr>
            </w:pPr>
          </w:p>
          <w:p w14:paraId="69AB766D" w14:textId="3CD1AA12" w:rsidR="00E91AA1" w:rsidRDefault="3EA02E51">
            <w:pPr>
              <w:pStyle w:val="EasyRead16"/>
              <w:numPr>
                <w:ilvl w:val="0"/>
                <w:numId w:val="24"/>
              </w:numPr>
              <w:rPr>
                <w:b/>
                <w:bCs/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A</w:t>
            </w:r>
            <w:r w:rsidR="51168268" w:rsidRPr="78812BA4">
              <w:rPr>
                <w:sz w:val="28"/>
                <w:szCs w:val="28"/>
              </w:rPr>
              <w:t xml:space="preserve">nswer all the </w:t>
            </w:r>
            <w:r w:rsidR="32C9E366" w:rsidRPr="78812BA4">
              <w:rPr>
                <w:b/>
                <w:bCs/>
                <w:sz w:val="28"/>
                <w:szCs w:val="28"/>
              </w:rPr>
              <w:t xml:space="preserve">assessment </w:t>
            </w:r>
            <w:r w:rsidR="533F4C7E" w:rsidRPr="78812BA4">
              <w:rPr>
                <w:sz w:val="28"/>
                <w:szCs w:val="28"/>
              </w:rPr>
              <w:t>questions</w:t>
            </w:r>
            <w:r w:rsidR="32C9E366" w:rsidRPr="78812BA4">
              <w:rPr>
                <w:b/>
                <w:bCs/>
                <w:sz w:val="28"/>
                <w:szCs w:val="28"/>
              </w:rPr>
              <w:t>.</w:t>
            </w:r>
          </w:p>
          <w:p w14:paraId="671AF20C" w14:textId="77777777" w:rsidR="006E6B67" w:rsidRDefault="006E6B67" w:rsidP="007E7504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2F7FD144" w14:textId="68853606" w:rsidR="006846C2" w:rsidRPr="006E6B67" w:rsidRDefault="3603CC9A" w:rsidP="00902EFB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An assessment is looking at information</w:t>
            </w:r>
            <w:r w:rsidR="0A25F529" w:rsidRPr="78812BA4">
              <w:rPr>
                <w:sz w:val="28"/>
                <w:szCs w:val="28"/>
              </w:rPr>
              <w:t xml:space="preserve"> in your application</w:t>
            </w:r>
            <w:r w:rsidRPr="78812BA4">
              <w:rPr>
                <w:sz w:val="28"/>
                <w:szCs w:val="28"/>
              </w:rPr>
              <w:t xml:space="preserve"> to make a decision.</w:t>
            </w:r>
          </w:p>
        </w:tc>
      </w:tr>
      <w:tr w:rsidR="00316965" w:rsidRPr="008E647D" w14:paraId="004E4601" w14:textId="77777777" w:rsidTr="0DAC972F">
        <w:trPr>
          <w:cantSplit/>
          <w:trHeight w:val="4536"/>
        </w:trPr>
        <w:tc>
          <w:tcPr>
            <w:tcW w:w="3053" w:type="dxa"/>
          </w:tcPr>
          <w:p w14:paraId="54A574D9" w14:textId="3519FB7F" w:rsidR="009333C6" w:rsidRPr="008E647D" w:rsidRDefault="009333C6">
            <w:pPr>
              <w:pStyle w:val="EasyRead16"/>
              <w:rPr>
                <w:sz w:val="28"/>
                <w:szCs w:val="28"/>
              </w:rPr>
            </w:pPr>
            <w:r w:rsidRPr="009333C6">
              <w:rPr>
                <w:noProof/>
                <w:sz w:val="28"/>
                <w:szCs w:val="28"/>
              </w:rPr>
              <w:drawing>
                <wp:inline distT="0" distB="0" distL="0" distR="0" wp14:anchorId="40D20C8E" wp14:editId="0C8EAC99">
                  <wp:extent cx="1801495" cy="1801495"/>
                  <wp:effectExtent l="0" t="0" r="8255" b="8255"/>
                  <wp:docPr id="18004580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04580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A80813F" w14:textId="77777777" w:rsidR="00316965" w:rsidRPr="008E647D" w:rsidRDefault="0031696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B2A74D0" w14:textId="77777777" w:rsidR="00316965" w:rsidRDefault="00316965" w:rsidP="007E7504">
            <w:pPr>
              <w:pStyle w:val="EasyRead16"/>
              <w:rPr>
                <w:sz w:val="28"/>
                <w:szCs w:val="28"/>
              </w:rPr>
            </w:pPr>
          </w:p>
          <w:p w14:paraId="339DC9DC" w14:textId="692BC8B5" w:rsidR="00584639" w:rsidRDefault="034C1BA6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Your</w:t>
            </w:r>
            <w:r w:rsidR="583A0F0C" w:rsidRPr="09BC719B">
              <w:rPr>
                <w:sz w:val="28"/>
                <w:szCs w:val="28"/>
              </w:rPr>
              <w:t xml:space="preserve"> application will be </w:t>
            </w:r>
            <w:r w:rsidR="6EA88BF4" w:rsidRPr="09BC719B">
              <w:rPr>
                <w:sz w:val="28"/>
                <w:szCs w:val="28"/>
              </w:rPr>
              <w:t>assessed</w:t>
            </w:r>
            <w:r w:rsidR="65EF740F" w:rsidRPr="09BC719B">
              <w:rPr>
                <w:sz w:val="28"/>
                <w:szCs w:val="28"/>
              </w:rPr>
              <w:t xml:space="preserve"> </w:t>
            </w:r>
            <w:r w:rsidR="583A0F0C" w:rsidRPr="09BC719B">
              <w:rPr>
                <w:sz w:val="28"/>
                <w:szCs w:val="28"/>
              </w:rPr>
              <w:t>on the answers</w:t>
            </w:r>
            <w:r w:rsidR="6D002756" w:rsidRPr="09BC719B">
              <w:rPr>
                <w:sz w:val="28"/>
                <w:szCs w:val="28"/>
              </w:rPr>
              <w:t xml:space="preserve"> </w:t>
            </w:r>
            <w:r w:rsidR="6F5839BC" w:rsidRPr="09BC719B">
              <w:rPr>
                <w:sz w:val="28"/>
                <w:szCs w:val="28"/>
              </w:rPr>
              <w:t>to</w:t>
            </w:r>
            <w:r w:rsidR="583A0F0C" w:rsidRPr="09BC719B">
              <w:rPr>
                <w:sz w:val="28"/>
                <w:szCs w:val="28"/>
              </w:rPr>
              <w:t xml:space="preserve"> these </w:t>
            </w:r>
            <w:r w:rsidR="6F9B8B90" w:rsidRPr="09BC719B">
              <w:rPr>
                <w:sz w:val="28"/>
                <w:szCs w:val="28"/>
              </w:rPr>
              <w:t>questions</w:t>
            </w:r>
            <w:r w:rsidR="3D00E49C" w:rsidRPr="09BC719B">
              <w:rPr>
                <w:sz w:val="28"/>
                <w:szCs w:val="28"/>
              </w:rPr>
              <w:t>.</w:t>
            </w:r>
          </w:p>
          <w:p w14:paraId="15388046" w14:textId="77777777" w:rsidR="00584639" w:rsidRDefault="00584639" w:rsidP="007E7504">
            <w:pPr>
              <w:pStyle w:val="EasyRead16"/>
              <w:rPr>
                <w:sz w:val="28"/>
                <w:szCs w:val="28"/>
              </w:rPr>
            </w:pPr>
          </w:p>
          <w:p w14:paraId="5EEB349D" w14:textId="5B619E50" w:rsidR="00A660C5" w:rsidRDefault="479A43EC" w:rsidP="007E7504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 xml:space="preserve">There are </w:t>
            </w:r>
            <w:r w:rsidR="47B06341" w:rsidRPr="78812BA4">
              <w:rPr>
                <w:b/>
                <w:bCs/>
                <w:sz w:val="28"/>
                <w:szCs w:val="28"/>
              </w:rPr>
              <w:t>6</w:t>
            </w:r>
            <w:r w:rsidR="113CAB32" w:rsidRPr="78812BA4">
              <w:rPr>
                <w:b/>
                <w:bCs/>
                <w:sz w:val="28"/>
                <w:szCs w:val="28"/>
              </w:rPr>
              <w:t xml:space="preserve"> assessment </w:t>
            </w:r>
            <w:r w:rsidR="533F4C7E" w:rsidRPr="78812BA4">
              <w:rPr>
                <w:b/>
                <w:bCs/>
                <w:sz w:val="28"/>
                <w:szCs w:val="28"/>
              </w:rPr>
              <w:t>questions</w:t>
            </w:r>
            <w:r w:rsidR="113CAB32" w:rsidRPr="78812BA4">
              <w:rPr>
                <w:sz w:val="28"/>
                <w:szCs w:val="28"/>
              </w:rPr>
              <w:t>.</w:t>
            </w:r>
          </w:p>
        </w:tc>
      </w:tr>
      <w:tr w:rsidR="00316965" w:rsidRPr="008E647D" w14:paraId="267245B7" w14:textId="77777777" w:rsidTr="0DAC972F">
        <w:trPr>
          <w:cantSplit/>
          <w:trHeight w:val="2835"/>
        </w:trPr>
        <w:tc>
          <w:tcPr>
            <w:tcW w:w="3053" w:type="dxa"/>
          </w:tcPr>
          <w:p w14:paraId="7E3677CA" w14:textId="70B6ADEF" w:rsidR="00802C30" w:rsidRPr="008E647D" w:rsidRDefault="00B90F17">
            <w:pPr>
              <w:pStyle w:val="EasyRead16"/>
              <w:rPr>
                <w:sz w:val="28"/>
                <w:szCs w:val="28"/>
              </w:rPr>
            </w:pPr>
            <w:r w:rsidRPr="00B90F17">
              <w:rPr>
                <w:noProof/>
                <w:sz w:val="28"/>
                <w:szCs w:val="28"/>
              </w:rPr>
              <w:drawing>
                <wp:inline distT="0" distB="0" distL="0" distR="0" wp14:anchorId="2ACC3166" wp14:editId="56C988B7">
                  <wp:extent cx="1801495" cy="1801495"/>
                  <wp:effectExtent l="0" t="0" r="0" b="0"/>
                  <wp:docPr id="343765055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3765055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A9E8D7A" w14:textId="77777777" w:rsidR="00316965" w:rsidRPr="008E647D" w:rsidRDefault="0031696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A5A92E5" w14:textId="77777777" w:rsidR="00316965" w:rsidRDefault="00316965" w:rsidP="007E7504">
            <w:pPr>
              <w:pStyle w:val="EasyRead16"/>
              <w:rPr>
                <w:sz w:val="28"/>
                <w:szCs w:val="28"/>
              </w:rPr>
            </w:pPr>
          </w:p>
          <w:p w14:paraId="2FC2419F" w14:textId="1ED3B13E" w:rsidR="00584639" w:rsidRDefault="583A0F0C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 xml:space="preserve">Organisation </w:t>
            </w:r>
            <w:r w:rsidRPr="00AD4ADC">
              <w:rPr>
                <w:b/>
                <w:bCs/>
                <w:sz w:val="28"/>
                <w:szCs w:val="28"/>
              </w:rPr>
              <w:t>support</w:t>
            </w:r>
            <w:r w:rsidR="1530DDF7" w:rsidRPr="00AD4ADC">
              <w:rPr>
                <w:b/>
                <w:bCs/>
                <w:sz w:val="28"/>
                <w:szCs w:val="28"/>
              </w:rPr>
              <w:t>s</w:t>
            </w:r>
          </w:p>
          <w:p w14:paraId="387BC256" w14:textId="77777777" w:rsidR="00584639" w:rsidRDefault="00584639" w:rsidP="007E7504">
            <w:pPr>
              <w:pStyle w:val="EasyRead16"/>
              <w:rPr>
                <w:sz w:val="28"/>
                <w:szCs w:val="28"/>
              </w:rPr>
            </w:pPr>
          </w:p>
          <w:p w14:paraId="7FA635FE" w14:textId="26D0C210" w:rsidR="00584639" w:rsidRDefault="00FD5930" w:rsidP="007E750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h</w:t>
            </w:r>
            <w:r w:rsidR="28110135" w:rsidRPr="09BC719B">
              <w:rPr>
                <w:sz w:val="28"/>
                <w:szCs w:val="28"/>
              </w:rPr>
              <w:t xml:space="preserve">ow </w:t>
            </w:r>
            <w:r w:rsidR="69D216D8" w:rsidRPr="09BC719B">
              <w:rPr>
                <w:sz w:val="28"/>
                <w:szCs w:val="28"/>
              </w:rPr>
              <w:t xml:space="preserve">will </w:t>
            </w:r>
            <w:r w:rsidR="538AE4D3" w:rsidRPr="09BC719B">
              <w:rPr>
                <w:sz w:val="28"/>
                <w:szCs w:val="28"/>
              </w:rPr>
              <w:t xml:space="preserve">your organisation </w:t>
            </w:r>
            <w:r>
              <w:rPr>
                <w:sz w:val="28"/>
                <w:szCs w:val="28"/>
              </w:rPr>
              <w:t xml:space="preserve">will </w:t>
            </w:r>
            <w:r w:rsidR="538AE4D3" w:rsidRPr="09BC719B">
              <w:rPr>
                <w:sz w:val="28"/>
                <w:szCs w:val="28"/>
              </w:rPr>
              <w:t xml:space="preserve">support </w:t>
            </w:r>
            <w:r w:rsidR="740106D2" w:rsidRPr="09BC719B">
              <w:rPr>
                <w:sz w:val="28"/>
                <w:szCs w:val="28"/>
              </w:rPr>
              <w:t>you to</w:t>
            </w:r>
            <w:r w:rsidR="538AE4D3" w:rsidRPr="09BC719B">
              <w:rPr>
                <w:sz w:val="28"/>
                <w:szCs w:val="28"/>
              </w:rPr>
              <w:t xml:space="preserve"> take part in the forums.</w:t>
            </w:r>
          </w:p>
        </w:tc>
      </w:tr>
      <w:tr w:rsidR="00316965" w:rsidRPr="008E647D" w14:paraId="69C745B4" w14:textId="77777777" w:rsidTr="0DAC972F">
        <w:trPr>
          <w:cantSplit/>
          <w:trHeight w:val="3515"/>
        </w:trPr>
        <w:tc>
          <w:tcPr>
            <w:tcW w:w="3053" w:type="dxa"/>
          </w:tcPr>
          <w:p w14:paraId="276FD160" w14:textId="4B54948A" w:rsidR="00400120" w:rsidRPr="008E647D" w:rsidRDefault="0048074A">
            <w:pPr>
              <w:pStyle w:val="EasyRead16"/>
              <w:rPr>
                <w:sz w:val="28"/>
                <w:szCs w:val="28"/>
              </w:rPr>
            </w:pPr>
            <w:r w:rsidRPr="0048074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6D35198" wp14:editId="3181ACA8">
                  <wp:extent cx="1801495" cy="1801495"/>
                  <wp:effectExtent l="0" t="0" r="8255" b="0"/>
                  <wp:docPr id="181825683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825683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7C0187C" w14:textId="77777777" w:rsidR="00316965" w:rsidRPr="008E647D" w:rsidRDefault="0031696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E37E3B7" w14:textId="77777777" w:rsidR="00316965" w:rsidRDefault="00316965" w:rsidP="007E7504">
            <w:pPr>
              <w:pStyle w:val="EasyRead16"/>
              <w:rPr>
                <w:sz w:val="28"/>
                <w:szCs w:val="28"/>
              </w:rPr>
            </w:pPr>
          </w:p>
          <w:p w14:paraId="64318A43" w14:textId="6183F92B" w:rsidR="00AA2F74" w:rsidRDefault="59777801" w:rsidP="007E7504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Supports may be thin</w:t>
            </w:r>
            <w:r w:rsidR="53A5E019" w:rsidRPr="09BC719B">
              <w:rPr>
                <w:sz w:val="28"/>
                <w:szCs w:val="28"/>
              </w:rPr>
              <w:t>g</w:t>
            </w:r>
            <w:r w:rsidRPr="09BC719B">
              <w:rPr>
                <w:sz w:val="28"/>
                <w:szCs w:val="28"/>
              </w:rPr>
              <w:t xml:space="preserve">s like </w:t>
            </w:r>
          </w:p>
          <w:p w14:paraId="0E00AD7F" w14:textId="77777777" w:rsidR="00AA2F74" w:rsidRDefault="00AA2F74" w:rsidP="007E7504">
            <w:pPr>
              <w:pStyle w:val="EasyRead16"/>
              <w:rPr>
                <w:sz w:val="28"/>
                <w:szCs w:val="28"/>
              </w:rPr>
            </w:pPr>
          </w:p>
          <w:p w14:paraId="5ED5B7CC" w14:textId="7ED0823B" w:rsidR="00347C25" w:rsidRPr="00347C25" w:rsidRDefault="5AB4B2A6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Booking </w:t>
            </w:r>
            <w:r w:rsidR="000F5355">
              <w:rPr>
                <w:sz w:val="28"/>
                <w:szCs w:val="28"/>
              </w:rPr>
              <w:t xml:space="preserve">the </w:t>
            </w:r>
            <w:r w:rsidR="1373EDC0" w:rsidRPr="31F64DAA">
              <w:rPr>
                <w:sz w:val="28"/>
                <w:szCs w:val="28"/>
              </w:rPr>
              <w:t>travel</w:t>
            </w:r>
          </w:p>
          <w:p w14:paraId="2500DF52" w14:textId="16E10795" w:rsidR="00347C25" w:rsidRDefault="00EB1F6B" w:rsidP="00347C25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Having</w:t>
            </w:r>
            <w:r w:rsidRPr="09BC719B">
              <w:rPr>
                <w:sz w:val="28"/>
                <w:szCs w:val="28"/>
              </w:rPr>
              <w:t xml:space="preserve"> </w:t>
            </w:r>
            <w:r w:rsidR="64841CFE" w:rsidRPr="09BC719B">
              <w:rPr>
                <w:sz w:val="28"/>
                <w:szCs w:val="28"/>
              </w:rPr>
              <w:t>support staff</w:t>
            </w:r>
          </w:p>
          <w:p w14:paraId="6F7800E5" w14:textId="31E775DF" w:rsidR="009F32E2" w:rsidRPr="008371B6" w:rsidRDefault="00DE7941" w:rsidP="008371B6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Helping to prepare</w:t>
            </w:r>
            <w:r w:rsidR="00806A0D">
              <w:rPr>
                <w:sz w:val="28"/>
                <w:szCs w:val="28"/>
              </w:rPr>
              <w:t xml:space="preserve"> for the event</w:t>
            </w:r>
          </w:p>
        </w:tc>
      </w:tr>
      <w:tr w:rsidR="00FD5930" w:rsidRPr="008E647D" w14:paraId="5F672929" w14:textId="77777777" w:rsidTr="0DAC972F">
        <w:trPr>
          <w:cantSplit/>
          <w:trHeight w:val="3515"/>
        </w:trPr>
        <w:tc>
          <w:tcPr>
            <w:tcW w:w="3053" w:type="dxa"/>
          </w:tcPr>
          <w:p w14:paraId="2829FF74" w14:textId="3E44DF3E" w:rsidR="00B12982" w:rsidDel="00C05A52" w:rsidRDefault="00B12982">
            <w:pPr>
              <w:pStyle w:val="EasyRead16"/>
              <w:rPr>
                <w:sz w:val="28"/>
                <w:szCs w:val="28"/>
              </w:rPr>
            </w:pPr>
            <w:r w:rsidRPr="00B12982">
              <w:rPr>
                <w:noProof/>
                <w:sz w:val="28"/>
                <w:szCs w:val="28"/>
              </w:rPr>
              <w:drawing>
                <wp:inline distT="0" distB="0" distL="0" distR="0" wp14:anchorId="7D877909" wp14:editId="14202D97">
                  <wp:extent cx="1801495" cy="1801495"/>
                  <wp:effectExtent l="0" t="0" r="0" b="0"/>
                  <wp:docPr id="1626029246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6029246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E39D53D" w14:textId="77777777" w:rsidR="00FD5930" w:rsidRPr="008E647D" w:rsidRDefault="00FD593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C185D5C" w14:textId="77777777" w:rsidR="00FD5930" w:rsidRDefault="00FD5930" w:rsidP="007E7504">
            <w:pPr>
              <w:pStyle w:val="EasyRead16"/>
              <w:rPr>
                <w:sz w:val="28"/>
                <w:szCs w:val="28"/>
              </w:rPr>
            </w:pPr>
          </w:p>
          <w:p w14:paraId="43EE5FE7" w14:textId="77777777" w:rsidR="00FD5930" w:rsidRDefault="00FD5930" w:rsidP="007E7504">
            <w:pPr>
              <w:pStyle w:val="EasyRead16"/>
              <w:rPr>
                <w:sz w:val="28"/>
                <w:szCs w:val="28"/>
              </w:rPr>
            </w:pPr>
          </w:p>
          <w:p w14:paraId="3BB665AB" w14:textId="6FE76C6E" w:rsidR="00FD5930" w:rsidRDefault="00FD5930" w:rsidP="007E750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Organisations that help have more chance of getting the grant.</w:t>
            </w:r>
          </w:p>
        </w:tc>
      </w:tr>
      <w:tr w:rsidR="00316965" w:rsidRPr="008E647D" w14:paraId="07C2DB1C" w14:textId="77777777" w:rsidTr="0DAC972F">
        <w:trPr>
          <w:cantSplit/>
          <w:trHeight w:val="3515"/>
        </w:trPr>
        <w:tc>
          <w:tcPr>
            <w:tcW w:w="3053" w:type="dxa"/>
          </w:tcPr>
          <w:p w14:paraId="003F6D7F" w14:textId="52E2EA35" w:rsidR="00C315CE" w:rsidRPr="008E647D" w:rsidRDefault="00C315CE">
            <w:pPr>
              <w:pStyle w:val="EasyRead16"/>
              <w:rPr>
                <w:sz w:val="28"/>
                <w:szCs w:val="28"/>
              </w:rPr>
            </w:pPr>
            <w:r w:rsidRPr="00C315CE">
              <w:rPr>
                <w:noProof/>
                <w:sz w:val="28"/>
                <w:szCs w:val="28"/>
              </w:rPr>
              <w:drawing>
                <wp:inline distT="0" distB="0" distL="0" distR="0" wp14:anchorId="5AF667DC" wp14:editId="530C2625">
                  <wp:extent cx="1801495" cy="1801495"/>
                  <wp:effectExtent l="0" t="0" r="8255" b="0"/>
                  <wp:docPr id="2123705698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705698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C5850CB" w14:textId="77777777" w:rsidR="00316965" w:rsidRPr="008E647D" w:rsidRDefault="0031696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A59BF3D" w14:textId="77777777" w:rsidR="00316965" w:rsidRDefault="00316965" w:rsidP="007E7504">
            <w:pPr>
              <w:pStyle w:val="EasyRead16"/>
              <w:rPr>
                <w:sz w:val="28"/>
                <w:szCs w:val="28"/>
              </w:rPr>
            </w:pPr>
          </w:p>
          <w:p w14:paraId="106DA8A5" w14:textId="77777777" w:rsidR="00694788" w:rsidRDefault="00694788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Organisation </w:t>
            </w:r>
            <w:r w:rsidR="00EC4AF0">
              <w:rPr>
                <w:sz w:val="28"/>
                <w:szCs w:val="28"/>
              </w:rPr>
              <w:t>experience</w:t>
            </w:r>
          </w:p>
          <w:p w14:paraId="3CA7B1A4" w14:textId="77777777" w:rsidR="00EC4AF0" w:rsidRDefault="00EC4AF0" w:rsidP="00EC4AF0">
            <w:pPr>
              <w:pStyle w:val="EasyRead16"/>
              <w:rPr>
                <w:sz w:val="28"/>
                <w:szCs w:val="28"/>
              </w:rPr>
            </w:pPr>
          </w:p>
          <w:p w14:paraId="0320434F" w14:textId="69FCE8A0" w:rsidR="00EC4AF0" w:rsidRDefault="00EB1F6B" w:rsidP="00EC4AF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w</w:t>
            </w:r>
            <w:r w:rsidR="7E680F19" w:rsidRPr="09BC719B">
              <w:rPr>
                <w:sz w:val="28"/>
                <w:szCs w:val="28"/>
              </w:rPr>
              <w:t>hat experience your organisation</w:t>
            </w:r>
            <w:r w:rsidR="65E6558C" w:rsidRPr="09BC719B">
              <w:rPr>
                <w:sz w:val="28"/>
                <w:szCs w:val="28"/>
              </w:rPr>
              <w:t xml:space="preserve"> ha</w:t>
            </w:r>
            <w:r w:rsidR="00901A1E">
              <w:rPr>
                <w:sz w:val="28"/>
                <w:szCs w:val="28"/>
              </w:rPr>
              <w:t>s</w:t>
            </w:r>
            <w:r w:rsidR="65E6558C" w:rsidRPr="09BC719B">
              <w:rPr>
                <w:sz w:val="28"/>
                <w:szCs w:val="28"/>
              </w:rPr>
              <w:t xml:space="preserve"> </w:t>
            </w:r>
            <w:r w:rsidR="4D21BE2C" w:rsidRPr="09BC719B">
              <w:rPr>
                <w:sz w:val="28"/>
                <w:szCs w:val="28"/>
              </w:rPr>
              <w:t>i</w:t>
            </w:r>
            <w:r w:rsidR="65E6558C" w:rsidRPr="09BC719B">
              <w:rPr>
                <w:sz w:val="28"/>
                <w:szCs w:val="28"/>
              </w:rPr>
              <w:t>n human rights work.</w:t>
            </w:r>
          </w:p>
        </w:tc>
      </w:tr>
      <w:tr w:rsidR="00316965" w:rsidRPr="008E647D" w14:paraId="3575DD38" w14:textId="77777777" w:rsidTr="0DAC972F">
        <w:trPr>
          <w:cantSplit/>
          <w:trHeight w:val="2835"/>
        </w:trPr>
        <w:tc>
          <w:tcPr>
            <w:tcW w:w="3053" w:type="dxa"/>
          </w:tcPr>
          <w:p w14:paraId="555A694C" w14:textId="0CBC77AC" w:rsidR="00892B8E" w:rsidRPr="008E647D" w:rsidRDefault="00BB6B57">
            <w:pPr>
              <w:pStyle w:val="EasyRead16"/>
              <w:rPr>
                <w:sz w:val="28"/>
                <w:szCs w:val="28"/>
              </w:rPr>
            </w:pPr>
            <w:r w:rsidRPr="00BB6B57">
              <w:rPr>
                <w:noProof/>
                <w:sz w:val="28"/>
                <w:szCs w:val="28"/>
              </w:rPr>
              <w:drawing>
                <wp:inline distT="0" distB="0" distL="0" distR="0" wp14:anchorId="41FC59BC" wp14:editId="5F296B74">
                  <wp:extent cx="1801495" cy="1873885"/>
                  <wp:effectExtent l="0" t="0" r="8255" b="0"/>
                  <wp:docPr id="1958795587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8795587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73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8866E11" w14:textId="77777777" w:rsidR="00316965" w:rsidRPr="008E647D" w:rsidRDefault="0031696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21117F7" w14:textId="77777777" w:rsidR="00316965" w:rsidRDefault="00316965" w:rsidP="007E7504">
            <w:pPr>
              <w:pStyle w:val="EasyRead16"/>
              <w:rPr>
                <w:sz w:val="28"/>
                <w:szCs w:val="28"/>
              </w:rPr>
            </w:pPr>
          </w:p>
          <w:p w14:paraId="5DB218AB" w14:textId="25519F50" w:rsidR="00764960" w:rsidRDefault="00060067" w:rsidP="007E750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could talk about</w:t>
            </w:r>
            <w:r w:rsidR="005476A4">
              <w:rPr>
                <w:sz w:val="28"/>
                <w:szCs w:val="28"/>
              </w:rPr>
              <w:t xml:space="preserve"> your organisations</w:t>
            </w:r>
          </w:p>
          <w:p w14:paraId="258E5AEF" w14:textId="77777777" w:rsidR="00764960" w:rsidRDefault="00764960" w:rsidP="007E7504">
            <w:pPr>
              <w:pStyle w:val="EasyRead16"/>
              <w:rPr>
                <w:sz w:val="28"/>
                <w:szCs w:val="28"/>
              </w:rPr>
            </w:pPr>
          </w:p>
          <w:p w14:paraId="047F546C" w14:textId="77777777" w:rsidR="00060067" w:rsidRDefault="00AF01AD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Goals </w:t>
            </w:r>
          </w:p>
          <w:p w14:paraId="23D65E9F" w14:textId="038F8918" w:rsidR="00BC49FF" w:rsidRDefault="00C41C51" w:rsidP="00BC49FF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Work</w:t>
            </w:r>
            <w:r w:rsidR="00BC49FF">
              <w:rPr>
                <w:sz w:val="28"/>
                <w:szCs w:val="28"/>
              </w:rPr>
              <w:t xml:space="preserve"> on human rights</w:t>
            </w:r>
            <w:r w:rsidR="006846C2">
              <w:rPr>
                <w:sz w:val="28"/>
                <w:szCs w:val="28"/>
              </w:rPr>
              <w:t xml:space="preserve"> forums</w:t>
            </w:r>
          </w:p>
          <w:p w14:paraId="28393368" w14:textId="23B15107" w:rsidR="00BC49FF" w:rsidRDefault="7A688388" w:rsidP="00BC49FF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0DAC972F">
              <w:rPr>
                <w:sz w:val="28"/>
                <w:szCs w:val="28"/>
              </w:rPr>
              <w:t>Work on disability advocacy</w:t>
            </w:r>
            <w:r w:rsidR="1E914939" w:rsidRPr="0DAC972F">
              <w:rPr>
                <w:sz w:val="28"/>
                <w:szCs w:val="28"/>
              </w:rPr>
              <w:t>.</w:t>
            </w:r>
          </w:p>
        </w:tc>
      </w:tr>
      <w:tr w:rsidR="004E0C9E" w:rsidRPr="008E647D" w14:paraId="2BB7C473" w14:textId="77777777" w:rsidTr="0DAC972F">
        <w:trPr>
          <w:cantSplit/>
          <w:trHeight w:val="3515"/>
        </w:trPr>
        <w:tc>
          <w:tcPr>
            <w:tcW w:w="3053" w:type="dxa"/>
          </w:tcPr>
          <w:p w14:paraId="46412EC2" w14:textId="10292F7A" w:rsidR="00BB6B57" w:rsidRPr="008E647D" w:rsidRDefault="00592D98">
            <w:pPr>
              <w:pStyle w:val="EasyRead16"/>
              <w:rPr>
                <w:sz w:val="28"/>
                <w:szCs w:val="28"/>
              </w:rPr>
            </w:pPr>
            <w:r w:rsidRPr="00592D98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3BAE1D2" wp14:editId="2B4DB51A">
                  <wp:extent cx="1801495" cy="1801495"/>
                  <wp:effectExtent l="0" t="0" r="0" b="8255"/>
                  <wp:docPr id="919434616" name="Picture 2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434616" name="Picture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DABAF5A" w14:textId="77777777" w:rsidR="004E0C9E" w:rsidRPr="008E647D" w:rsidRDefault="004E0C9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85B9BCD" w14:textId="77777777" w:rsidR="008B19B6" w:rsidRDefault="008B19B6" w:rsidP="00053CAB">
            <w:pPr>
              <w:pStyle w:val="EasyRead16"/>
              <w:rPr>
                <w:sz w:val="28"/>
                <w:szCs w:val="28"/>
              </w:rPr>
            </w:pPr>
          </w:p>
          <w:p w14:paraId="12801E54" w14:textId="77777777" w:rsidR="001E1705" w:rsidRDefault="001E1705" w:rsidP="00053CAB">
            <w:pPr>
              <w:pStyle w:val="EasyRead16"/>
              <w:rPr>
                <w:sz w:val="28"/>
                <w:szCs w:val="28"/>
              </w:rPr>
            </w:pPr>
          </w:p>
          <w:p w14:paraId="7DB904A6" w14:textId="77777777" w:rsidR="00C71CEE" w:rsidRDefault="00A24261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8555B5">
              <w:rPr>
                <w:b/>
                <w:bCs/>
                <w:sz w:val="28"/>
                <w:szCs w:val="28"/>
              </w:rPr>
              <w:t>Individual</w:t>
            </w:r>
            <w:r>
              <w:rPr>
                <w:sz w:val="28"/>
                <w:szCs w:val="28"/>
              </w:rPr>
              <w:t xml:space="preserve"> knowledge and experience</w:t>
            </w:r>
          </w:p>
          <w:p w14:paraId="592F2CBB" w14:textId="77777777" w:rsidR="00D50633" w:rsidRDefault="00D50633" w:rsidP="00D50633">
            <w:pPr>
              <w:pStyle w:val="EasyRead16"/>
              <w:rPr>
                <w:sz w:val="28"/>
                <w:szCs w:val="28"/>
              </w:rPr>
            </w:pPr>
          </w:p>
          <w:p w14:paraId="4E72F898" w14:textId="3DA36EC2" w:rsidR="00D50633" w:rsidRPr="00225A66" w:rsidRDefault="00225A66" w:rsidP="008555B5">
            <w:pPr>
              <w:pStyle w:val="EasyRead16"/>
              <w:rPr>
                <w:sz w:val="28"/>
                <w:szCs w:val="28"/>
              </w:rPr>
            </w:pPr>
            <w:r w:rsidRPr="008555B5">
              <w:rPr>
                <w:sz w:val="28"/>
                <w:szCs w:val="28"/>
              </w:rPr>
              <w:t>Individual means 1 person.</w:t>
            </w:r>
          </w:p>
        </w:tc>
      </w:tr>
      <w:tr w:rsidR="008B7375" w:rsidRPr="008E647D" w14:paraId="245D95F2" w14:textId="77777777" w:rsidTr="0DAC972F">
        <w:trPr>
          <w:cantSplit/>
          <w:trHeight w:val="3515"/>
        </w:trPr>
        <w:tc>
          <w:tcPr>
            <w:tcW w:w="3053" w:type="dxa"/>
          </w:tcPr>
          <w:p w14:paraId="3EFAFC55" w14:textId="7E6EC647" w:rsidR="00592D98" w:rsidRPr="008E647D" w:rsidRDefault="00592D98">
            <w:pPr>
              <w:pStyle w:val="EasyRead16"/>
              <w:rPr>
                <w:sz w:val="28"/>
                <w:szCs w:val="28"/>
              </w:rPr>
            </w:pPr>
            <w:r w:rsidRPr="007F4FF7">
              <w:rPr>
                <w:noProof/>
                <w:sz w:val="28"/>
                <w:szCs w:val="28"/>
              </w:rPr>
              <w:drawing>
                <wp:inline distT="0" distB="0" distL="0" distR="0" wp14:anchorId="7AB98554" wp14:editId="438DA05C">
                  <wp:extent cx="1801495" cy="1801495"/>
                  <wp:effectExtent l="0" t="0" r="0" b="8255"/>
                  <wp:docPr id="1074451734" name="Picture 2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246928" name="Picture 2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DAF11DC" w14:textId="77777777" w:rsidR="008B7375" w:rsidRPr="008E647D" w:rsidRDefault="008B737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3497E51" w14:textId="77777777" w:rsidR="008B7375" w:rsidRDefault="008B7375" w:rsidP="00053CAB">
            <w:pPr>
              <w:pStyle w:val="EasyRead16"/>
              <w:rPr>
                <w:sz w:val="28"/>
                <w:szCs w:val="28"/>
              </w:rPr>
            </w:pPr>
          </w:p>
          <w:p w14:paraId="3F60B4CD" w14:textId="3C99A3DA" w:rsidR="00CF1BA8" w:rsidRDefault="00901A1E" w:rsidP="00EB254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w</w:t>
            </w:r>
            <w:r w:rsidR="00DC45F9">
              <w:rPr>
                <w:sz w:val="28"/>
                <w:szCs w:val="28"/>
              </w:rPr>
              <w:t>hat</w:t>
            </w:r>
            <w:r w:rsidR="00CF1BA8">
              <w:rPr>
                <w:sz w:val="28"/>
                <w:szCs w:val="28"/>
              </w:rPr>
              <w:t xml:space="preserve"> </w:t>
            </w:r>
            <w:r w:rsidR="006846C2">
              <w:rPr>
                <w:sz w:val="28"/>
                <w:szCs w:val="28"/>
              </w:rPr>
              <w:t xml:space="preserve">you </w:t>
            </w:r>
            <w:r w:rsidR="00665C35">
              <w:rPr>
                <w:sz w:val="28"/>
                <w:szCs w:val="28"/>
              </w:rPr>
              <w:t xml:space="preserve">know </w:t>
            </w:r>
            <w:r w:rsidR="00CF1BA8">
              <w:rPr>
                <w:sz w:val="28"/>
                <w:szCs w:val="28"/>
              </w:rPr>
              <w:t>about</w:t>
            </w:r>
          </w:p>
          <w:p w14:paraId="34C71296" w14:textId="7A8F9CBA" w:rsidR="09BC719B" w:rsidRDefault="09BC719B" w:rsidP="09BC719B">
            <w:pPr>
              <w:pStyle w:val="EasyRead16"/>
              <w:rPr>
                <w:sz w:val="28"/>
                <w:szCs w:val="28"/>
              </w:rPr>
            </w:pPr>
          </w:p>
          <w:p w14:paraId="004CFB9E" w14:textId="4C605529" w:rsidR="00EB254D" w:rsidRPr="002F696D" w:rsidRDefault="3FDEF186" w:rsidP="008555B5">
            <w:pPr>
              <w:pStyle w:val="EasyRead1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Disability issues in Australia</w:t>
            </w:r>
          </w:p>
        </w:tc>
      </w:tr>
      <w:tr w:rsidR="009C7D08" w:rsidRPr="008E647D" w14:paraId="34E740CE" w14:textId="77777777" w:rsidTr="0DAC972F">
        <w:trPr>
          <w:cantSplit/>
          <w:trHeight w:val="3515"/>
        </w:trPr>
        <w:tc>
          <w:tcPr>
            <w:tcW w:w="3053" w:type="dxa"/>
          </w:tcPr>
          <w:p w14:paraId="5834DB21" w14:textId="1F72843F" w:rsidR="00F346B6" w:rsidDel="001E1705" w:rsidRDefault="00F346B6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7482DB9" wp14:editId="0B68839C">
                  <wp:extent cx="1801495" cy="1801495"/>
                  <wp:effectExtent l="0" t="0" r="8255" b="8255"/>
                  <wp:docPr id="1339220816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EC776B2" w14:textId="77777777" w:rsidR="009C7D08" w:rsidRPr="008E647D" w:rsidRDefault="009C7D08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A8CA661" w14:textId="77777777" w:rsidR="009C7D08" w:rsidRDefault="009C7D08" w:rsidP="00053CAB">
            <w:pPr>
              <w:pStyle w:val="EasyRead16"/>
              <w:rPr>
                <w:sz w:val="28"/>
                <w:szCs w:val="28"/>
              </w:rPr>
            </w:pPr>
          </w:p>
          <w:p w14:paraId="39179800" w14:textId="77777777" w:rsidR="009C7D08" w:rsidRDefault="009C7D08" w:rsidP="00053CAB">
            <w:pPr>
              <w:pStyle w:val="EasyRead16"/>
              <w:rPr>
                <w:sz w:val="28"/>
                <w:szCs w:val="28"/>
              </w:rPr>
            </w:pPr>
          </w:p>
          <w:p w14:paraId="45219894" w14:textId="61A77895" w:rsidR="009C7D08" w:rsidRPr="008555B5" w:rsidRDefault="009C7D08" w:rsidP="008555B5">
            <w:pPr>
              <w:pStyle w:val="EasyRead16"/>
              <w:numPr>
                <w:ilvl w:val="0"/>
                <w:numId w:val="7"/>
              </w:numPr>
            </w:pPr>
            <w:r w:rsidRPr="09BC719B">
              <w:rPr>
                <w:sz w:val="28"/>
                <w:szCs w:val="28"/>
              </w:rPr>
              <w:t>The CRPD</w:t>
            </w:r>
          </w:p>
        </w:tc>
      </w:tr>
      <w:tr w:rsidR="009C7D08" w:rsidRPr="008E647D" w14:paraId="06FA18D9" w14:textId="77777777" w:rsidTr="0DAC972F">
        <w:trPr>
          <w:cantSplit/>
          <w:trHeight w:val="2835"/>
        </w:trPr>
        <w:tc>
          <w:tcPr>
            <w:tcW w:w="3053" w:type="dxa"/>
          </w:tcPr>
          <w:p w14:paraId="17573952" w14:textId="7980C691" w:rsidR="009C7D08" w:rsidDel="001E1705" w:rsidRDefault="007866BF">
            <w:pPr>
              <w:pStyle w:val="EasyRead16"/>
              <w:rPr>
                <w:sz w:val="28"/>
                <w:szCs w:val="28"/>
              </w:rPr>
            </w:pPr>
            <w:r w:rsidRPr="007866BF">
              <w:rPr>
                <w:noProof/>
                <w:sz w:val="28"/>
                <w:szCs w:val="28"/>
              </w:rPr>
              <w:drawing>
                <wp:inline distT="0" distB="0" distL="0" distR="0" wp14:anchorId="5C4E9266" wp14:editId="1BCFBBE8">
                  <wp:extent cx="1801495" cy="1801495"/>
                  <wp:effectExtent l="0" t="0" r="8255" b="0"/>
                  <wp:docPr id="208355406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55406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83EB33E" w14:textId="77777777" w:rsidR="009C7D08" w:rsidRPr="008E647D" w:rsidRDefault="009C7D08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3CB668C" w14:textId="77777777" w:rsidR="009C7D08" w:rsidRDefault="009C7D08" w:rsidP="00053CAB">
            <w:pPr>
              <w:pStyle w:val="EasyRead16"/>
              <w:rPr>
                <w:sz w:val="28"/>
                <w:szCs w:val="28"/>
              </w:rPr>
            </w:pPr>
          </w:p>
          <w:p w14:paraId="3367AFCD" w14:textId="77777777" w:rsidR="009C7D08" w:rsidRDefault="009C7D08" w:rsidP="00053CAB">
            <w:pPr>
              <w:pStyle w:val="EasyRead16"/>
              <w:rPr>
                <w:sz w:val="28"/>
                <w:szCs w:val="28"/>
              </w:rPr>
            </w:pPr>
          </w:p>
          <w:p w14:paraId="686F0AB1" w14:textId="0E326D3D" w:rsidR="009C7D08" w:rsidRPr="009C7D08" w:rsidRDefault="009C7D08" w:rsidP="007D487B">
            <w:pPr>
              <w:pStyle w:val="EasyRead1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Human rights</w:t>
            </w:r>
          </w:p>
        </w:tc>
      </w:tr>
      <w:tr w:rsidR="00901A1E" w:rsidRPr="008E647D" w14:paraId="664F7108" w14:textId="77777777" w:rsidTr="0DAC972F">
        <w:trPr>
          <w:cantSplit/>
          <w:trHeight w:val="3629"/>
        </w:trPr>
        <w:tc>
          <w:tcPr>
            <w:tcW w:w="3053" w:type="dxa"/>
          </w:tcPr>
          <w:p w14:paraId="104D5A2D" w14:textId="2E681B32" w:rsidR="007866BF" w:rsidDel="001E1705" w:rsidRDefault="000B4932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AE8274D" wp14:editId="32A91678">
                  <wp:extent cx="1801495" cy="1801495"/>
                  <wp:effectExtent l="0" t="0" r="0" b="0"/>
                  <wp:docPr id="482019216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2892A59" w14:textId="77777777" w:rsidR="00901A1E" w:rsidRPr="008E647D" w:rsidRDefault="00901A1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1391BB3" w14:textId="77777777" w:rsidR="00901A1E" w:rsidRDefault="00901A1E" w:rsidP="00053CAB">
            <w:pPr>
              <w:pStyle w:val="EasyRead16"/>
              <w:rPr>
                <w:sz w:val="28"/>
                <w:szCs w:val="28"/>
              </w:rPr>
            </w:pPr>
          </w:p>
          <w:p w14:paraId="07A5C34D" w14:textId="77777777" w:rsidR="00F42790" w:rsidRDefault="00F42790" w:rsidP="00053CAB">
            <w:pPr>
              <w:pStyle w:val="EasyRead16"/>
              <w:rPr>
                <w:sz w:val="28"/>
                <w:szCs w:val="28"/>
              </w:rPr>
            </w:pPr>
          </w:p>
          <w:p w14:paraId="632A3C12" w14:textId="024A8916" w:rsidR="00F42790" w:rsidRDefault="00F42790" w:rsidP="007D487B">
            <w:pPr>
              <w:pStyle w:val="EasyRead16"/>
              <w:numPr>
                <w:ilvl w:val="0"/>
                <w:numId w:val="43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How the UN works.</w:t>
            </w:r>
          </w:p>
        </w:tc>
      </w:tr>
      <w:tr w:rsidR="00FC2504" w:rsidRPr="008E647D" w14:paraId="30F34EBD" w14:textId="77777777" w:rsidTr="0DAC972F">
        <w:trPr>
          <w:cantSplit/>
          <w:trHeight w:val="3629"/>
        </w:trPr>
        <w:tc>
          <w:tcPr>
            <w:tcW w:w="3053" w:type="dxa"/>
          </w:tcPr>
          <w:p w14:paraId="41ED9D30" w14:textId="2681F2AC" w:rsidR="00592D98" w:rsidRPr="008E647D" w:rsidRDefault="002C14C3">
            <w:pPr>
              <w:pStyle w:val="EasyRead16"/>
              <w:rPr>
                <w:sz w:val="28"/>
                <w:szCs w:val="28"/>
              </w:rPr>
            </w:pPr>
            <w:r w:rsidRPr="002C14C3">
              <w:rPr>
                <w:noProof/>
                <w:sz w:val="28"/>
                <w:szCs w:val="28"/>
              </w:rPr>
              <w:drawing>
                <wp:inline distT="0" distB="0" distL="0" distR="0" wp14:anchorId="62476755" wp14:editId="4CC813B6">
                  <wp:extent cx="1801495" cy="1801495"/>
                  <wp:effectExtent l="0" t="0" r="8255" b="8255"/>
                  <wp:docPr id="174223233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23233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3B401B2" w14:textId="77777777" w:rsidR="00FC2504" w:rsidRPr="008E647D" w:rsidRDefault="00FC250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B876185" w14:textId="77777777" w:rsidR="00EB254D" w:rsidRDefault="00EB254D" w:rsidP="00264DE1">
            <w:pPr>
              <w:pStyle w:val="EasyRead16"/>
              <w:rPr>
                <w:sz w:val="28"/>
                <w:szCs w:val="28"/>
              </w:rPr>
            </w:pPr>
          </w:p>
          <w:p w14:paraId="6E53C3D3" w14:textId="518E07C2" w:rsidR="00111E4F" w:rsidRDefault="009C7D08" w:rsidP="00264DE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could share about</w:t>
            </w:r>
          </w:p>
          <w:p w14:paraId="521E37FB" w14:textId="77777777" w:rsidR="001C25EB" w:rsidRDefault="001C25EB" w:rsidP="00264DE1">
            <w:pPr>
              <w:pStyle w:val="EasyRead16"/>
              <w:rPr>
                <w:sz w:val="28"/>
                <w:szCs w:val="28"/>
              </w:rPr>
            </w:pPr>
          </w:p>
          <w:p w14:paraId="3BB1D98A" w14:textId="6039E520" w:rsidR="00E15BE7" w:rsidRPr="00AC78D8" w:rsidRDefault="4438FD0C" w:rsidP="00AC78D8">
            <w:pPr>
              <w:pStyle w:val="EasyRead16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 xml:space="preserve">Your </w:t>
            </w:r>
            <w:r w:rsidR="5E276DFC" w:rsidRPr="09BC719B">
              <w:rPr>
                <w:sz w:val="28"/>
                <w:szCs w:val="28"/>
              </w:rPr>
              <w:t>experience</w:t>
            </w:r>
            <w:r w:rsidR="00AC78D8">
              <w:rPr>
                <w:sz w:val="28"/>
                <w:szCs w:val="28"/>
              </w:rPr>
              <w:t>s</w:t>
            </w:r>
          </w:p>
        </w:tc>
      </w:tr>
      <w:tr w:rsidR="009C7D08" w:rsidRPr="008E647D" w14:paraId="1828366A" w14:textId="77777777" w:rsidTr="0DAC972F">
        <w:trPr>
          <w:cantSplit/>
          <w:trHeight w:val="3629"/>
        </w:trPr>
        <w:tc>
          <w:tcPr>
            <w:tcW w:w="3053" w:type="dxa"/>
          </w:tcPr>
          <w:p w14:paraId="315D98E4" w14:textId="4C2A3936" w:rsidR="00C562FF" w:rsidDel="00F2449C" w:rsidRDefault="004C751F">
            <w:pPr>
              <w:pStyle w:val="EasyRead16"/>
              <w:rPr>
                <w:sz w:val="28"/>
                <w:szCs w:val="28"/>
              </w:rPr>
            </w:pPr>
            <w:r w:rsidRPr="004C751F">
              <w:rPr>
                <w:noProof/>
                <w:sz w:val="28"/>
                <w:szCs w:val="28"/>
              </w:rPr>
              <w:drawing>
                <wp:inline distT="0" distB="0" distL="0" distR="0" wp14:anchorId="5B8E6FF2" wp14:editId="4AE84C68">
                  <wp:extent cx="1801495" cy="1801495"/>
                  <wp:effectExtent l="0" t="0" r="8255" b="8255"/>
                  <wp:docPr id="2033193358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3193358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EBF420F" w14:textId="77777777" w:rsidR="009C7D08" w:rsidRPr="008E647D" w:rsidRDefault="009C7D08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7318332" w14:textId="77777777" w:rsidR="009C7D08" w:rsidRDefault="009C7D08" w:rsidP="00264DE1">
            <w:pPr>
              <w:pStyle w:val="EasyRead16"/>
              <w:rPr>
                <w:sz w:val="28"/>
                <w:szCs w:val="28"/>
              </w:rPr>
            </w:pPr>
          </w:p>
          <w:p w14:paraId="109D300D" w14:textId="77777777" w:rsidR="009C7D08" w:rsidRDefault="009C7D08" w:rsidP="00264DE1">
            <w:pPr>
              <w:pStyle w:val="EasyRead16"/>
              <w:rPr>
                <w:sz w:val="28"/>
                <w:szCs w:val="28"/>
              </w:rPr>
            </w:pPr>
          </w:p>
          <w:p w14:paraId="3A56347B" w14:textId="1168DDD1" w:rsidR="009C7D08" w:rsidRDefault="009C7D08" w:rsidP="00AC78D8">
            <w:pPr>
              <w:pStyle w:val="EasyRead16"/>
              <w:numPr>
                <w:ilvl w:val="0"/>
                <w:numId w:val="4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Work that you have done</w:t>
            </w:r>
          </w:p>
        </w:tc>
      </w:tr>
      <w:tr w:rsidR="009C7D08" w:rsidRPr="008E647D" w14:paraId="052FB26C" w14:textId="77777777" w:rsidTr="0DAC972F">
        <w:trPr>
          <w:cantSplit/>
          <w:trHeight w:val="2835"/>
        </w:trPr>
        <w:tc>
          <w:tcPr>
            <w:tcW w:w="3053" w:type="dxa"/>
          </w:tcPr>
          <w:p w14:paraId="4F6FDAA2" w14:textId="1847A402" w:rsidR="00782A0F" w:rsidDel="00F2449C" w:rsidRDefault="00157531">
            <w:pPr>
              <w:pStyle w:val="EasyRead16"/>
              <w:rPr>
                <w:sz w:val="28"/>
                <w:szCs w:val="28"/>
              </w:rPr>
            </w:pPr>
            <w:r w:rsidRPr="00157531">
              <w:rPr>
                <w:noProof/>
                <w:sz w:val="28"/>
                <w:szCs w:val="28"/>
              </w:rPr>
              <w:drawing>
                <wp:inline distT="0" distB="0" distL="0" distR="0" wp14:anchorId="2CFFABD4" wp14:editId="41EA0C57">
                  <wp:extent cx="1801495" cy="1801495"/>
                  <wp:effectExtent l="0" t="0" r="8255" b="0"/>
                  <wp:docPr id="718422701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422701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123662D" w14:textId="77777777" w:rsidR="009C7D08" w:rsidRPr="008E647D" w:rsidRDefault="009C7D08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9A41C5E" w14:textId="77777777" w:rsidR="009C7D08" w:rsidRDefault="009C7D08" w:rsidP="00264DE1">
            <w:pPr>
              <w:pStyle w:val="EasyRead16"/>
              <w:rPr>
                <w:sz w:val="28"/>
                <w:szCs w:val="28"/>
              </w:rPr>
            </w:pPr>
          </w:p>
          <w:p w14:paraId="548D4A8E" w14:textId="77777777" w:rsidR="009C7D08" w:rsidRDefault="009C7D08" w:rsidP="00264DE1">
            <w:pPr>
              <w:pStyle w:val="EasyRead16"/>
              <w:rPr>
                <w:sz w:val="28"/>
                <w:szCs w:val="28"/>
              </w:rPr>
            </w:pPr>
          </w:p>
          <w:p w14:paraId="1613805A" w14:textId="1B818AD1" w:rsidR="009C7D08" w:rsidRDefault="009C7D08" w:rsidP="00AE3DF4">
            <w:pPr>
              <w:pStyle w:val="EasyRead16"/>
              <w:numPr>
                <w:ilvl w:val="0"/>
                <w:numId w:val="4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Training you have done</w:t>
            </w:r>
          </w:p>
        </w:tc>
      </w:tr>
      <w:tr w:rsidR="00FB784C" w:rsidRPr="008E647D" w14:paraId="6BDE9473" w14:textId="77777777" w:rsidTr="0DAC972F">
        <w:trPr>
          <w:cantSplit/>
          <w:trHeight w:val="3402"/>
        </w:trPr>
        <w:tc>
          <w:tcPr>
            <w:tcW w:w="3053" w:type="dxa"/>
          </w:tcPr>
          <w:p w14:paraId="28702653" w14:textId="5929BF88" w:rsidR="00C562FF" w:rsidDel="00F2449C" w:rsidRDefault="00C562FF">
            <w:pPr>
              <w:pStyle w:val="EasyRead16"/>
              <w:rPr>
                <w:sz w:val="28"/>
                <w:szCs w:val="28"/>
              </w:rPr>
            </w:pPr>
            <w:r w:rsidRPr="00C562F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9569DAF" wp14:editId="44FD3BC0">
                  <wp:extent cx="1801495" cy="1801495"/>
                  <wp:effectExtent l="0" t="0" r="8255" b="8255"/>
                  <wp:docPr id="1360576094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576094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17B11C5" w14:textId="77777777" w:rsidR="00FB784C" w:rsidRPr="008E647D" w:rsidRDefault="00FB784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283183A" w14:textId="77777777" w:rsidR="00FB784C" w:rsidRDefault="00FB784C" w:rsidP="00264DE1">
            <w:pPr>
              <w:pStyle w:val="EasyRead16"/>
              <w:rPr>
                <w:sz w:val="28"/>
                <w:szCs w:val="28"/>
              </w:rPr>
            </w:pPr>
          </w:p>
          <w:p w14:paraId="04561CC4" w14:textId="77777777" w:rsidR="00FB784C" w:rsidRDefault="00FB784C" w:rsidP="00264DE1">
            <w:pPr>
              <w:pStyle w:val="EasyRead16"/>
              <w:rPr>
                <w:sz w:val="28"/>
                <w:szCs w:val="28"/>
              </w:rPr>
            </w:pPr>
          </w:p>
          <w:p w14:paraId="1965A7AF" w14:textId="048FC62F" w:rsidR="00FB784C" w:rsidRDefault="00FB784C" w:rsidP="00AE3DF4">
            <w:pPr>
              <w:pStyle w:val="EasyRead16"/>
              <w:numPr>
                <w:ilvl w:val="0"/>
                <w:numId w:val="4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Awards you have won for your work</w:t>
            </w:r>
          </w:p>
        </w:tc>
      </w:tr>
      <w:tr w:rsidR="00264DE1" w:rsidRPr="008E647D" w14:paraId="06DA2917" w14:textId="77777777" w:rsidTr="0DAC972F">
        <w:trPr>
          <w:cantSplit/>
          <w:trHeight w:val="4234"/>
        </w:trPr>
        <w:tc>
          <w:tcPr>
            <w:tcW w:w="3053" w:type="dxa"/>
          </w:tcPr>
          <w:p w14:paraId="64365398" w14:textId="2528B4E9" w:rsidR="00E11D15" w:rsidRPr="008E647D" w:rsidRDefault="00E11D15">
            <w:pPr>
              <w:pStyle w:val="EasyRead16"/>
              <w:rPr>
                <w:sz w:val="28"/>
                <w:szCs w:val="28"/>
              </w:rPr>
            </w:pPr>
            <w:r w:rsidRPr="00E11D15">
              <w:rPr>
                <w:noProof/>
                <w:sz w:val="28"/>
                <w:szCs w:val="28"/>
              </w:rPr>
              <w:drawing>
                <wp:inline distT="0" distB="0" distL="0" distR="0" wp14:anchorId="2E1E766C" wp14:editId="772441CD">
                  <wp:extent cx="1801495" cy="1807845"/>
                  <wp:effectExtent l="0" t="0" r="0" b="0"/>
                  <wp:docPr id="1136247170" name="Picture 2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6247170" name="Picture 2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7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331E3DC" w14:textId="77777777" w:rsidR="00264DE1" w:rsidRPr="008E647D" w:rsidRDefault="00264DE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9034E31" w14:textId="77777777" w:rsidR="00670201" w:rsidRDefault="00670201" w:rsidP="00670201">
            <w:pPr>
              <w:pStyle w:val="EasyRead16"/>
              <w:rPr>
                <w:sz w:val="28"/>
                <w:szCs w:val="28"/>
              </w:rPr>
            </w:pPr>
          </w:p>
          <w:p w14:paraId="5D071011" w14:textId="6C323731" w:rsidR="009C7D08" w:rsidRDefault="18EE2DC9" w:rsidP="00AE3DF4">
            <w:pPr>
              <w:pStyle w:val="EasyRead16"/>
              <w:numPr>
                <w:ilvl w:val="0"/>
                <w:numId w:val="43"/>
              </w:numPr>
              <w:rPr>
                <w:sz w:val="28"/>
                <w:szCs w:val="28"/>
              </w:rPr>
            </w:pPr>
            <w:r w:rsidRPr="78812BA4">
              <w:rPr>
                <w:b/>
                <w:bCs/>
                <w:sz w:val="28"/>
                <w:szCs w:val="28"/>
              </w:rPr>
              <w:t>Qualifications</w:t>
            </w:r>
            <w:r w:rsidR="1F978593" w:rsidRPr="78812BA4">
              <w:rPr>
                <w:b/>
                <w:bCs/>
                <w:sz w:val="28"/>
                <w:szCs w:val="28"/>
              </w:rPr>
              <w:t xml:space="preserve"> </w:t>
            </w:r>
            <w:r w:rsidR="1F978593" w:rsidRPr="78812BA4">
              <w:rPr>
                <w:sz w:val="28"/>
                <w:szCs w:val="28"/>
              </w:rPr>
              <w:t>you have</w:t>
            </w:r>
            <w:r w:rsidR="0C4BC4EB" w:rsidRPr="78812BA4">
              <w:rPr>
                <w:sz w:val="28"/>
                <w:szCs w:val="28"/>
              </w:rPr>
              <w:t>.</w:t>
            </w:r>
          </w:p>
          <w:p w14:paraId="6AA4D537" w14:textId="77777777" w:rsidR="009C7D08" w:rsidRDefault="009C7D08" w:rsidP="00670201">
            <w:pPr>
              <w:pStyle w:val="EasyRead16"/>
              <w:rPr>
                <w:sz w:val="28"/>
                <w:szCs w:val="28"/>
              </w:rPr>
            </w:pPr>
          </w:p>
          <w:p w14:paraId="5EDB604D" w14:textId="77777777" w:rsidR="00670201" w:rsidRDefault="00670201" w:rsidP="0067020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Qualifications are proof that you have</w:t>
            </w:r>
          </w:p>
          <w:p w14:paraId="210A5426" w14:textId="77777777" w:rsidR="00670201" w:rsidRDefault="00670201" w:rsidP="00670201">
            <w:pPr>
              <w:pStyle w:val="EasyRead16"/>
              <w:rPr>
                <w:sz w:val="28"/>
                <w:szCs w:val="28"/>
              </w:rPr>
            </w:pPr>
          </w:p>
          <w:p w14:paraId="4A5D940B" w14:textId="77777777" w:rsidR="002F696D" w:rsidRDefault="09714FE6" w:rsidP="00157531">
            <w:pPr>
              <w:pStyle w:val="EasyRead16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Learned a skill</w:t>
            </w:r>
          </w:p>
          <w:p w14:paraId="7BFF2923" w14:textId="3FF58E36" w:rsidR="00670201" w:rsidRPr="002F696D" w:rsidRDefault="09714FE6" w:rsidP="00157531">
            <w:pPr>
              <w:pStyle w:val="EasyRead16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Finished training to do a job.</w:t>
            </w:r>
          </w:p>
        </w:tc>
      </w:tr>
      <w:tr w:rsidR="00A56D78" w:rsidRPr="008E647D" w14:paraId="78DFEF68" w14:textId="77777777" w:rsidTr="0DAC972F">
        <w:trPr>
          <w:cantSplit/>
          <w:trHeight w:val="3402"/>
        </w:trPr>
        <w:tc>
          <w:tcPr>
            <w:tcW w:w="3053" w:type="dxa"/>
          </w:tcPr>
          <w:p w14:paraId="1E0BFC4D" w14:textId="4C5277AD" w:rsidR="00A853B8" w:rsidRPr="008E647D" w:rsidRDefault="00A853B8">
            <w:pPr>
              <w:pStyle w:val="EasyRead16"/>
              <w:rPr>
                <w:sz w:val="28"/>
                <w:szCs w:val="28"/>
              </w:rPr>
            </w:pPr>
            <w:r w:rsidRPr="00A853B8">
              <w:rPr>
                <w:noProof/>
                <w:sz w:val="28"/>
                <w:szCs w:val="28"/>
              </w:rPr>
              <w:drawing>
                <wp:inline distT="0" distB="0" distL="0" distR="0" wp14:anchorId="6BDD876C" wp14:editId="3E69AD25">
                  <wp:extent cx="1801495" cy="1801495"/>
                  <wp:effectExtent l="0" t="0" r="8255" b="0"/>
                  <wp:docPr id="371587010" name="Picture 2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587010" name="Picture 2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CDAD85C" w14:textId="77777777" w:rsidR="00A56D78" w:rsidRPr="008E647D" w:rsidRDefault="00A56D78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CE78C05" w14:textId="77777777" w:rsidR="00A56D78" w:rsidRDefault="00A56D78" w:rsidP="002F696D">
            <w:pPr>
              <w:pStyle w:val="EasyRead16"/>
              <w:rPr>
                <w:sz w:val="28"/>
                <w:szCs w:val="28"/>
              </w:rPr>
            </w:pPr>
          </w:p>
          <w:p w14:paraId="667B69F9" w14:textId="19397606" w:rsidR="00A56D78" w:rsidRDefault="4F84A1EF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Individual delegation supports</w:t>
            </w:r>
          </w:p>
          <w:p w14:paraId="2FF2AE18" w14:textId="77777777" w:rsidR="00570638" w:rsidRDefault="00570638" w:rsidP="00570638">
            <w:pPr>
              <w:pStyle w:val="EasyRead16"/>
              <w:rPr>
                <w:sz w:val="28"/>
                <w:szCs w:val="28"/>
              </w:rPr>
            </w:pPr>
          </w:p>
          <w:p w14:paraId="02AB18B8" w14:textId="3D3F1C67" w:rsidR="00570638" w:rsidRDefault="00C9588B" w:rsidP="00570638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h</w:t>
            </w:r>
            <w:r w:rsidR="7834A1EF" w:rsidRPr="09BC719B">
              <w:rPr>
                <w:sz w:val="28"/>
                <w:szCs w:val="28"/>
              </w:rPr>
              <w:t xml:space="preserve">ow </w:t>
            </w:r>
            <w:r w:rsidR="740106D2" w:rsidRPr="09BC719B">
              <w:rPr>
                <w:sz w:val="28"/>
                <w:szCs w:val="28"/>
              </w:rPr>
              <w:t>you</w:t>
            </w:r>
            <w:r w:rsidR="7834A1EF" w:rsidRPr="09BC719B">
              <w:rPr>
                <w:sz w:val="28"/>
                <w:szCs w:val="28"/>
              </w:rPr>
              <w:t xml:space="preserve"> </w:t>
            </w:r>
            <w:r w:rsidR="00291581">
              <w:rPr>
                <w:sz w:val="28"/>
                <w:szCs w:val="28"/>
              </w:rPr>
              <w:t xml:space="preserve">will </w:t>
            </w:r>
            <w:r w:rsidR="7A1AEA3F" w:rsidRPr="09BC719B">
              <w:rPr>
                <w:sz w:val="28"/>
                <w:szCs w:val="28"/>
              </w:rPr>
              <w:t xml:space="preserve">work with </w:t>
            </w:r>
            <w:r w:rsidR="00AC4861">
              <w:rPr>
                <w:sz w:val="28"/>
                <w:szCs w:val="28"/>
              </w:rPr>
              <w:t>other delegates</w:t>
            </w:r>
            <w:r w:rsidR="7A1AEA3F" w:rsidRPr="09BC719B">
              <w:rPr>
                <w:sz w:val="28"/>
                <w:szCs w:val="28"/>
              </w:rPr>
              <w:t>.</w:t>
            </w:r>
          </w:p>
        </w:tc>
      </w:tr>
      <w:tr w:rsidR="008870CF" w:rsidRPr="008E647D" w14:paraId="0A18FC51" w14:textId="77777777" w:rsidTr="0DAC972F">
        <w:trPr>
          <w:cantSplit/>
          <w:trHeight w:val="2835"/>
        </w:trPr>
        <w:tc>
          <w:tcPr>
            <w:tcW w:w="3053" w:type="dxa"/>
          </w:tcPr>
          <w:p w14:paraId="6F7C01FC" w14:textId="407263E4" w:rsidR="00695768" w:rsidRPr="008E647D" w:rsidRDefault="00695768">
            <w:pPr>
              <w:pStyle w:val="EasyRead16"/>
              <w:rPr>
                <w:sz w:val="28"/>
                <w:szCs w:val="28"/>
              </w:rPr>
            </w:pPr>
            <w:r w:rsidRPr="00695768">
              <w:rPr>
                <w:noProof/>
                <w:sz w:val="28"/>
                <w:szCs w:val="28"/>
              </w:rPr>
              <w:drawing>
                <wp:inline distT="0" distB="0" distL="0" distR="0" wp14:anchorId="403DD177" wp14:editId="695D6146">
                  <wp:extent cx="1801495" cy="1692910"/>
                  <wp:effectExtent l="0" t="0" r="8255" b="0"/>
                  <wp:docPr id="1076778702" name="Picture 2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6778702" name="Picture 2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9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36518B3" w14:textId="77777777" w:rsidR="008870CF" w:rsidRPr="008E647D" w:rsidRDefault="008870C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72D0363" w14:textId="77777777" w:rsidR="008870CF" w:rsidRDefault="008870CF" w:rsidP="002F696D">
            <w:pPr>
              <w:pStyle w:val="EasyRead16"/>
              <w:rPr>
                <w:sz w:val="28"/>
                <w:szCs w:val="28"/>
              </w:rPr>
            </w:pPr>
          </w:p>
          <w:p w14:paraId="78720525" w14:textId="2C8153F0" w:rsidR="008870CF" w:rsidRDefault="008870CF" w:rsidP="002F696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could be how</w:t>
            </w:r>
            <w:r w:rsidR="00C96908">
              <w:rPr>
                <w:sz w:val="28"/>
                <w:szCs w:val="28"/>
              </w:rPr>
              <w:t xml:space="preserve"> </w:t>
            </w:r>
            <w:r w:rsidR="006846C2">
              <w:rPr>
                <w:sz w:val="28"/>
                <w:szCs w:val="28"/>
              </w:rPr>
              <w:t>you would</w:t>
            </w:r>
          </w:p>
          <w:p w14:paraId="2A0BCB17" w14:textId="77777777" w:rsidR="00C96908" w:rsidRDefault="00C96908" w:rsidP="002F696D">
            <w:pPr>
              <w:pStyle w:val="EasyRead16"/>
              <w:rPr>
                <w:sz w:val="28"/>
                <w:szCs w:val="28"/>
              </w:rPr>
            </w:pPr>
          </w:p>
          <w:p w14:paraId="5871355C" w14:textId="1ED588D4" w:rsidR="000C0450" w:rsidRPr="000C0450" w:rsidRDefault="00956723" w:rsidP="00C9588B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722F23">
              <w:rPr>
                <w:sz w:val="28"/>
                <w:szCs w:val="28"/>
              </w:rPr>
              <w:t>sk</w:t>
            </w:r>
            <w:r>
              <w:rPr>
                <w:sz w:val="28"/>
                <w:szCs w:val="28"/>
              </w:rPr>
              <w:t xml:space="preserve"> for advice about issues</w:t>
            </w:r>
          </w:p>
        </w:tc>
      </w:tr>
      <w:tr w:rsidR="00C9588B" w:rsidRPr="008E647D" w14:paraId="7E794E5E" w14:textId="77777777" w:rsidTr="0DAC972F">
        <w:trPr>
          <w:cantSplit/>
          <w:trHeight w:val="2835"/>
        </w:trPr>
        <w:tc>
          <w:tcPr>
            <w:tcW w:w="3053" w:type="dxa"/>
          </w:tcPr>
          <w:p w14:paraId="71DCE0BB" w14:textId="552D6AC0" w:rsidR="00BC5382" w:rsidDel="00F2449C" w:rsidRDefault="00BC5382">
            <w:pPr>
              <w:pStyle w:val="EasyRead16"/>
              <w:rPr>
                <w:sz w:val="28"/>
                <w:szCs w:val="28"/>
              </w:rPr>
            </w:pPr>
            <w:r w:rsidRPr="00BC5382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241254C" wp14:editId="6DA18AF9">
                  <wp:extent cx="1801495" cy="1801495"/>
                  <wp:effectExtent l="0" t="0" r="8255" b="8255"/>
                  <wp:docPr id="510757536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757536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1A666CF" w14:textId="77777777" w:rsidR="00C9588B" w:rsidRPr="008E647D" w:rsidRDefault="00C9588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547D4FB" w14:textId="77777777" w:rsidR="00C9588B" w:rsidRDefault="00C9588B" w:rsidP="002F696D">
            <w:pPr>
              <w:pStyle w:val="EasyRead16"/>
              <w:rPr>
                <w:sz w:val="28"/>
                <w:szCs w:val="28"/>
              </w:rPr>
            </w:pPr>
          </w:p>
          <w:p w14:paraId="54AE29DD" w14:textId="77777777" w:rsidR="00C9588B" w:rsidRDefault="00C9588B" w:rsidP="002F696D">
            <w:pPr>
              <w:pStyle w:val="EasyRead16"/>
              <w:rPr>
                <w:sz w:val="28"/>
                <w:szCs w:val="28"/>
              </w:rPr>
            </w:pPr>
          </w:p>
          <w:p w14:paraId="27C2FD39" w14:textId="6C42B1D4" w:rsidR="00C9588B" w:rsidRPr="00C9588B" w:rsidRDefault="00C9588B" w:rsidP="00762C92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Build your skills to take part in forums</w:t>
            </w:r>
          </w:p>
        </w:tc>
      </w:tr>
      <w:tr w:rsidR="00C9588B" w:rsidRPr="008E647D" w14:paraId="31254471" w14:textId="77777777" w:rsidTr="0DAC972F">
        <w:trPr>
          <w:cantSplit/>
          <w:trHeight w:val="2835"/>
        </w:trPr>
        <w:tc>
          <w:tcPr>
            <w:tcW w:w="3053" w:type="dxa"/>
          </w:tcPr>
          <w:p w14:paraId="5E4CD172" w14:textId="72D58E02" w:rsidR="008D3C25" w:rsidDel="00F2449C" w:rsidRDefault="008D3C25">
            <w:pPr>
              <w:pStyle w:val="EasyRead16"/>
              <w:rPr>
                <w:sz w:val="28"/>
                <w:szCs w:val="28"/>
              </w:rPr>
            </w:pPr>
            <w:r w:rsidRPr="008D3C25">
              <w:rPr>
                <w:noProof/>
                <w:sz w:val="28"/>
                <w:szCs w:val="28"/>
              </w:rPr>
              <w:drawing>
                <wp:inline distT="0" distB="0" distL="0" distR="0" wp14:anchorId="3CAC2F23" wp14:editId="08D4FAAE">
                  <wp:extent cx="1801495" cy="1801495"/>
                  <wp:effectExtent l="0" t="0" r="8255" b="8255"/>
                  <wp:docPr id="244716220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716220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40BFC19" w14:textId="77777777" w:rsidR="00C9588B" w:rsidRPr="008E647D" w:rsidRDefault="00C9588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E43F07A" w14:textId="77777777" w:rsidR="00C9588B" w:rsidRDefault="00C9588B" w:rsidP="002F696D">
            <w:pPr>
              <w:pStyle w:val="EasyRead16"/>
              <w:rPr>
                <w:sz w:val="28"/>
                <w:szCs w:val="28"/>
              </w:rPr>
            </w:pPr>
          </w:p>
          <w:p w14:paraId="05A7D50C" w14:textId="77777777" w:rsidR="00C9588B" w:rsidRDefault="00C9588B" w:rsidP="002F696D">
            <w:pPr>
              <w:pStyle w:val="EasyRead16"/>
              <w:rPr>
                <w:sz w:val="28"/>
                <w:szCs w:val="28"/>
              </w:rPr>
            </w:pPr>
          </w:p>
          <w:p w14:paraId="1AD32453" w14:textId="2D0F0AAD" w:rsidR="00C9588B" w:rsidRDefault="0A3CE807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Support </w:t>
            </w:r>
            <w:r w:rsidR="00976F35">
              <w:rPr>
                <w:sz w:val="28"/>
                <w:szCs w:val="28"/>
              </w:rPr>
              <w:t xml:space="preserve">and </w:t>
            </w:r>
            <w:r w:rsidR="69DBA47F" w:rsidRPr="31F64DAA">
              <w:rPr>
                <w:sz w:val="28"/>
                <w:szCs w:val="28"/>
              </w:rPr>
              <w:t>plan events for the forums.</w:t>
            </w:r>
          </w:p>
        </w:tc>
      </w:tr>
      <w:tr w:rsidR="000C0450" w:rsidRPr="008E647D" w14:paraId="704DF482" w14:textId="77777777" w:rsidTr="0DAC972F">
        <w:trPr>
          <w:cantSplit/>
          <w:trHeight w:val="4622"/>
        </w:trPr>
        <w:tc>
          <w:tcPr>
            <w:tcW w:w="3053" w:type="dxa"/>
          </w:tcPr>
          <w:p w14:paraId="1AB01A4A" w14:textId="7513B9D3" w:rsidR="00695768" w:rsidRPr="008E647D" w:rsidRDefault="004B10B0">
            <w:pPr>
              <w:pStyle w:val="EasyRead16"/>
              <w:rPr>
                <w:sz w:val="28"/>
                <w:szCs w:val="28"/>
              </w:rPr>
            </w:pPr>
            <w:r w:rsidRPr="004B10B0">
              <w:rPr>
                <w:noProof/>
                <w:sz w:val="28"/>
                <w:szCs w:val="28"/>
              </w:rPr>
              <w:drawing>
                <wp:inline distT="0" distB="0" distL="0" distR="0" wp14:anchorId="43ED41D6" wp14:editId="68D685B9">
                  <wp:extent cx="1801495" cy="1801495"/>
                  <wp:effectExtent l="0" t="0" r="8255" b="0"/>
                  <wp:docPr id="1875444233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5444233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0ED425A" w14:textId="77777777" w:rsidR="000C0450" w:rsidRPr="008E647D" w:rsidRDefault="000C045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986B0FE" w14:textId="2621BF41" w:rsidR="000C0450" w:rsidRDefault="6CDF33E3" w:rsidP="002F696D">
            <w:pPr>
              <w:pStyle w:val="EasyRead16"/>
            </w:pPr>
            <w:r w:rsidRPr="09BC719B">
              <w:rPr>
                <w:sz w:val="28"/>
                <w:szCs w:val="28"/>
              </w:rPr>
              <w:t xml:space="preserve">For </w:t>
            </w:r>
            <w:r w:rsidR="3D5CB81A" w:rsidRPr="09BC719B">
              <w:rPr>
                <w:b/>
                <w:bCs/>
                <w:sz w:val="28"/>
                <w:szCs w:val="28"/>
              </w:rPr>
              <w:t>general delegates</w:t>
            </w:r>
            <w:r w:rsidR="3D5CB81A" w:rsidRPr="09BC719B">
              <w:rPr>
                <w:sz w:val="28"/>
                <w:szCs w:val="28"/>
              </w:rPr>
              <w:t xml:space="preserve"> </w:t>
            </w:r>
          </w:p>
          <w:p w14:paraId="41ACE160" w14:textId="3FE41BC1" w:rsidR="000C0450" w:rsidRDefault="000C0450" w:rsidP="09BC719B">
            <w:pPr>
              <w:pStyle w:val="EasyRead16"/>
              <w:rPr>
                <w:sz w:val="28"/>
                <w:szCs w:val="28"/>
              </w:rPr>
            </w:pPr>
          </w:p>
          <w:p w14:paraId="68486430" w14:textId="3B2C33FD" w:rsidR="000C0450" w:rsidRDefault="29BD8C39" w:rsidP="002F696D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Y</w:t>
            </w:r>
            <w:r w:rsidR="2022C520" w:rsidRPr="09BC719B">
              <w:rPr>
                <w:sz w:val="28"/>
                <w:szCs w:val="28"/>
              </w:rPr>
              <w:t xml:space="preserve">ou </w:t>
            </w:r>
            <w:r w:rsidR="3D5CB81A" w:rsidRPr="09BC719B">
              <w:rPr>
                <w:sz w:val="28"/>
                <w:szCs w:val="28"/>
              </w:rPr>
              <w:t xml:space="preserve">should </w:t>
            </w:r>
            <w:r w:rsidR="3D5CB81A" w:rsidRPr="09BC719B">
              <w:rPr>
                <w:b/>
                <w:bCs/>
                <w:sz w:val="28"/>
                <w:szCs w:val="28"/>
              </w:rPr>
              <w:t>also</w:t>
            </w:r>
            <w:r w:rsidR="3D5CB81A" w:rsidRPr="09BC719B">
              <w:rPr>
                <w:sz w:val="28"/>
                <w:szCs w:val="28"/>
              </w:rPr>
              <w:t xml:space="preserve"> </w:t>
            </w:r>
            <w:r w:rsidR="0BA2023A" w:rsidRPr="09BC719B">
              <w:rPr>
                <w:sz w:val="28"/>
                <w:szCs w:val="28"/>
              </w:rPr>
              <w:t>talk about</w:t>
            </w:r>
            <w:r w:rsidR="3D5CB81A" w:rsidRPr="09BC719B">
              <w:rPr>
                <w:sz w:val="28"/>
                <w:szCs w:val="28"/>
              </w:rPr>
              <w:t xml:space="preserve"> </w:t>
            </w:r>
            <w:r w:rsidR="6FADF4C6" w:rsidRPr="09BC719B">
              <w:rPr>
                <w:sz w:val="28"/>
                <w:szCs w:val="28"/>
              </w:rPr>
              <w:t xml:space="preserve">how </w:t>
            </w:r>
            <w:r w:rsidR="2022C520" w:rsidRPr="09BC719B">
              <w:rPr>
                <w:sz w:val="28"/>
                <w:szCs w:val="28"/>
              </w:rPr>
              <w:t>you</w:t>
            </w:r>
            <w:r w:rsidR="3D5CB81A" w:rsidRPr="09BC719B">
              <w:rPr>
                <w:sz w:val="28"/>
                <w:szCs w:val="28"/>
              </w:rPr>
              <w:t xml:space="preserve"> will </w:t>
            </w:r>
            <w:r w:rsidR="3D5CB81A" w:rsidRPr="001B6696">
              <w:rPr>
                <w:b/>
                <w:bCs/>
                <w:sz w:val="28"/>
                <w:szCs w:val="28"/>
              </w:rPr>
              <w:t>mentor</w:t>
            </w:r>
            <w:r w:rsidR="229FD679" w:rsidRPr="09BC719B">
              <w:rPr>
                <w:sz w:val="28"/>
                <w:szCs w:val="28"/>
              </w:rPr>
              <w:t xml:space="preserve"> members from the </w:t>
            </w:r>
          </w:p>
          <w:p w14:paraId="7F76815D" w14:textId="77777777" w:rsidR="008172CB" w:rsidRDefault="008172CB" w:rsidP="002F696D">
            <w:pPr>
              <w:pStyle w:val="EasyRead16"/>
              <w:rPr>
                <w:sz w:val="28"/>
                <w:szCs w:val="28"/>
              </w:rPr>
            </w:pPr>
          </w:p>
          <w:p w14:paraId="44A98D0D" w14:textId="099255DF" w:rsidR="008172CB" w:rsidRPr="00762C92" w:rsidRDefault="51A628B5" w:rsidP="09BC719B">
            <w:pPr>
              <w:pStyle w:val="EasyRead16"/>
              <w:numPr>
                <w:ilvl w:val="0"/>
                <w:numId w:val="30"/>
              </w:numPr>
              <w:rPr>
                <w:b/>
                <w:bCs/>
                <w:sz w:val="28"/>
                <w:szCs w:val="28"/>
              </w:rPr>
            </w:pPr>
            <w:r w:rsidRPr="0DAC972F">
              <w:rPr>
                <w:b/>
                <w:bCs/>
                <w:sz w:val="28"/>
                <w:szCs w:val="28"/>
              </w:rPr>
              <w:t xml:space="preserve">Emerging </w:t>
            </w:r>
            <w:r w:rsidR="663EF311" w:rsidRPr="0DAC972F">
              <w:rPr>
                <w:b/>
                <w:bCs/>
                <w:sz w:val="28"/>
                <w:szCs w:val="28"/>
              </w:rPr>
              <w:t>Y</w:t>
            </w:r>
            <w:r w:rsidRPr="0DAC972F">
              <w:rPr>
                <w:b/>
                <w:bCs/>
                <w:sz w:val="28"/>
                <w:szCs w:val="28"/>
              </w:rPr>
              <w:t>oung Leader</w:t>
            </w:r>
            <w:r w:rsidR="7D1EBE8E" w:rsidRPr="0DAC972F">
              <w:rPr>
                <w:b/>
                <w:bCs/>
                <w:sz w:val="28"/>
                <w:szCs w:val="28"/>
              </w:rPr>
              <w:t>s</w:t>
            </w:r>
            <w:r w:rsidRPr="0DAC972F">
              <w:rPr>
                <w:b/>
                <w:bCs/>
                <w:sz w:val="28"/>
                <w:szCs w:val="28"/>
              </w:rPr>
              <w:t xml:space="preserve"> Delegation</w:t>
            </w:r>
            <w:r w:rsidR="724D576F" w:rsidRPr="0DAC972F">
              <w:rPr>
                <w:b/>
                <w:bCs/>
                <w:sz w:val="28"/>
                <w:szCs w:val="28"/>
              </w:rPr>
              <w:t>.</w:t>
            </w:r>
          </w:p>
          <w:p w14:paraId="2FA1AAA5" w14:textId="77777777" w:rsidR="008172CB" w:rsidRDefault="008172CB" w:rsidP="002F696D">
            <w:pPr>
              <w:pStyle w:val="EasyRead16"/>
              <w:rPr>
                <w:sz w:val="28"/>
                <w:szCs w:val="28"/>
              </w:rPr>
            </w:pPr>
          </w:p>
          <w:p w14:paraId="59175CBF" w14:textId="2E59FDAA" w:rsidR="002C0BBC" w:rsidRDefault="002C0BBC" w:rsidP="002F696D">
            <w:pPr>
              <w:pStyle w:val="EasyRead16"/>
              <w:rPr>
                <w:sz w:val="28"/>
                <w:szCs w:val="28"/>
              </w:rPr>
            </w:pPr>
            <w:r w:rsidRPr="002C0BBC">
              <w:rPr>
                <w:sz w:val="28"/>
                <w:szCs w:val="28"/>
              </w:rPr>
              <w:t xml:space="preserve">This is for people aged </w:t>
            </w:r>
            <w:r w:rsidRPr="002C0BBC">
              <w:rPr>
                <w:b/>
                <w:bCs/>
                <w:sz w:val="28"/>
                <w:szCs w:val="28"/>
              </w:rPr>
              <w:t>18 to 35 years old</w:t>
            </w:r>
            <w:r w:rsidRPr="002C0BBC">
              <w:rPr>
                <w:sz w:val="28"/>
                <w:szCs w:val="28"/>
              </w:rPr>
              <w:t>.</w:t>
            </w:r>
          </w:p>
        </w:tc>
      </w:tr>
      <w:tr w:rsidR="00766485" w:rsidRPr="008E647D" w14:paraId="72667481" w14:textId="77777777" w:rsidTr="0DAC972F">
        <w:trPr>
          <w:cantSplit/>
          <w:trHeight w:val="2835"/>
        </w:trPr>
        <w:tc>
          <w:tcPr>
            <w:tcW w:w="3053" w:type="dxa"/>
          </w:tcPr>
          <w:p w14:paraId="1292BA4D" w14:textId="2E2CAEFB" w:rsidR="00766485" w:rsidRPr="00695768" w:rsidRDefault="005B50F8">
            <w:pPr>
              <w:pStyle w:val="EasyRead16"/>
              <w:rPr>
                <w:noProof/>
                <w:sz w:val="28"/>
                <w:szCs w:val="28"/>
              </w:rPr>
            </w:pPr>
            <w:r w:rsidRPr="00695768">
              <w:rPr>
                <w:noProof/>
                <w:sz w:val="28"/>
                <w:szCs w:val="28"/>
              </w:rPr>
              <w:drawing>
                <wp:inline distT="0" distB="0" distL="0" distR="0" wp14:anchorId="0341A65C" wp14:editId="575B68F6">
                  <wp:extent cx="1801495" cy="1801495"/>
                  <wp:effectExtent l="0" t="0" r="8255" b="8255"/>
                  <wp:docPr id="1631452246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5622634" name="Picture 2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201E734" w14:textId="77777777" w:rsidR="00766485" w:rsidRPr="008E647D" w:rsidRDefault="0076648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D6D2942" w14:textId="5C18791D" w:rsidR="00766485" w:rsidRDefault="00766485" w:rsidP="00766485">
            <w:pPr>
              <w:pStyle w:val="EasyRead16"/>
              <w:rPr>
                <w:sz w:val="28"/>
                <w:szCs w:val="28"/>
              </w:rPr>
            </w:pPr>
            <w:r w:rsidRPr="00766485">
              <w:rPr>
                <w:sz w:val="28"/>
                <w:szCs w:val="28"/>
              </w:rPr>
              <w:t>Mentoring someone helps them to learn and grow.</w:t>
            </w:r>
          </w:p>
          <w:p w14:paraId="75A6C9F3" w14:textId="77777777" w:rsidR="00766485" w:rsidRPr="00766485" w:rsidRDefault="00766485" w:rsidP="00766485">
            <w:pPr>
              <w:pStyle w:val="EasyRead16"/>
              <w:rPr>
                <w:sz w:val="28"/>
                <w:szCs w:val="28"/>
              </w:rPr>
            </w:pPr>
          </w:p>
          <w:p w14:paraId="7FD47C13" w14:textId="77777777" w:rsidR="00766485" w:rsidRDefault="00766485" w:rsidP="00766485">
            <w:pPr>
              <w:pStyle w:val="EasyRead16"/>
              <w:rPr>
                <w:sz w:val="28"/>
                <w:szCs w:val="28"/>
              </w:rPr>
            </w:pPr>
            <w:r w:rsidRPr="00766485">
              <w:rPr>
                <w:sz w:val="28"/>
                <w:szCs w:val="28"/>
              </w:rPr>
              <w:t>Mentoring is about support.</w:t>
            </w:r>
          </w:p>
          <w:p w14:paraId="1D686B89" w14:textId="77777777" w:rsidR="00766485" w:rsidRPr="00766485" w:rsidRDefault="00766485" w:rsidP="00766485">
            <w:pPr>
              <w:pStyle w:val="EasyRead16"/>
              <w:rPr>
                <w:sz w:val="28"/>
                <w:szCs w:val="28"/>
              </w:rPr>
            </w:pPr>
          </w:p>
          <w:p w14:paraId="3E0F7774" w14:textId="5A1EAA51" w:rsidR="00766485" w:rsidRDefault="00766485" w:rsidP="002F696D">
            <w:pPr>
              <w:pStyle w:val="EasyRead16"/>
              <w:rPr>
                <w:sz w:val="28"/>
                <w:szCs w:val="28"/>
              </w:rPr>
            </w:pPr>
            <w:r w:rsidRPr="00766485">
              <w:rPr>
                <w:sz w:val="28"/>
                <w:szCs w:val="28"/>
              </w:rPr>
              <w:t xml:space="preserve">It is </w:t>
            </w:r>
            <w:r w:rsidRPr="00766485">
              <w:rPr>
                <w:b/>
                <w:bCs/>
                <w:sz w:val="28"/>
                <w:szCs w:val="28"/>
              </w:rPr>
              <w:t>not</w:t>
            </w:r>
            <w:r w:rsidRPr="00766485">
              <w:rPr>
                <w:sz w:val="28"/>
                <w:szCs w:val="28"/>
              </w:rPr>
              <w:t xml:space="preserve"> telling someone what to do.</w:t>
            </w:r>
          </w:p>
        </w:tc>
      </w:tr>
      <w:tr w:rsidR="002C0BBC" w:rsidRPr="002C0BBC" w14:paraId="689F4EE7" w14:textId="77777777" w:rsidTr="0DAC972F">
        <w:trPr>
          <w:cantSplit/>
          <w:trHeight w:val="3969"/>
        </w:trPr>
        <w:tc>
          <w:tcPr>
            <w:tcW w:w="3053" w:type="dxa"/>
            <w:hideMark/>
          </w:tcPr>
          <w:p w14:paraId="6D6AF47D" w14:textId="05B8C0CA" w:rsidR="002C0BBC" w:rsidRPr="002C0BBC" w:rsidRDefault="002C0BBC" w:rsidP="002C0BBC">
            <w:pPr>
              <w:pStyle w:val="EasyRead16"/>
              <w:rPr>
                <w:noProof/>
                <w:sz w:val="28"/>
                <w:szCs w:val="28"/>
              </w:rPr>
            </w:pPr>
            <w:r w:rsidRPr="002C0BB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8A21777" wp14:editId="4C1832A3">
                  <wp:extent cx="1800225" cy="1800225"/>
                  <wp:effectExtent l="0" t="0" r="9525" b="9525"/>
                  <wp:docPr id="378968549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B324B75" w14:textId="77777777" w:rsidR="002C0BBC" w:rsidRPr="002C0BBC" w:rsidRDefault="002C0BBC" w:rsidP="002C0BBC">
            <w:pPr>
              <w:pStyle w:val="EasyRead16"/>
              <w:rPr>
                <w:noProof/>
                <w:sz w:val="28"/>
                <w:szCs w:val="28"/>
              </w:rPr>
            </w:pPr>
          </w:p>
        </w:tc>
        <w:tc>
          <w:tcPr>
            <w:tcW w:w="5828" w:type="dxa"/>
          </w:tcPr>
          <w:p w14:paraId="13859EA6" w14:textId="77777777" w:rsidR="002C0BBC" w:rsidRPr="002C0BBC" w:rsidRDefault="002C0BBC" w:rsidP="002C0BBC">
            <w:pPr>
              <w:pStyle w:val="EasyRead16"/>
              <w:rPr>
                <w:noProof/>
                <w:sz w:val="28"/>
                <w:szCs w:val="28"/>
              </w:rPr>
            </w:pPr>
          </w:p>
          <w:p w14:paraId="0824034D" w14:textId="77777777" w:rsidR="002C0BBC" w:rsidRPr="002C0BBC" w:rsidRDefault="002C0BBC" w:rsidP="002C0BBC">
            <w:pPr>
              <w:pStyle w:val="EasyRead16"/>
              <w:rPr>
                <w:noProof/>
                <w:sz w:val="28"/>
                <w:szCs w:val="28"/>
              </w:rPr>
            </w:pPr>
            <w:r w:rsidRPr="002C0BBC">
              <w:rPr>
                <w:noProof/>
                <w:sz w:val="28"/>
                <w:szCs w:val="28"/>
              </w:rPr>
              <w:t>This supports young people with disability build their skills and confidence to be leaders.</w:t>
            </w:r>
          </w:p>
        </w:tc>
      </w:tr>
      <w:tr w:rsidR="008172CB" w:rsidRPr="008E647D" w14:paraId="3C01AC43" w14:textId="77777777" w:rsidTr="0DAC972F">
        <w:trPr>
          <w:cantSplit/>
          <w:trHeight w:val="5670"/>
        </w:trPr>
        <w:tc>
          <w:tcPr>
            <w:tcW w:w="3053" w:type="dxa"/>
          </w:tcPr>
          <w:p w14:paraId="13B7BA86" w14:textId="54DF51AD" w:rsidR="00AE1800" w:rsidRPr="008E647D" w:rsidRDefault="00AE1800">
            <w:pPr>
              <w:pStyle w:val="EasyRead16"/>
              <w:rPr>
                <w:sz w:val="28"/>
                <w:szCs w:val="28"/>
              </w:rPr>
            </w:pPr>
            <w:r w:rsidRPr="00AE1800">
              <w:rPr>
                <w:noProof/>
                <w:sz w:val="28"/>
                <w:szCs w:val="28"/>
              </w:rPr>
              <w:drawing>
                <wp:inline distT="0" distB="0" distL="0" distR="0" wp14:anchorId="2836FE84" wp14:editId="6AD0173B">
                  <wp:extent cx="1801495" cy="1801495"/>
                  <wp:effectExtent l="0" t="0" r="0" b="8255"/>
                  <wp:docPr id="1377471361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7471361" name="Picture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A7B54B0" w14:textId="77777777" w:rsidR="008172CB" w:rsidRPr="008E647D" w:rsidRDefault="008172C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B689B4D" w14:textId="77777777" w:rsidR="008172CB" w:rsidRDefault="008172CB" w:rsidP="002F696D">
            <w:pPr>
              <w:pStyle w:val="EasyRead16"/>
              <w:rPr>
                <w:sz w:val="28"/>
                <w:szCs w:val="28"/>
              </w:rPr>
            </w:pPr>
          </w:p>
          <w:p w14:paraId="6C9B8531" w14:textId="2A12CCC9" w:rsidR="005F1DF9" w:rsidRPr="008D3C25" w:rsidRDefault="09102EBE" w:rsidP="005F1DF9">
            <w:pPr>
              <w:pStyle w:val="EasyRead16"/>
              <w:rPr>
                <w:b/>
                <w:bCs/>
              </w:rPr>
            </w:pPr>
            <w:r w:rsidRPr="726AB229">
              <w:rPr>
                <w:sz w:val="28"/>
                <w:szCs w:val="28"/>
              </w:rPr>
              <w:t xml:space="preserve">For </w:t>
            </w:r>
            <w:r w:rsidR="72B3E6DD" w:rsidRPr="726AB229">
              <w:rPr>
                <w:sz w:val="28"/>
                <w:szCs w:val="28"/>
              </w:rPr>
              <w:t xml:space="preserve">members of the </w:t>
            </w:r>
            <w:r w:rsidR="72B3E6DD" w:rsidRPr="726AB229">
              <w:rPr>
                <w:b/>
                <w:bCs/>
                <w:sz w:val="28"/>
                <w:szCs w:val="28"/>
              </w:rPr>
              <w:t xml:space="preserve">Emerging </w:t>
            </w:r>
            <w:r w:rsidR="778F1568" w:rsidRPr="726AB229">
              <w:rPr>
                <w:b/>
                <w:bCs/>
                <w:sz w:val="28"/>
                <w:szCs w:val="28"/>
              </w:rPr>
              <w:t>Y</w:t>
            </w:r>
            <w:r w:rsidR="72B3E6DD" w:rsidRPr="726AB229">
              <w:rPr>
                <w:b/>
                <w:bCs/>
                <w:sz w:val="28"/>
                <w:szCs w:val="28"/>
              </w:rPr>
              <w:t>oung Leader</w:t>
            </w:r>
            <w:r w:rsidR="3A1E988A" w:rsidRPr="726AB229">
              <w:rPr>
                <w:b/>
                <w:bCs/>
                <w:sz w:val="28"/>
                <w:szCs w:val="28"/>
              </w:rPr>
              <w:t>s</w:t>
            </w:r>
            <w:r w:rsidR="72B3E6DD" w:rsidRPr="726AB229">
              <w:rPr>
                <w:b/>
                <w:bCs/>
                <w:sz w:val="28"/>
                <w:szCs w:val="28"/>
              </w:rPr>
              <w:t xml:space="preserve"> Delegation </w:t>
            </w:r>
          </w:p>
          <w:p w14:paraId="0E6B88FB" w14:textId="570D6AC9" w:rsidR="005F1DF9" w:rsidRDefault="005F1DF9" w:rsidP="09BC719B">
            <w:pPr>
              <w:pStyle w:val="EasyRead16"/>
              <w:rPr>
                <w:sz w:val="28"/>
                <w:szCs w:val="28"/>
              </w:rPr>
            </w:pPr>
          </w:p>
          <w:p w14:paraId="2030F822" w14:textId="5B311ED1" w:rsidR="005F1DF9" w:rsidRDefault="3E2E2C33" w:rsidP="005F1DF9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Y</w:t>
            </w:r>
            <w:r w:rsidR="2022C520" w:rsidRPr="09BC719B">
              <w:rPr>
                <w:sz w:val="28"/>
                <w:szCs w:val="28"/>
              </w:rPr>
              <w:t>ou</w:t>
            </w:r>
            <w:r w:rsidR="2492ECB3" w:rsidRPr="09BC719B">
              <w:rPr>
                <w:sz w:val="28"/>
                <w:szCs w:val="28"/>
              </w:rPr>
              <w:t xml:space="preserve"> should </w:t>
            </w:r>
            <w:r w:rsidR="4B8B3238" w:rsidRPr="09BC719B">
              <w:rPr>
                <w:b/>
                <w:bCs/>
                <w:sz w:val="28"/>
                <w:szCs w:val="28"/>
              </w:rPr>
              <w:t>also</w:t>
            </w:r>
            <w:r w:rsidR="4B8B3238" w:rsidRPr="09BC719B">
              <w:rPr>
                <w:sz w:val="28"/>
                <w:szCs w:val="28"/>
              </w:rPr>
              <w:t xml:space="preserve"> </w:t>
            </w:r>
            <w:r w:rsidR="2492ECB3" w:rsidRPr="09BC719B">
              <w:rPr>
                <w:sz w:val="28"/>
                <w:szCs w:val="28"/>
              </w:rPr>
              <w:t xml:space="preserve">talk about how </w:t>
            </w:r>
            <w:r w:rsidR="2022C520" w:rsidRPr="09BC719B">
              <w:rPr>
                <w:sz w:val="28"/>
                <w:szCs w:val="28"/>
              </w:rPr>
              <w:t>you</w:t>
            </w:r>
            <w:r w:rsidR="2492ECB3" w:rsidRPr="09BC719B">
              <w:rPr>
                <w:sz w:val="28"/>
                <w:szCs w:val="28"/>
              </w:rPr>
              <w:t xml:space="preserve"> will </w:t>
            </w:r>
          </w:p>
          <w:p w14:paraId="3C47A3E2" w14:textId="77777777" w:rsidR="00352E6B" w:rsidRDefault="00352E6B" w:rsidP="005F1DF9">
            <w:pPr>
              <w:pStyle w:val="EasyRead16"/>
              <w:rPr>
                <w:sz w:val="28"/>
                <w:szCs w:val="28"/>
              </w:rPr>
            </w:pPr>
          </w:p>
          <w:p w14:paraId="3F67DF88" w14:textId="49DDC063" w:rsidR="00352E6B" w:rsidRDefault="7C5A4851" w:rsidP="008D3C25">
            <w:pPr>
              <w:pStyle w:val="EasyRead16"/>
              <w:numPr>
                <w:ilvl w:val="0"/>
                <w:numId w:val="4"/>
              </w:numPr>
              <w:rPr>
                <w:b/>
                <w:bCs/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 xml:space="preserve">Take </w:t>
            </w:r>
            <w:r w:rsidR="00E05341">
              <w:rPr>
                <w:sz w:val="28"/>
                <w:szCs w:val="28"/>
              </w:rPr>
              <w:t>having a mentor</w:t>
            </w:r>
            <w:r w:rsidRPr="09BC719B">
              <w:rPr>
                <w:b/>
                <w:bCs/>
                <w:sz w:val="28"/>
                <w:szCs w:val="28"/>
              </w:rPr>
              <w:t>.</w:t>
            </w:r>
          </w:p>
          <w:p w14:paraId="6996E7E8" w14:textId="77777777" w:rsidR="00183EDE" w:rsidRDefault="00183EDE" w:rsidP="005F1DF9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386CABA5" w14:textId="17397A81" w:rsidR="008172CB" w:rsidRDefault="00E05341" w:rsidP="00E0534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called </w:t>
            </w:r>
            <w:r w:rsidR="00645D58">
              <w:rPr>
                <w:sz w:val="28"/>
                <w:szCs w:val="28"/>
              </w:rPr>
              <w:t xml:space="preserve">being </w:t>
            </w:r>
            <w:r>
              <w:rPr>
                <w:sz w:val="28"/>
                <w:szCs w:val="28"/>
              </w:rPr>
              <w:t xml:space="preserve">a </w:t>
            </w:r>
            <w:r w:rsidRPr="008D3C25">
              <w:rPr>
                <w:b/>
                <w:bCs/>
                <w:sz w:val="28"/>
                <w:szCs w:val="28"/>
              </w:rPr>
              <w:t>mentee</w:t>
            </w:r>
            <w:r w:rsidR="00183EDE">
              <w:rPr>
                <w:sz w:val="28"/>
                <w:szCs w:val="28"/>
              </w:rPr>
              <w:t>.</w:t>
            </w:r>
          </w:p>
        </w:tc>
      </w:tr>
      <w:tr w:rsidR="00C61CB5" w:rsidRPr="008E647D" w14:paraId="4DCD34AA" w14:textId="77777777" w:rsidTr="0DAC972F">
        <w:trPr>
          <w:cantSplit/>
          <w:trHeight w:val="2835"/>
        </w:trPr>
        <w:tc>
          <w:tcPr>
            <w:tcW w:w="3053" w:type="dxa"/>
          </w:tcPr>
          <w:p w14:paraId="65627070" w14:textId="2D283A84" w:rsidR="00AE1800" w:rsidRPr="008E647D" w:rsidRDefault="00AE1800">
            <w:pPr>
              <w:pStyle w:val="EasyRead16"/>
              <w:rPr>
                <w:sz w:val="28"/>
                <w:szCs w:val="28"/>
              </w:rPr>
            </w:pPr>
            <w:r w:rsidRPr="00AE1800">
              <w:rPr>
                <w:noProof/>
                <w:sz w:val="28"/>
                <w:szCs w:val="28"/>
              </w:rPr>
              <w:drawing>
                <wp:inline distT="0" distB="0" distL="0" distR="0" wp14:anchorId="4F150DB5" wp14:editId="6C50977A">
                  <wp:extent cx="1801495" cy="1801495"/>
                  <wp:effectExtent l="0" t="0" r="0" b="8255"/>
                  <wp:docPr id="1509120385" name="Picture 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9120385" name="Picture 2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C806AA8" w14:textId="77777777" w:rsidR="00C61CB5" w:rsidRPr="008E647D" w:rsidRDefault="00C61CB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8FAE4BC" w14:textId="77777777" w:rsidR="00C61CB5" w:rsidRDefault="00C61CB5" w:rsidP="002F696D">
            <w:pPr>
              <w:pStyle w:val="EasyRead16"/>
              <w:rPr>
                <w:sz w:val="28"/>
                <w:szCs w:val="28"/>
              </w:rPr>
            </w:pPr>
          </w:p>
          <w:p w14:paraId="7206D290" w14:textId="77777777" w:rsidR="00C61CB5" w:rsidRDefault="009162D7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Impact of attendance</w:t>
            </w:r>
          </w:p>
          <w:p w14:paraId="572FBE26" w14:textId="77777777" w:rsidR="009162D7" w:rsidRDefault="009162D7" w:rsidP="009162D7">
            <w:pPr>
              <w:pStyle w:val="EasyRead16"/>
              <w:rPr>
                <w:sz w:val="28"/>
                <w:szCs w:val="28"/>
              </w:rPr>
            </w:pPr>
          </w:p>
          <w:p w14:paraId="3E91573F" w14:textId="68AEF513" w:rsidR="009162D7" w:rsidRDefault="00763DB3" w:rsidP="009162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h</w:t>
            </w:r>
            <w:r w:rsidR="009162D7">
              <w:rPr>
                <w:sz w:val="28"/>
                <w:szCs w:val="28"/>
              </w:rPr>
              <w:t xml:space="preserve">ow </w:t>
            </w:r>
            <w:r w:rsidR="00EA50B7">
              <w:rPr>
                <w:sz w:val="28"/>
                <w:szCs w:val="28"/>
              </w:rPr>
              <w:t xml:space="preserve">going to </w:t>
            </w:r>
            <w:r w:rsidR="009162D7">
              <w:rPr>
                <w:sz w:val="28"/>
                <w:szCs w:val="28"/>
              </w:rPr>
              <w:t>the forums would help</w:t>
            </w:r>
          </w:p>
          <w:p w14:paraId="17F4BDFA" w14:textId="77777777" w:rsidR="00CB5B8C" w:rsidRDefault="00CB5B8C" w:rsidP="009162D7">
            <w:pPr>
              <w:pStyle w:val="EasyRead16"/>
              <w:rPr>
                <w:sz w:val="28"/>
                <w:szCs w:val="28"/>
              </w:rPr>
            </w:pPr>
          </w:p>
          <w:p w14:paraId="1F2AD259" w14:textId="7008AC15" w:rsidR="001621E4" w:rsidRPr="001621E4" w:rsidRDefault="009B0B5A" w:rsidP="001621E4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</w:t>
            </w:r>
          </w:p>
          <w:p w14:paraId="35886D13" w14:textId="1049B910" w:rsidR="00CB5B8C" w:rsidRDefault="00763DB3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Your </w:t>
            </w:r>
            <w:r w:rsidR="00CB5B8C">
              <w:rPr>
                <w:sz w:val="28"/>
                <w:szCs w:val="28"/>
              </w:rPr>
              <w:t>organisation.</w:t>
            </w:r>
          </w:p>
        </w:tc>
      </w:tr>
      <w:tr w:rsidR="00656E7A" w:rsidRPr="008E647D" w14:paraId="0E5777F1" w14:textId="77777777" w:rsidTr="0DAC972F">
        <w:trPr>
          <w:cantSplit/>
          <w:trHeight w:val="3402"/>
        </w:trPr>
        <w:tc>
          <w:tcPr>
            <w:tcW w:w="3053" w:type="dxa"/>
          </w:tcPr>
          <w:p w14:paraId="50A77C12" w14:textId="75F68F59" w:rsidR="00E64C07" w:rsidRPr="008E647D" w:rsidRDefault="00E64C07">
            <w:pPr>
              <w:pStyle w:val="EasyRead16"/>
              <w:rPr>
                <w:sz w:val="28"/>
                <w:szCs w:val="28"/>
              </w:rPr>
            </w:pPr>
            <w:r w:rsidRPr="00E64C0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2B22FA3" wp14:editId="0BAC4E9D">
                  <wp:extent cx="1801495" cy="1801495"/>
                  <wp:effectExtent l="0" t="0" r="8255" b="8255"/>
                  <wp:docPr id="942606694" name="Picture 3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2606694" name="Picture 3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44F9455" w14:textId="77777777" w:rsidR="00656E7A" w:rsidRPr="008E647D" w:rsidRDefault="00656E7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A514EF6" w14:textId="77777777" w:rsidR="00656E7A" w:rsidRDefault="00656E7A" w:rsidP="002F696D">
            <w:pPr>
              <w:pStyle w:val="EasyRead16"/>
              <w:rPr>
                <w:sz w:val="28"/>
                <w:szCs w:val="28"/>
              </w:rPr>
            </w:pPr>
          </w:p>
          <w:p w14:paraId="7DBCF71F" w14:textId="1977F77F" w:rsidR="00656E7A" w:rsidRDefault="00656E7A" w:rsidP="002F696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could </w:t>
            </w:r>
            <w:r w:rsidR="00402DF0">
              <w:rPr>
                <w:sz w:val="28"/>
                <w:szCs w:val="28"/>
              </w:rPr>
              <w:t xml:space="preserve">be </w:t>
            </w:r>
            <w:r>
              <w:rPr>
                <w:sz w:val="28"/>
                <w:szCs w:val="28"/>
              </w:rPr>
              <w:t>about</w:t>
            </w:r>
          </w:p>
          <w:p w14:paraId="11FE1B28" w14:textId="77777777" w:rsidR="00656E7A" w:rsidRDefault="00656E7A" w:rsidP="002F696D">
            <w:pPr>
              <w:pStyle w:val="EasyRead16"/>
              <w:rPr>
                <w:sz w:val="28"/>
                <w:szCs w:val="28"/>
              </w:rPr>
            </w:pPr>
          </w:p>
          <w:p w14:paraId="3BFA59E5" w14:textId="38BA59F6" w:rsidR="00656E7A" w:rsidRPr="00763DB3" w:rsidRDefault="00656E7A" w:rsidP="00763DB3">
            <w:pPr>
              <w:pStyle w:val="EasyRead16"/>
              <w:numPr>
                <w:ilvl w:val="1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Future goals</w:t>
            </w:r>
          </w:p>
        </w:tc>
      </w:tr>
      <w:tr w:rsidR="00763DB3" w:rsidRPr="008E647D" w14:paraId="7AE4CB31" w14:textId="77777777" w:rsidTr="0DAC972F">
        <w:trPr>
          <w:cantSplit/>
          <w:trHeight w:val="3402"/>
        </w:trPr>
        <w:tc>
          <w:tcPr>
            <w:tcW w:w="3053" w:type="dxa"/>
          </w:tcPr>
          <w:p w14:paraId="0AAA1AF4" w14:textId="7DA1EA32" w:rsidR="0001528D" w:rsidDel="00F2449C" w:rsidRDefault="0001528D">
            <w:pPr>
              <w:pStyle w:val="EasyRead16"/>
              <w:rPr>
                <w:sz w:val="28"/>
                <w:szCs w:val="28"/>
              </w:rPr>
            </w:pPr>
            <w:r w:rsidRPr="0001528D">
              <w:rPr>
                <w:noProof/>
                <w:sz w:val="28"/>
                <w:szCs w:val="28"/>
              </w:rPr>
              <w:drawing>
                <wp:inline distT="0" distB="0" distL="0" distR="0" wp14:anchorId="6DED1D9F" wp14:editId="2FA5EE1B">
                  <wp:extent cx="1801495" cy="1801495"/>
                  <wp:effectExtent l="0" t="0" r="8255" b="8255"/>
                  <wp:docPr id="94597210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972100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AD8B598" w14:textId="77777777" w:rsidR="00763DB3" w:rsidRPr="008E647D" w:rsidRDefault="00763DB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5C590F6" w14:textId="77777777" w:rsidR="00763DB3" w:rsidRDefault="00763DB3" w:rsidP="002F696D">
            <w:pPr>
              <w:pStyle w:val="EasyRead16"/>
              <w:rPr>
                <w:sz w:val="28"/>
                <w:szCs w:val="28"/>
              </w:rPr>
            </w:pPr>
          </w:p>
          <w:p w14:paraId="641180BA" w14:textId="77777777" w:rsidR="00763DB3" w:rsidRDefault="00763DB3" w:rsidP="002F696D">
            <w:pPr>
              <w:pStyle w:val="EasyRead16"/>
              <w:rPr>
                <w:sz w:val="28"/>
                <w:szCs w:val="28"/>
              </w:rPr>
            </w:pPr>
          </w:p>
          <w:p w14:paraId="26BB4F7A" w14:textId="5BA0E8DF" w:rsidR="00763DB3" w:rsidRDefault="00763DB3" w:rsidP="004D4821">
            <w:pPr>
              <w:pStyle w:val="EasyRead16"/>
              <w:numPr>
                <w:ilvl w:val="1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Making advocacy better.</w:t>
            </w:r>
          </w:p>
        </w:tc>
      </w:tr>
      <w:tr w:rsidR="000351E3" w:rsidRPr="008E647D" w14:paraId="365928C6" w14:textId="77777777" w:rsidTr="0DAC972F">
        <w:trPr>
          <w:cantSplit/>
          <w:trHeight w:val="3402"/>
        </w:trPr>
        <w:tc>
          <w:tcPr>
            <w:tcW w:w="3053" w:type="dxa"/>
          </w:tcPr>
          <w:p w14:paraId="29E0A19D" w14:textId="3B4E8182" w:rsidR="002C14C3" w:rsidRPr="008E647D" w:rsidRDefault="00DF2271">
            <w:pPr>
              <w:pStyle w:val="EasyRead16"/>
              <w:rPr>
                <w:sz w:val="28"/>
                <w:szCs w:val="28"/>
              </w:rPr>
            </w:pPr>
            <w:r w:rsidRPr="00DF2271">
              <w:rPr>
                <w:noProof/>
                <w:sz w:val="28"/>
                <w:szCs w:val="28"/>
              </w:rPr>
              <w:drawing>
                <wp:inline distT="0" distB="0" distL="0" distR="0" wp14:anchorId="4DCB19B7" wp14:editId="4B1CEC66">
                  <wp:extent cx="1801495" cy="1801495"/>
                  <wp:effectExtent l="0" t="0" r="8255" b="8255"/>
                  <wp:docPr id="71472421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72421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9A4D0D7" w14:textId="77777777" w:rsidR="000351E3" w:rsidRPr="008E647D" w:rsidRDefault="000351E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DADFD58" w14:textId="77777777" w:rsidR="000351E3" w:rsidRDefault="000351E3" w:rsidP="000351E3">
            <w:pPr>
              <w:pStyle w:val="EasyRead16"/>
              <w:rPr>
                <w:sz w:val="28"/>
                <w:szCs w:val="28"/>
              </w:rPr>
            </w:pPr>
          </w:p>
          <w:p w14:paraId="5A3B9E21" w14:textId="1210C451" w:rsidR="000351E3" w:rsidRDefault="5920C0E4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Sharing forum </w:t>
            </w:r>
            <w:r w:rsidRPr="31F64DAA">
              <w:rPr>
                <w:b/>
                <w:bCs/>
                <w:sz w:val="28"/>
                <w:szCs w:val="28"/>
              </w:rPr>
              <w:t>outcomes</w:t>
            </w:r>
            <w:r w:rsidR="0B6C6896" w:rsidRPr="31F64DAA">
              <w:rPr>
                <w:b/>
                <w:bCs/>
                <w:sz w:val="28"/>
                <w:szCs w:val="28"/>
              </w:rPr>
              <w:t>.</w:t>
            </w:r>
          </w:p>
          <w:p w14:paraId="53937FAD" w14:textId="77777777" w:rsidR="008C7562" w:rsidRDefault="008C7562" w:rsidP="008C7562">
            <w:pPr>
              <w:pStyle w:val="EasyRead16"/>
              <w:rPr>
                <w:sz w:val="28"/>
                <w:szCs w:val="28"/>
              </w:rPr>
            </w:pPr>
          </w:p>
          <w:p w14:paraId="32EC828D" w14:textId="2FD24966" w:rsidR="00CB6986" w:rsidRDefault="7CE33E79" w:rsidP="00CB6986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  <w:lang w:val="en-US"/>
              </w:rPr>
              <w:t xml:space="preserve">Outcomes are goals that </w:t>
            </w:r>
            <w:r w:rsidR="00580501">
              <w:rPr>
                <w:sz w:val="28"/>
                <w:szCs w:val="28"/>
                <w:lang w:val="en-US"/>
              </w:rPr>
              <w:t>people</w:t>
            </w:r>
            <w:r w:rsidR="00580501" w:rsidRPr="78812BA4">
              <w:rPr>
                <w:sz w:val="28"/>
                <w:szCs w:val="28"/>
                <w:lang w:val="en-US"/>
              </w:rPr>
              <w:t xml:space="preserve"> </w:t>
            </w:r>
            <w:r w:rsidR="48AEF25A" w:rsidRPr="78812BA4">
              <w:rPr>
                <w:sz w:val="28"/>
                <w:szCs w:val="28"/>
                <w:lang w:val="en-US"/>
              </w:rPr>
              <w:t>finish</w:t>
            </w:r>
            <w:r w:rsidRPr="78812BA4">
              <w:rPr>
                <w:sz w:val="28"/>
                <w:szCs w:val="28"/>
                <w:lang w:val="en-US"/>
              </w:rPr>
              <w:t>.</w:t>
            </w:r>
          </w:p>
        </w:tc>
      </w:tr>
      <w:tr w:rsidR="008C7562" w:rsidRPr="008E647D" w14:paraId="473A4D4E" w14:textId="77777777" w:rsidTr="0DAC972F">
        <w:trPr>
          <w:cantSplit/>
          <w:trHeight w:val="2835"/>
        </w:trPr>
        <w:tc>
          <w:tcPr>
            <w:tcW w:w="3053" w:type="dxa"/>
          </w:tcPr>
          <w:p w14:paraId="0A2FD09A" w14:textId="0AC0BC3B" w:rsidR="00FF32FC" w:rsidRPr="008E647D" w:rsidRDefault="00FF32FC">
            <w:pPr>
              <w:pStyle w:val="EasyRead16"/>
              <w:rPr>
                <w:sz w:val="28"/>
                <w:szCs w:val="28"/>
              </w:rPr>
            </w:pPr>
            <w:r w:rsidRPr="00FF32FC">
              <w:rPr>
                <w:noProof/>
                <w:sz w:val="28"/>
                <w:szCs w:val="28"/>
              </w:rPr>
              <w:drawing>
                <wp:inline distT="0" distB="0" distL="0" distR="0" wp14:anchorId="603F1825" wp14:editId="6733D91C">
                  <wp:extent cx="1801495" cy="1801495"/>
                  <wp:effectExtent l="0" t="0" r="0" b="0"/>
                  <wp:docPr id="859681822" name="Picture 3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81822" name="Picture 3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76247E9" w14:textId="77777777" w:rsidR="008C7562" w:rsidRPr="008E647D" w:rsidRDefault="008C756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4557847" w14:textId="77777777" w:rsidR="008C7562" w:rsidRDefault="008C7562" w:rsidP="000351E3">
            <w:pPr>
              <w:pStyle w:val="EasyRead16"/>
              <w:rPr>
                <w:sz w:val="28"/>
                <w:szCs w:val="28"/>
              </w:rPr>
            </w:pPr>
          </w:p>
          <w:p w14:paraId="32EF5972" w14:textId="5E6D442D" w:rsidR="00C70CD9" w:rsidRDefault="00C70CD9" w:rsidP="000351E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could be things like </w:t>
            </w:r>
            <w:r w:rsidR="00F27F36">
              <w:rPr>
                <w:sz w:val="28"/>
                <w:szCs w:val="28"/>
              </w:rPr>
              <w:t>how you and your organisation will</w:t>
            </w:r>
          </w:p>
          <w:p w14:paraId="7F0CAF0D" w14:textId="77777777" w:rsidR="00C70CD9" w:rsidRDefault="00C70CD9" w:rsidP="000351E3">
            <w:pPr>
              <w:pStyle w:val="EasyRead16"/>
              <w:rPr>
                <w:sz w:val="28"/>
                <w:szCs w:val="28"/>
              </w:rPr>
            </w:pPr>
          </w:p>
          <w:p w14:paraId="406D96AD" w14:textId="6F77F8F3" w:rsidR="008D6308" w:rsidRPr="0048621B" w:rsidRDefault="00F27F36" w:rsidP="0048621B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AD645C">
              <w:rPr>
                <w:sz w:val="28"/>
                <w:szCs w:val="28"/>
              </w:rPr>
              <w:t xml:space="preserve">hare </w:t>
            </w:r>
            <w:r w:rsidR="002975C5">
              <w:rPr>
                <w:sz w:val="28"/>
                <w:szCs w:val="28"/>
              </w:rPr>
              <w:t xml:space="preserve">information from </w:t>
            </w:r>
            <w:r w:rsidR="00AD645C">
              <w:rPr>
                <w:sz w:val="28"/>
                <w:szCs w:val="28"/>
              </w:rPr>
              <w:t>forum</w:t>
            </w:r>
            <w:r w:rsidR="002975C5">
              <w:rPr>
                <w:sz w:val="28"/>
                <w:szCs w:val="28"/>
              </w:rPr>
              <w:t>s</w:t>
            </w:r>
            <w:r w:rsidR="00AD645C">
              <w:rPr>
                <w:sz w:val="28"/>
                <w:szCs w:val="28"/>
              </w:rPr>
              <w:t xml:space="preserve"> with </w:t>
            </w:r>
            <w:r w:rsidR="008D6308">
              <w:rPr>
                <w:sz w:val="28"/>
                <w:szCs w:val="28"/>
              </w:rPr>
              <w:t xml:space="preserve">the </w:t>
            </w:r>
            <w:r w:rsidR="00EA50B7">
              <w:rPr>
                <w:sz w:val="28"/>
                <w:szCs w:val="28"/>
              </w:rPr>
              <w:t>community</w:t>
            </w:r>
            <w:r w:rsidR="008D6308">
              <w:rPr>
                <w:sz w:val="28"/>
                <w:szCs w:val="28"/>
              </w:rPr>
              <w:t>.</w:t>
            </w:r>
          </w:p>
        </w:tc>
      </w:tr>
    </w:tbl>
    <w:p w14:paraId="24AB1FD8" w14:textId="77777777" w:rsidR="00D74089" w:rsidRDefault="00D74089">
      <w:r>
        <w:br w:type="page"/>
      </w:r>
    </w:p>
    <w:p w14:paraId="50D84902" w14:textId="18275713" w:rsidR="00D74089" w:rsidRDefault="00A35A57" w:rsidP="00490E1E">
      <w:pPr>
        <w:pStyle w:val="EasyReadHeadersize14text"/>
      </w:pPr>
      <w:r>
        <w:lastRenderedPageBreak/>
        <w:t>How to apply</w:t>
      </w:r>
      <w:r w:rsidR="00397276">
        <w:t xml:space="preserve"> for the </w:t>
      </w:r>
      <w:r w:rsidR="00204A0C">
        <w:t>grant</w:t>
      </w:r>
    </w:p>
    <w:p w14:paraId="1DE12884" w14:textId="77777777" w:rsidR="00F2449C" w:rsidRPr="002B7EE6" w:rsidRDefault="00F2449C" w:rsidP="002B7EE6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DE20EE" w:rsidRPr="008E647D" w14:paraId="37AE02E9" w14:textId="77777777" w:rsidTr="0DAC972F">
        <w:trPr>
          <w:cantSplit/>
          <w:trHeight w:val="3969"/>
        </w:trPr>
        <w:tc>
          <w:tcPr>
            <w:tcW w:w="3053" w:type="dxa"/>
          </w:tcPr>
          <w:p w14:paraId="6BA2F1B5" w14:textId="4ACF7243" w:rsidR="00992914" w:rsidRPr="008E647D" w:rsidRDefault="00992914">
            <w:pPr>
              <w:pStyle w:val="EasyRead16"/>
              <w:rPr>
                <w:sz w:val="28"/>
                <w:szCs w:val="28"/>
              </w:rPr>
            </w:pPr>
            <w:r w:rsidRPr="00992914">
              <w:rPr>
                <w:noProof/>
                <w:sz w:val="28"/>
                <w:szCs w:val="28"/>
              </w:rPr>
              <w:drawing>
                <wp:inline distT="0" distB="0" distL="0" distR="0" wp14:anchorId="762A3071" wp14:editId="7CEE90BF">
                  <wp:extent cx="1801495" cy="1801495"/>
                  <wp:effectExtent l="0" t="0" r="0" b="8255"/>
                  <wp:docPr id="2121529371" name="Picture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529371" name="Picture 3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51F967A" w14:textId="77777777" w:rsidR="00DE20EE" w:rsidRPr="008E647D" w:rsidRDefault="00DE20E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CB62976" w14:textId="77777777" w:rsidR="00F2449C" w:rsidRDefault="00F2449C" w:rsidP="00A35A57">
            <w:pPr>
              <w:pStyle w:val="EasyRead16"/>
              <w:rPr>
                <w:sz w:val="28"/>
                <w:szCs w:val="28"/>
              </w:rPr>
            </w:pPr>
          </w:p>
          <w:p w14:paraId="593058DA" w14:textId="677DD1F2" w:rsidR="001A673C" w:rsidRDefault="002B7EE6" w:rsidP="00A35A5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</w:t>
            </w:r>
            <w:r w:rsidR="079A8D4F" w:rsidRPr="09BC719B">
              <w:rPr>
                <w:sz w:val="28"/>
                <w:szCs w:val="28"/>
              </w:rPr>
              <w:t xml:space="preserve"> apply </w:t>
            </w:r>
            <w:r w:rsidR="79F35F15" w:rsidRPr="09BC719B">
              <w:rPr>
                <w:sz w:val="28"/>
                <w:szCs w:val="28"/>
              </w:rPr>
              <w:t xml:space="preserve">for the </w:t>
            </w:r>
            <w:r w:rsidR="2683D792" w:rsidRPr="09BC719B">
              <w:rPr>
                <w:sz w:val="28"/>
                <w:szCs w:val="28"/>
              </w:rPr>
              <w:t xml:space="preserve">SPP </w:t>
            </w:r>
            <w:r w:rsidR="79F35F15" w:rsidRPr="09BC719B">
              <w:rPr>
                <w:sz w:val="28"/>
                <w:szCs w:val="28"/>
              </w:rPr>
              <w:t>grant</w:t>
            </w:r>
            <w:r w:rsidR="001A673C">
              <w:rPr>
                <w:sz w:val="28"/>
                <w:szCs w:val="28"/>
              </w:rPr>
              <w:t>.</w:t>
            </w:r>
            <w:r w:rsidR="79F35F15" w:rsidRPr="09BC719B">
              <w:rPr>
                <w:sz w:val="28"/>
                <w:szCs w:val="28"/>
              </w:rPr>
              <w:t xml:space="preserve"> </w:t>
            </w:r>
          </w:p>
          <w:p w14:paraId="0CD063C4" w14:textId="77777777" w:rsidR="001A673C" w:rsidRDefault="001A673C" w:rsidP="00A35A57">
            <w:pPr>
              <w:pStyle w:val="EasyRead16"/>
              <w:rPr>
                <w:sz w:val="28"/>
                <w:szCs w:val="28"/>
              </w:rPr>
            </w:pPr>
          </w:p>
          <w:p w14:paraId="71F7A4DD" w14:textId="116A1824" w:rsidR="009C607A" w:rsidRDefault="001A673C" w:rsidP="00A35A5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</w:t>
            </w:r>
            <w:r w:rsidR="79F35F15" w:rsidRPr="09BC719B">
              <w:rPr>
                <w:sz w:val="28"/>
                <w:szCs w:val="28"/>
              </w:rPr>
              <w:t xml:space="preserve">ou </w:t>
            </w:r>
            <w:r>
              <w:rPr>
                <w:sz w:val="28"/>
                <w:szCs w:val="28"/>
              </w:rPr>
              <w:t>need to</w:t>
            </w:r>
          </w:p>
          <w:p w14:paraId="7E42BDE1" w14:textId="77777777" w:rsidR="00204A0C" w:rsidRDefault="00204A0C" w:rsidP="00A35A57">
            <w:pPr>
              <w:pStyle w:val="EasyRead16"/>
              <w:rPr>
                <w:sz w:val="28"/>
                <w:szCs w:val="28"/>
              </w:rPr>
            </w:pPr>
          </w:p>
          <w:p w14:paraId="07DCAB8D" w14:textId="2E20EDFD" w:rsidR="00421D3B" w:rsidRPr="00E41920" w:rsidRDefault="00FB236D" w:rsidP="00E41920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Read all the documents about the grant</w:t>
            </w:r>
            <w:r w:rsidR="004B7C05">
              <w:rPr>
                <w:sz w:val="28"/>
                <w:szCs w:val="28"/>
              </w:rPr>
              <w:t>.</w:t>
            </w:r>
          </w:p>
        </w:tc>
      </w:tr>
      <w:tr w:rsidR="00E41920" w:rsidRPr="008E647D" w14:paraId="7ACBC0CE" w14:textId="77777777" w:rsidTr="0DAC972F">
        <w:trPr>
          <w:cantSplit/>
          <w:trHeight w:val="3969"/>
        </w:trPr>
        <w:tc>
          <w:tcPr>
            <w:tcW w:w="3053" w:type="dxa"/>
          </w:tcPr>
          <w:p w14:paraId="2E87FA48" w14:textId="66E78458" w:rsidR="002F355B" w:rsidRPr="008E647D" w:rsidRDefault="7B4DAE0E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F7B0F33" wp14:editId="763F7EC0">
                  <wp:extent cx="1801495" cy="1801495"/>
                  <wp:effectExtent l="0" t="0" r="8255" b="8255"/>
                  <wp:docPr id="10458320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832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1995C25" w14:textId="77777777" w:rsidR="00E41920" w:rsidRPr="008E647D" w:rsidRDefault="00E4192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993E5A2" w14:textId="77777777" w:rsidR="00F2449C" w:rsidRDefault="00F2449C" w:rsidP="00E41920">
            <w:pPr>
              <w:pStyle w:val="EasyRead16"/>
              <w:rPr>
                <w:sz w:val="28"/>
                <w:szCs w:val="28"/>
              </w:rPr>
            </w:pPr>
          </w:p>
          <w:p w14:paraId="6E084CAA" w14:textId="11CADCF9" w:rsidR="00E41920" w:rsidRDefault="5FEABB4A" w:rsidP="00E41920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 xml:space="preserve">You can </w:t>
            </w:r>
            <w:r w:rsidR="1615CEE7" w:rsidRPr="78812BA4">
              <w:rPr>
                <w:sz w:val="28"/>
                <w:szCs w:val="28"/>
              </w:rPr>
              <w:t xml:space="preserve">register on </w:t>
            </w:r>
            <w:r w:rsidR="5E250280" w:rsidRPr="78812BA4">
              <w:rPr>
                <w:sz w:val="28"/>
                <w:szCs w:val="28"/>
              </w:rPr>
              <w:t xml:space="preserve">this </w:t>
            </w:r>
            <w:r w:rsidRPr="78812BA4">
              <w:rPr>
                <w:sz w:val="28"/>
                <w:szCs w:val="28"/>
              </w:rPr>
              <w:t>website to read them.</w:t>
            </w:r>
          </w:p>
          <w:p w14:paraId="4F720314" w14:textId="77777777" w:rsidR="00E41920" w:rsidRDefault="00E41920" w:rsidP="00E41920">
            <w:pPr>
              <w:pStyle w:val="EasyRead16"/>
              <w:rPr>
                <w:sz w:val="28"/>
                <w:szCs w:val="28"/>
              </w:rPr>
            </w:pPr>
          </w:p>
          <w:p w14:paraId="6BB50978" w14:textId="075B13FF" w:rsidR="008D7F2D" w:rsidRDefault="008D7F2D" w:rsidP="002B7EE6">
            <w:pPr>
              <w:pStyle w:val="EasyRead16"/>
              <w:rPr>
                <w:sz w:val="28"/>
                <w:szCs w:val="28"/>
              </w:rPr>
            </w:pPr>
            <w:hyperlink r:id="rId89" w:history="1">
              <w:r>
                <w:rPr>
                  <w:rStyle w:val="Hyperlink"/>
                  <w:sz w:val="28"/>
                  <w:szCs w:val="28"/>
                </w:rPr>
                <w:t>www.grants.gov.au/</w:t>
              </w:r>
            </w:hyperlink>
          </w:p>
          <w:p w14:paraId="04EAE8DD" w14:textId="77777777" w:rsidR="001A673C" w:rsidRPr="00B55F45" w:rsidRDefault="001A673C" w:rsidP="002B7EE6">
            <w:pPr>
              <w:pStyle w:val="EasyRead16"/>
              <w:rPr>
                <w:sz w:val="28"/>
                <w:szCs w:val="28"/>
              </w:rPr>
            </w:pPr>
          </w:p>
          <w:p w14:paraId="6370D5ED" w14:textId="2D4C848B" w:rsidR="00B55F45" w:rsidRPr="001A673C" w:rsidRDefault="001A673C" w:rsidP="00B55F45">
            <w:pPr>
              <w:pStyle w:val="EasyRead16"/>
              <w:rPr>
                <w:sz w:val="28"/>
                <w:szCs w:val="28"/>
              </w:rPr>
            </w:pPr>
            <w:r w:rsidRPr="002B7EE6">
              <w:rPr>
                <w:sz w:val="28"/>
                <w:szCs w:val="28"/>
              </w:rPr>
              <w:t>They are</w:t>
            </w:r>
            <w:r w:rsidRPr="00BA49F2">
              <w:rPr>
                <w:b/>
                <w:bCs/>
                <w:sz w:val="28"/>
                <w:szCs w:val="28"/>
              </w:rPr>
              <w:t xml:space="preserve"> not </w:t>
            </w:r>
            <w:r w:rsidRPr="002B7EE6">
              <w:rPr>
                <w:sz w:val="28"/>
                <w:szCs w:val="28"/>
              </w:rPr>
              <w:t>in Easy Read.</w:t>
            </w:r>
          </w:p>
        </w:tc>
      </w:tr>
      <w:tr w:rsidR="00F2449C" w:rsidRPr="008E647D" w14:paraId="5CB91A3F" w14:textId="77777777" w:rsidTr="0DAC972F">
        <w:trPr>
          <w:cantSplit/>
          <w:trHeight w:val="2835"/>
        </w:trPr>
        <w:tc>
          <w:tcPr>
            <w:tcW w:w="3053" w:type="dxa"/>
          </w:tcPr>
          <w:p w14:paraId="049E62EF" w14:textId="7962608C" w:rsidR="00F2449C" w:rsidRDefault="00CD3778">
            <w:pPr>
              <w:pStyle w:val="EasyRead16"/>
              <w:rPr>
                <w:sz w:val="28"/>
                <w:szCs w:val="28"/>
              </w:rPr>
            </w:pPr>
            <w:r w:rsidRPr="00CD3778">
              <w:rPr>
                <w:noProof/>
                <w:sz w:val="28"/>
                <w:szCs w:val="28"/>
              </w:rPr>
              <w:drawing>
                <wp:inline distT="0" distB="0" distL="0" distR="0" wp14:anchorId="6E28F539" wp14:editId="12D7A772">
                  <wp:extent cx="1801495" cy="1806575"/>
                  <wp:effectExtent l="0" t="0" r="0" b="0"/>
                  <wp:docPr id="362551398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551398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B461622" w14:textId="77777777" w:rsidR="00F2449C" w:rsidRPr="008E647D" w:rsidRDefault="00F2449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A2AD885" w14:textId="77777777" w:rsidR="00F2449C" w:rsidRDefault="00F2449C" w:rsidP="00E41920">
            <w:pPr>
              <w:pStyle w:val="EasyRead16"/>
              <w:rPr>
                <w:sz w:val="28"/>
                <w:szCs w:val="28"/>
              </w:rPr>
            </w:pPr>
          </w:p>
          <w:p w14:paraId="3141C3E1" w14:textId="4635E863" w:rsidR="001321D6" w:rsidRDefault="001321D6" w:rsidP="00E4192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can </w:t>
            </w:r>
            <w:r w:rsidR="00AC37E8" w:rsidRPr="00AC37E8">
              <w:rPr>
                <w:b/>
                <w:bCs/>
                <w:sz w:val="28"/>
                <w:szCs w:val="28"/>
              </w:rPr>
              <w:t xml:space="preserve">also </w:t>
            </w:r>
            <w:r>
              <w:rPr>
                <w:sz w:val="28"/>
                <w:szCs w:val="28"/>
              </w:rPr>
              <w:t>go to th</w:t>
            </w:r>
            <w:r w:rsidR="00AC37E8">
              <w:rPr>
                <w:sz w:val="28"/>
                <w:szCs w:val="28"/>
              </w:rPr>
              <w:t>is</w:t>
            </w:r>
            <w:r>
              <w:rPr>
                <w:sz w:val="28"/>
                <w:szCs w:val="28"/>
              </w:rPr>
              <w:t xml:space="preserve"> website to read </w:t>
            </w:r>
            <w:r w:rsidR="0048543F">
              <w:rPr>
                <w:sz w:val="28"/>
                <w:szCs w:val="28"/>
              </w:rPr>
              <w:t xml:space="preserve">the same documents </w:t>
            </w:r>
          </w:p>
          <w:p w14:paraId="244B5766" w14:textId="77777777" w:rsidR="001321D6" w:rsidRDefault="001321D6" w:rsidP="00E41920">
            <w:pPr>
              <w:pStyle w:val="EasyRead16"/>
              <w:rPr>
                <w:sz w:val="28"/>
                <w:szCs w:val="28"/>
              </w:rPr>
            </w:pPr>
          </w:p>
          <w:p w14:paraId="150079CA" w14:textId="489CF2DC" w:rsidR="00F2449C" w:rsidRPr="00B55F45" w:rsidRDefault="00F2449C" w:rsidP="002B7EE6">
            <w:pPr>
              <w:pStyle w:val="EasyRead16"/>
              <w:rPr>
                <w:sz w:val="28"/>
                <w:szCs w:val="28"/>
              </w:rPr>
            </w:pPr>
            <w:hyperlink r:id="rId91" w:history="1">
              <w:r>
                <w:rPr>
                  <w:rStyle w:val="Hyperlink"/>
                  <w:sz w:val="28"/>
                  <w:szCs w:val="28"/>
                </w:rPr>
                <w:t>humanrights.gov.au/our-work/topics/disability-rights-what-were-doing/supporting-participation-program</w:t>
              </w:r>
            </w:hyperlink>
          </w:p>
          <w:p w14:paraId="5F28F84E" w14:textId="77777777" w:rsidR="00F2449C" w:rsidRDefault="00F2449C" w:rsidP="00F2449C">
            <w:pPr>
              <w:pStyle w:val="EasyRead16"/>
            </w:pPr>
          </w:p>
          <w:p w14:paraId="5ACBEFBD" w14:textId="4FA1273C" w:rsidR="00F2449C" w:rsidRDefault="00F2449C" w:rsidP="00F2449C">
            <w:pPr>
              <w:pStyle w:val="EasyRead16"/>
              <w:rPr>
                <w:sz w:val="28"/>
                <w:szCs w:val="28"/>
              </w:rPr>
            </w:pPr>
            <w:r w:rsidRPr="00B55F45">
              <w:rPr>
                <w:sz w:val="28"/>
                <w:szCs w:val="28"/>
              </w:rPr>
              <w:t xml:space="preserve">They are </w:t>
            </w:r>
            <w:r w:rsidRPr="00B55F45">
              <w:rPr>
                <w:b/>
                <w:bCs/>
                <w:sz w:val="28"/>
                <w:szCs w:val="28"/>
              </w:rPr>
              <w:t>not</w:t>
            </w:r>
            <w:r w:rsidRPr="00B55F45">
              <w:rPr>
                <w:sz w:val="28"/>
                <w:szCs w:val="28"/>
              </w:rPr>
              <w:t xml:space="preserve"> in Easy Read</w:t>
            </w:r>
            <w:r w:rsidR="00AC37E8">
              <w:rPr>
                <w:sz w:val="28"/>
                <w:szCs w:val="28"/>
              </w:rPr>
              <w:t>.</w:t>
            </w:r>
          </w:p>
        </w:tc>
      </w:tr>
      <w:tr w:rsidR="00CF7CD7" w:rsidRPr="008E647D" w14:paraId="6729D9FF" w14:textId="77777777" w:rsidTr="0DAC972F">
        <w:trPr>
          <w:cantSplit/>
          <w:trHeight w:val="3676"/>
        </w:trPr>
        <w:tc>
          <w:tcPr>
            <w:tcW w:w="3053" w:type="dxa"/>
          </w:tcPr>
          <w:p w14:paraId="321E0E13" w14:textId="2ABD12C2" w:rsidR="00DF2271" w:rsidRPr="008E647D" w:rsidRDefault="007D7FA1">
            <w:pPr>
              <w:pStyle w:val="EasyRead16"/>
              <w:rPr>
                <w:sz w:val="28"/>
                <w:szCs w:val="28"/>
              </w:rPr>
            </w:pPr>
            <w:r w:rsidRPr="00C1462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2855ECA" wp14:editId="3E8BC37F">
                  <wp:extent cx="1801495" cy="1801495"/>
                  <wp:effectExtent l="0" t="0" r="8255" b="8255"/>
                  <wp:docPr id="1004977690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976383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60EB855" w14:textId="77777777" w:rsidR="00CF7CD7" w:rsidRPr="008E647D" w:rsidRDefault="00CF7C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325CB8D" w14:textId="77777777" w:rsidR="00883D9B" w:rsidRDefault="00883D9B" w:rsidP="00D74089">
            <w:pPr>
              <w:pStyle w:val="EasyRead16"/>
              <w:rPr>
                <w:sz w:val="28"/>
                <w:szCs w:val="28"/>
              </w:rPr>
            </w:pPr>
          </w:p>
          <w:p w14:paraId="2792B9A9" w14:textId="77777777" w:rsidR="005A6747" w:rsidRDefault="005A6747" w:rsidP="00D74089">
            <w:pPr>
              <w:pStyle w:val="EasyRead16"/>
              <w:rPr>
                <w:sz w:val="28"/>
                <w:szCs w:val="28"/>
              </w:rPr>
            </w:pPr>
          </w:p>
          <w:p w14:paraId="3DC26F05" w14:textId="0FD541CA" w:rsidR="00421D3B" w:rsidRDefault="12D37E44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 w:rsidRPr="0DAC972F">
              <w:rPr>
                <w:sz w:val="28"/>
                <w:szCs w:val="28"/>
              </w:rPr>
              <w:t xml:space="preserve">Fill in </w:t>
            </w:r>
            <w:r w:rsidR="32B25420" w:rsidRPr="0DAC972F">
              <w:rPr>
                <w:sz w:val="28"/>
                <w:szCs w:val="28"/>
              </w:rPr>
              <w:t>the</w:t>
            </w:r>
            <w:r w:rsidR="27A3896C" w:rsidRPr="0DAC972F">
              <w:rPr>
                <w:sz w:val="28"/>
                <w:szCs w:val="28"/>
              </w:rPr>
              <w:t xml:space="preserve"> </w:t>
            </w:r>
            <w:r w:rsidR="0B1A1845" w:rsidRPr="0DAC972F">
              <w:rPr>
                <w:sz w:val="28"/>
                <w:szCs w:val="28"/>
              </w:rPr>
              <w:t>a</w:t>
            </w:r>
            <w:r w:rsidR="035985AE" w:rsidRPr="0DAC972F">
              <w:rPr>
                <w:sz w:val="28"/>
                <w:szCs w:val="28"/>
              </w:rPr>
              <w:t>pplication form</w:t>
            </w:r>
          </w:p>
        </w:tc>
      </w:tr>
      <w:tr w:rsidR="00D74089" w:rsidRPr="008E647D" w14:paraId="4D06CAC9" w14:textId="77777777" w:rsidTr="0DAC972F">
        <w:trPr>
          <w:cantSplit/>
          <w:trHeight w:val="3684"/>
        </w:trPr>
        <w:tc>
          <w:tcPr>
            <w:tcW w:w="3053" w:type="dxa"/>
          </w:tcPr>
          <w:p w14:paraId="2808C7A7" w14:textId="0FFEB180" w:rsidR="00AC37E8" w:rsidRPr="008E647D" w:rsidRDefault="00AC37E8">
            <w:pPr>
              <w:pStyle w:val="EasyRead16"/>
              <w:rPr>
                <w:sz w:val="28"/>
                <w:szCs w:val="28"/>
              </w:rPr>
            </w:pPr>
            <w:r w:rsidRPr="009333C6">
              <w:rPr>
                <w:noProof/>
                <w:sz w:val="28"/>
                <w:szCs w:val="28"/>
              </w:rPr>
              <w:drawing>
                <wp:inline distT="0" distB="0" distL="0" distR="0" wp14:anchorId="38EC35DF" wp14:editId="31590118">
                  <wp:extent cx="1801495" cy="1801495"/>
                  <wp:effectExtent l="0" t="0" r="8255" b="8255"/>
                  <wp:docPr id="1264087677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04580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3E02AFB" w14:textId="77777777" w:rsidR="00D74089" w:rsidRPr="008E647D" w:rsidRDefault="00D7408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42C2626" w14:textId="77777777" w:rsidR="00EB728D" w:rsidRDefault="00EB728D" w:rsidP="009471CC">
            <w:pPr>
              <w:pStyle w:val="EasyRead16"/>
              <w:rPr>
                <w:sz w:val="28"/>
                <w:szCs w:val="28"/>
              </w:rPr>
            </w:pPr>
          </w:p>
          <w:p w14:paraId="5CC4AB0B" w14:textId="77777777" w:rsidR="005A6747" w:rsidRDefault="005A6747" w:rsidP="009471CC">
            <w:pPr>
              <w:pStyle w:val="EasyRead16"/>
              <w:rPr>
                <w:sz w:val="28"/>
                <w:szCs w:val="28"/>
              </w:rPr>
            </w:pPr>
          </w:p>
          <w:p w14:paraId="79DDCCCD" w14:textId="312DFF08" w:rsidR="004219F9" w:rsidRPr="009471CC" w:rsidRDefault="3D28B607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 xml:space="preserve">Answer all the </w:t>
            </w:r>
            <w:r w:rsidR="00130EDF">
              <w:rPr>
                <w:sz w:val="28"/>
                <w:szCs w:val="28"/>
              </w:rPr>
              <w:t xml:space="preserve">assessment </w:t>
            </w:r>
            <w:r w:rsidRPr="09BC719B">
              <w:rPr>
                <w:sz w:val="28"/>
                <w:szCs w:val="28"/>
              </w:rPr>
              <w:t>questions</w:t>
            </w:r>
            <w:r w:rsidR="37F3A115" w:rsidRPr="09BC719B">
              <w:rPr>
                <w:sz w:val="28"/>
                <w:szCs w:val="28"/>
              </w:rPr>
              <w:t>.</w:t>
            </w:r>
          </w:p>
        </w:tc>
      </w:tr>
      <w:tr w:rsidR="00C639B8" w:rsidRPr="008E647D" w14:paraId="2D65B1C1" w14:textId="77777777" w:rsidTr="0DAC972F">
        <w:trPr>
          <w:cantSplit/>
          <w:trHeight w:val="3370"/>
        </w:trPr>
        <w:tc>
          <w:tcPr>
            <w:tcW w:w="3053" w:type="dxa"/>
          </w:tcPr>
          <w:p w14:paraId="763D21DA" w14:textId="478120F2" w:rsidR="00772AE9" w:rsidRPr="008E647D" w:rsidRDefault="00772AE9">
            <w:pPr>
              <w:pStyle w:val="EasyRead16"/>
              <w:rPr>
                <w:sz w:val="28"/>
                <w:szCs w:val="28"/>
              </w:rPr>
            </w:pPr>
            <w:r w:rsidRPr="00772AE9">
              <w:rPr>
                <w:noProof/>
                <w:sz w:val="28"/>
                <w:szCs w:val="28"/>
              </w:rPr>
              <w:drawing>
                <wp:inline distT="0" distB="0" distL="0" distR="0" wp14:anchorId="227C8A50" wp14:editId="0360BDAB">
                  <wp:extent cx="1801495" cy="1801495"/>
                  <wp:effectExtent l="0" t="0" r="0" b="0"/>
                  <wp:docPr id="1728715201" name="Picture 3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8715201" name="Picture 3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2488DBA" w14:textId="77777777" w:rsidR="00C639B8" w:rsidRPr="008E647D" w:rsidRDefault="00C639B8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4C7A4CF" w14:textId="77777777" w:rsidR="00C639B8" w:rsidRDefault="00C639B8" w:rsidP="009471CC">
            <w:pPr>
              <w:pStyle w:val="EasyRead16"/>
              <w:rPr>
                <w:sz w:val="28"/>
                <w:szCs w:val="28"/>
              </w:rPr>
            </w:pPr>
          </w:p>
          <w:p w14:paraId="7AD9365A" w14:textId="77777777" w:rsidR="005A6747" w:rsidRDefault="005A6747" w:rsidP="009471CC">
            <w:pPr>
              <w:pStyle w:val="EasyRead16"/>
              <w:rPr>
                <w:sz w:val="28"/>
                <w:szCs w:val="28"/>
              </w:rPr>
            </w:pPr>
          </w:p>
          <w:p w14:paraId="2D8AB86F" w14:textId="5690C24A" w:rsidR="00860311" w:rsidRDefault="056423DE" w:rsidP="00860311">
            <w:pPr>
              <w:pStyle w:val="EasyRead16"/>
            </w:pPr>
            <w:r w:rsidRPr="31F64DAA">
              <w:rPr>
                <w:sz w:val="28"/>
                <w:szCs w:val="28"/>
              </w:rPr>
              <w:t xml:space="preserve">You can </w:t>
            </w:r>
            <w:r w:rsidR="272832B2" w:rsidRPr="31F64DAA">
              <w:rPr>
                <w:sz w:val="28"/>
                <w:szCs w:val="28"/>
              </w:rPr>
              <w:t>give your answers</w:t>
            </w:r>
            <w:r w:rsidR="7A0C3022" w:rsidRPr="31F64DAA">
              <w:rPr>
                <w:sz w:val="28"/>
                <w:szCs w:val="28"/>
              </w:rPr>
              <w:t xml:space="preserve"> </w:t>
            </w:r>
            <w:r w:rsidR="272832B2" w:rsidRPr="31F64DAA">
              <w:rPr>
                <w:sz w:val="28"/>
                <w:szCs w:val="28"/>
              </w:rPr>
              <w:t>in different ways.</w:t>
            </w:r>
          </w:p>
          <w:p w14:paraId="54FC8E3F" w14:textId="29EC0FD5" w:rsidR="00860311" w:rsidRDefault="00860311" w:rsidP="31F64DAA">
            <w:pPr>
              <w:pStyle w:val="EasyRead16"/>
              <w:rPr>
                <w:sz w:val="28"/>
                <w:szCs w:val="28"/>
              </w:rPr>
            </w:pPr>
          </w:p>
          <w:p w14:paraId="5471D0D7" w14:textId="32D1610D" w:rsidR="00860311" w:rsidRDefault="4152322A" w:rsidP="00860311">
            <w:pPr>
              <w:pStyle w:val="EasyRead16"/>
            </w:pPr>
            <w:r w:rsidRPr="31F64DAA">
              <w:rPr>
                <w:sz w:val="28"/>
                <w:szCs w:val="28"/>
              </w:rPr>
              <w:t xml:space="preserve">You can </w:t>
            </w:r>
          </w:p>
        </w:tc>
      </w:tr>
      <w:tr w:rsidR="0058191F" w:rsidRPr="008E647D" w14:paraId="40F56448" w14:textId="77777777" w:rsidTr="0DAC972F">
        <w:trPr>
          <w:cantSplit/>
          <w:trHeight w:val="2835"/>
        </w:trPr>
        <w:tc>
          <w:tcPr>
            <w:tcW w:w="3053" w:type="dxa"/>
          </w:tcPr>
          <w:p w14:paraId="5DC5CFEB" w14:textId="507A82FF" w:rsidR="00832DA6" w:rsidRPr="008E647D" w:rsidRDefault="00D453FA">
            <w:pPr>
              <w:pStyle w:val="EasyRead16"/>
              <w:rPr>
                <w:sz w:val="28"/>
                <w:szCs w:val="28"/>
              </w:rPr>
            </w:pPr>
            <w:r w:rsidRPr="00D453FA">
              <w:rPr>
                <w:noProof/>
                <w:sz w:val="28"/>
                <w:szCs w:val="28"/>
              </w:rPr>
              <w:drawing>
                <wp:inline distT="0" distB="0" distL="0" distR="0" wp14:anchorId="07004981" wp14:editId="7CEF4CC3">
                  <wp:extent cx="1801495" cy="1801495"/>
                  <wp:effectExtent l="0" t="0" r="8255" b="0"/>
                  <wp:docPr id="7673015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73015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8C6529A" w14:textId="77777777" w:rsidR="0058191F" w:rsidRPr="008E647D" w:rsidRDefault="0058191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A053FA2" w14:textId="77777777" w:rsidR="0058191F" w:rsidRDefault="0058191F" w:rsidP="009471CC">
            <w:pPr>
              <w:pStyle w:val="EasyRead16"/>
              <w:rPr>
                <w:sz w:val="28"/>
                <w:szCs w:val="28"/>
              </w:rPr>
            </w:pPr>
          </w:p>
          <w:p w14:paraId="66FAA46E" w14:textId="7BEF7E99" w:rsidR="0058191F" w:rsidRDefault="1D9424FE" w:rsidP="00D7614A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W</w:t>
            </w:r>
            <w:r w:rsidR="577BD750" w:rsidRPr="31F64DAA">
              <w:rPr>
                <w:sz w:val="28"/>
                <w:szCs w:val="28"/>
              </w:rPr>
              <w:t xml:space="preserve">rite </w:t>
            </w:r>
            <w:r w:rsidR="50E58AA5" w:rsidRPr="31F64DAA">
              <w:rPr>
                <w:sz w:val="28"/>
                <w:szCs w:val="28"/>
              </w:rPr>
              <w:t>your answers</w:t>
            </w:r>
          </w:p>
          <w:p w14:paraId="1671D40C" w14:textId="77777777" w:rsidR="00AC2253" w:rsidRDefault="00AC2253" w:rsidP="009471CC">
            <w:pPr>
              <w:pStyle w:val="EasyRead16"/>
              <w:rPr>
                <w:sz w:val="28"/>
                <w:szCs w:val="28"/>
              </w:rPr>
            </w:pPr>
          </w:p>
          <w:p w14:paraId="3B5B8476" w14:textId="79E42303" w:rsidR="00AC2253" w:rsidRDefault="008436D3" w:rsidP="009471C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write</w:t>
            </w:r>
            <w:r w:rsidR="37EC1FA3" w:rsidRPr="09BC719B">
              <w:rPr>
                <w:sz w:val="28"/>
                <w:szCs w:val="28"/>
              </w:rPr>
              <w:t xml:space="preserve"> </w:t>
            </w:r>
            <w:r w:rsidR="37EC1FA3" w:rsidRPr="00360C2B">
              <w:rPr>
                <w:b/>
                <w:bCs/>
                <w:sz w:val="28"/>
                <w:szCs w:val="28"/>
              </w:rPr>
              <w:t>no</w:t>
            </w:r>
            <w:r w:rsidR="37EC1FA3" w:rsidRPr="09BC719B">
              <w:rPr>
                <w:sz w:val="28"/>
                <w:szCs w:val="28"/>
              </w:rPr>
              <w:t xml:space="preserve"> more than</w:t>
            </w:r>
            <w:r w:rsidR="0EDAC523" w:rsidRPr="09BC719B">
              <w:rPr>
                <w:sz w:val="28"/>
                <w:szCs w:val="28"/>
              </w:rPr>
              <w:t xml:space="preserve"> 2 pages.</w:t>
            </w:r>
          </w:p>
        </w:tc>
      </w:tr>
      <w:tr w:rsidR="00860311" w:rsidRPr="008E647D" w14:paraId="58BF0939" w14:textId="77777777" w:rsidTr="0DAC972F">
        <w:trPr>
          <w:cantSplit/>
          <w:trHeight w:val="3818"/>
        </w:trPr>
        <w:tc>
          <w:tcPr>
            <w:tcW w:w="3053" w:type="dxa"/>
          </w:tcPr>
          <w:p w14:paraId="48BC4D67" w14:textId="47F4B420" w:rsidR="00832DA6" w:rsidRPr="008E647D" w:rsidRDefault="00832DA6">
            <w:pPr>
              <w:pStyle w:val="EasyRead16"/>
              <w:rPr>
                <w:sz w:val="28"/>
                <w:szCs w:val="28"/>
              </w:rPr>
            </w:pPr>
            <w:r w:rsidRPr="00832DA6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1AF06C5" wp14:editId="7ECF9760">
                  <wp:extent cx="1801495" cy="1801495"/>
                  <wp:effectExtent l="0" t="0" r="0" b="0"/>
                  <wp:docPr id="1027987096" name="Picture 3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987096" name="Picture 3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AF23C69" w14:textId="77777777" w:rsidR="00860311" w:rsidRPr="008E647D" w:rsidRDefault="0086031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D0355CD" w14:textId="77777777" w:rsidR="00860311" w:rsidRDefault="00860311" w:rsidP="009471CC">
            <w:pPr>
              <w:pStyle w:val="EasyRead16"/>
              <w:rPr>
                <w:sz w:val="28"/>
                <w:szCs w:val="28"/>
              </w:rPr>
            </w:pPr>
          </w:p>
          <w:p w14:paraId="6C01E964" w14:textId="445ED92A" w:rsidR="00860311" w:rsidRDefault="250F03D3" w:rsidP="00D7614A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S</w:t>
            </w:r>
            <w:r w:rsidR="1E98E60B" w:rsidRPr="31F64DAA">
              <w:rPr>
                <w:sz w:val="28"/>
                <w:szCs w:val="28"/>
              </w:rPr>
              <w:t>end an Easy Read</w:t>
            </w:r>
          </w:p>
          <w:p w14:paraId="25F435B7" w14:textId="77777777" w:rsidR="00860311" w:rsidRDefault="00860311" w:rsidP="009471CC">
            <w:pPr>
              <w:pStyle w:val="EasyRead16"/>
              <w:rPr>
                <w:sz w:val="28"/>
                <w:szCs w:val="28"/>
              </w:rPr>
            </w:pPr>
          </w:p>
          <w:p w14:paraId="3A0479BD" w14:textId="4486B944" w:rsidR="00860311" w:rsidRDefault="00704BFF" w:rsidP="009471C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Your </w:t>
            </w:r>
            <w:r w:rsidR="00860311">
              <w:rPr>
                <w:sz w:val="28"/>
                <w:szCs w:val="28"/>
              </w:rPr>
              <w:t>Easy Read can be as long as you want.</w:t>
            </w:r>
          </w:p>
        </w:tc>
      </w:tr>
      <w:tr w:rsidR="00860311" w:rsidRPr="008E647D" w14:paraId="161E9ED4" w14:textId="77777777" w:rsidTr="0DAC972F">
        <w:trPr>
          <w:cantSplit/>
          <w:trHeight w:val="3390"/>
        </w:trPr>
        <w:tc>
          <w:tcPr>
            <w:tcW w:w="3053" w:type="dxa"/>
          </w:tcPr>
          <w:p w14:paraId="4F0B556E" w14:textId="46B6E62D" w:rsidR="002A0430" w:rsidRPr="008E647D" w:rsidRDefault="002A0430">
            <w:pPr>
              <w:pStyle w:val="EasyRead16"/>
              <w:rPr>
                <w:sz w:val="28"/>
                <w:szCs w:val="28"/>
              </w:rPr>
            </w:pPr>
            <w:r w:rsidRPr="002A0430">
              <w:rPr>
                <w:noProof/>
                <w:sz w:val="28"/>
                <w:szCs w:val="28"/>
              </w:rPr>
              <w:drawing>
                <wp:inline distT="0" distB="0" distL="0" distR="0" wp14:anchorId="141446D2" wp14:editId="504193CA">
                  <wp:extent cx="1801495" cy="1801495"/>
                  <wp:effectExtent l="0" t="0" r="0" b="0"/>
                  <wp:docPr id="813410368" name="Picture 3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410368" name="Picture 3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0D94484" w14:textId="77777777" w:rsidR="00860311" w:rsidRPr="008E647D" w:rsidRDefault="0086031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D89B7BC" w14:textId="77777777" w:rsidR="00860311" w:rsidRDefault="00860311" w:rsidP="009471CC">
            <w:pPr>
              <w:pStyle w:val="EasyRead16"/>
              <w:rPr>
                <w:sz w:val="28"/>
                <w:szCs w:val="28"/>
              </w:rPr>
            </w:pPr>
          </w:p>
          <w:p w14:paraId="0C348289" w14:textId="6C4DF816" w:rsidR="00860311" w:rsidRDefault="50295310" w:rsidP="00D7614A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S</w:t>
            </w:r>
            <w:r w:rsidR="3FF4CF75" w:rsidRPr="31F64DAA">
              <w:rPr>
                <w:sz w:val="28"/>
                <w:szCs w:val="28"/>
              </w:rPr>
              <w:t>end a vi</w:t>
            </w:r>
            <w:r w:rsidR="22D6F337" w:rsidRPr="31F64DAA">
              <w:rPr>
                <w:sz w:val="28"/>
                <w:szCs w:val="28"/>
              </w:rPr>
              <w:t>deo</w:t>
            </w:r>
          </w:p>
          <w:p w14:paraId="303D33F6" w14:textId="77777777" w:rsidR="00E53660" w:rsidRDefault="00E53660" w:rsidP="00E53660">
            <w:pPr>
              <w:pStyle w:val="EasyRead16"/>
              <w:rPr>
                <w:sz w:val="28"/>
                <w:szCs w:val="28"/>
              </w:rPr>
            </w:pPr>
          </w:p>
          <w:p w14:paraId="2A26307B" w14:textId="2AADAE7A" w:rsidR="00E53660" w:rsidRDefault="0096737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</w:t>
            </w:r>
            <w:r w:rsidRPr="09BC719B">
              <w:rPr>
                <w:sz w:val="28"/>
                <w:szCs w:val="28"/>
              </w:rPr>
              <w:t xml:space="preserve"> </w:t>
            </w:r>
            <w:r w:rsidR="00D75359" w:rsidRPr="09BC719B">
              <w:rPr>
                <w:sz w:val="28"/>
                <w:szCs w:val="28"/>
              </w:rPr>
              <w:t>video</w:t>
            </w:r>
            <w:r w:rsidR="7E22E00B" w:rsidRPr="09BC719B">
              <w:rPr>
                <w:sz w:val="28"/>
                <w:szCs w:val="28"/>
              </w:rPr>
              <w:t xml:space="preserve"> must be </w:t>
            </w:r>
            <w:r w:rsidR="4DEF7619" w:rsidRPr="00360C2B">
              <w:rPr>
                <w:b/>
                <w:bCs/>
                <w:sz w:val="28"/>
                <w:szCs w:val="28"/>
              </w:rPr>
              <w:t>under</w:t>
            </w:r>
            <w:r w:rsidR="7E22E00B" w:rsidRPr="09BC719B">
              <w:rPr>
                <w:sz w:val="28"/>
                <w:szCs w:val="28"/>
              </w:rPr>
              <w:t xml:space="preserve"> 5 minutes.</w:t>
            </w:r>
          </w:p>
        </w:tc>
      </w:tr>
      <w:tr w:rsidR="008A0DC4" w:rsidRPr="008E647D" w14:paraId="1D96F6DB" w14:textId="77777777" w:rsidTr="0DAC972F">
        <w:trPr>
          <w:cantSplit/>
          <w:trHeight w:val="3665"/>
        </w:trPr>
        <w:tc>
          <w:tcPr>
            <w:tcW w:w="3053" w:type="dxa"/>
          </w:tcPr>
          <w:p w14:paraId="3A24C2B6" w14:textId="08E37767" w:rsidR="00A832D7" w:rsidRPr="008E647D" w:rsidRDefault="00A832D7">
            <w:pPr>
              <w:pStyle w:val="EasyRead16"/>
              <w:rPr>
                <w:sz w:val="28"/>
                <w:szCs w:val="28"/>
              </w:rPr>
            </w:pPr>
            <w:r w:rsidRPr="00A832D7">
              <w:rPr>
                <w:noProof/>
                <w:sz w:val="28"/>
                <w:szCs w:val="28"/>
              </w:rPr>
              <w:drawing>
                <wp:inline distT="0" distB="0" distL="0" distR="0" wp14:anchorId="47D6A489" wp14:editId="14EFD816">
                  <wp:extent cx="1801495" cy="1801495"/>
                  <wp:effectExtent l="0" t="0" r="0" b="0"/>
                  <wp:docPr id="1010337495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337495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F4E89C6" w14:textId="77777777" w:rsidR="008A0DC4" w:rsidRPr="008E647D" w:rsidRDefault="008A0DC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8DEBAE2" w14:textId="77777777" w:rsidR="008A0DC4" w:rsidRDefault="008A0DC4" w:rsidP="009471CC">
            <w:pPr>
              <w:pStyle w:val="EasyRead16"/>
              <w:rPr>
                <w:sz w:val="28"/>
                <w:szCs w:val="28"/>
              </w:rPr>
            </w:pPr>
          </w:p>
          <w:p w14:paraId="7199A6E7" w14:textId="755B726E" w:rsidR="008A0DC4" w:rsidRDefault="6186EB98" w:rsidP="008A0DC4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S</w:t>
            </w:r>
            <w:r w:rsidR="6C3B1EE4" w:rsidRPr="31F64DAA">
              <w:rPr>
                <w:sz w:val="28"/>
                <w:szCs w:val="28"/>
              </w:rPr>
              <w:t xml:space="preserve">end an </w:t>
            </w:r>
            <w:r w:rsidR="6C3B1EE4" w:rsidRPr="31F64DAA">
              <w:rPr>
                <w:b/>
                <w:bCs/>
                <w:sz w:val="28"/>
                <w:szCs w:val="28"/>
              </w:rPr>
              <w:t>audio file</w:t>
            </w:r>
            <w:r w:rsidR="6C3B1EE4" w:rsidRPr="31F64DAA">
              <w:rPr>
                <w:sz w:val="28"/>
                <w:szCs w:val="28"/>
              </w:rPr>
              <w:t>.</w:t>
            </w:r>
          </w:p>
          <w:p w14:paraId="27F0E6A0" w14:textId="77777777" w:rsidR="00293923" w:rsidRDefault="00293923" w:rsidP="00293923">
            <w:pPr>
              <w:pStyle w:val="EasyRead16"/>
              <w:rPr>
                <w:sz w:val="28"/>
                <w:szCs w:val="28"/>
              </w:rPr>
            </w:pPr>
          </w:p>
          <w:p w14:paraId="494B787E" w14:textId="7CC4E0CC" w:rsidR="00293923" w:rsidRDefault="00293923" w:rsidP="0029392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 audio file is speaking only.</w:t>
            </w:r>
          </w:p>
          <w:p w14:paraId="5EBC01A8" w14:textId="77777777" w:rsidR="008A0DC4" w:rsidRDefault="008A0DC4" w:rsidP="008A0DC4">
            <w:pPr>
              <w:pStyle w:val="EasyRead16"/>
              <w:rPr>
                <w:sz w:val="28"/>
                <w:szCs w:val="28"/>
              </w:rPr>
            </w:pPr>
          </w:p>
          <w:p w14:paraId="7308399B" w14:textId="328BD3E3" w:rsidR="008A0DC4" w:rsidRDefault="0096737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 audio file</w:t>
            </w:r>
            <w:r w:rsidRPr="09BC719B">
              <w:rPr>
                <w:sz w:val="28"/>
                <w:szCs w:val="28"/>
              </w:rPr>
              <w:t xml:space="preserve"> </w:t>
            </w:r>
            <w:r w:rsidR="169410FD" w:rsidRPr="09BC719B">
              <w:rPr>
                <w:sz w:val="28"/>
                <w:szCs w:val="28"/>
              </w:rPr>
              <w:t xml:space="preserve">must be </w:t>
            </w:r>
            <w:r w:rsidR="164387E1" w:rsidRPr="00360C2B">
              <w:rPr>
                <w:b/>
                <w:bCs/>
                <w:sz w:val="28"/>
                <w:szCs w:val="28"/>
              </w:rPr>
              <w:t>under</w:t>
            </w:r>
            <w:r w:rsidR="164387E1" w:rsidRPr="09BC719B">
              <w:rPr>
                <w:sz w:val="28"/>
                <w:szCs w:val="28"/>
              </w:rPr>
              <w:t xml:space="preserve"> </w:t>
            </w:r>
            <w:r w:rsidR="169410FD" w:rsidRPr="09BC719B">
              <w:rPr>
                <w:sz w:val="28"/>
                <w:szCs w:val="28"/>
              </w:rPr>
              <w:t>5 minutes.</w:t>
            </w:r>
          </w:p>
        </w:tc>
      </w:tr>
      <w:tr w:rsidR="00B919D3" w:rsidRPr="008E647D" w14:paraId="3C23A3F7" w14:textId="77777777" w:rsidTr="0DAC972F">
        <w:trPr>
          <w:cantSplit/>
          <w:trHeight w:val="2835"/>
        </w:trPr>
        <w:tc>
          <w:tcPr>
            <w:tcW w:w="3053" w:type="dxa"/>
          </w:tcPr>
          <w:p w14:paraId="14941665" w14:textId="7DC4BE27" w:rsidR="00B919D3" w:rsidRPr="008E647D" w:rsidRDefault="00A832D7">
            <w:pPr>
              <w:pStyle w:val="EasyRead16"/>
              <w:rPr>
                <w:sz w:val="28"/>
                <w:szCs w:val="28"/>
              </w:rPr>
            </w:pPr>
            <w:r w:rsidRPr="002A0430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1" behindDoc="0" locked="0" layoutInCell="1" allowOverlap="1" wp14:anchorId="5079700D" wp14:editId="0F002DF5">
                  <wp:simplePos x="0" y="0"/>
                  <wp:positionH relativeFrom="column">
                    <wp:posOffset>723265</wp:posOffset>
                  </wp:positionH>
                  <wp:positionV relativeFrom="paragraph">
                    <wp:posOffset>-104803</wp:posOffset>
                  </wp:positionV>
                  <wp:extent cx="1072626" cy="1072626"/>
                  <wp:effectExtent l="0" t="0" r="0" b="0"/>
                  <wp:wrapNone/>
                  <wp:docPr id="203968002" name="Picture 3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410368" name="Picture 3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626" cy="107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832D7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2" behindDoc="0" locked="0" layoutInCell="1" allowOverlap="1" wp14:anchorId="1DC6195E" wp14:editId="1AE2EF39">
                  <wp:simplePos x="0" y="0"/>
                  <wp:positionH relativeFrom="column">
                    <wp:posOffset>352287</wp:posOffset>
                  </wp:positionH>
                  <wp:positionV relativeFrom="paragraph">
                    <wp:posOffset>889801</wp:posOffset>
                  </wp:positionV>
                  <wp:extent cx="1046121" cy="1046121"/>
                  <wp:effectExtent l="0" t="0" r="0" b="0"/>
                  <wp:wrapNone/>
                  <wp:docPr id="1931031752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337495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121" cy="1046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32DA6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31334028" wp14:editId="7A333E1E">
                  <wp:simplePos x="0" y="0"/>
                  <wp:positionH relativeFrom="column">
                    <wp:posOffset>-217115</wp:posOffset>
                  </wp:positionH>
                  <wp:positionV relativeFrom="paragraph">
                    <wp:posOffset>1270</wp:posOffset>
                  </wp:positionV>
                  <wp:extent cx="1019617" cy="1019617"/>
                  <wp:effectExtent l="0" t="0" r="0" b="0"/>
                  <wp:wrapNone/>
                  <wp:docPr id="1014929024" name="Picture 3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987096" name="Picture 3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617" cy="1019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3" w:type="dxa"/>
          </w:tcPr>
          <w:p w14:paraId="102BD3F2" w14:textId="44A6BFC8" w:rsidR="00B919D3" w:rsidRPr="008E647D" w:rsidRDefault="00B919D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57D0C71" w14:textId="77777777" w:rsidR="00B919D3" w:rsidRDefault="00B919D3" w:rsidP="009471CC">
            <w:pPr>
              <w:pStyle w:val="EasyRead16"/>
              <w:rPr>
                <w:sz w:val="28"/>
                <w:szCs w:val="28"/>
              </w:rPr>
            </w:pPr>
          </w:p>
          <w:p w14:paraId="62000B55" w14:textId="77777777" w:rsidR="00B919D3" w:rsidRDefault="00B919D3" w:rsidP="009471C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send an </w:t>
            </w:r>
          </w:p>
          <w:p w14:paraId="7406EA27" w14:textId="738A6C1F" w:rsidR="00B919D3" w:rsidRDefault="00B919D3" w:rsidP="009471CC">
            <w:pPr>
              <w:pStyle w:val="EasyRead16"/>
              <w:rPr>
                <w:sz w:val="28"/>
                <w:szCs w:val="28"/>
              </w:rPr>
            </w:pPr>
          </w:p>
          <w:p w14:paraId="3B8CDADB" w14:textId="7315B4B0" w:rsidR="00B919D3" w:rsidRDefault="00B919D3" w:rsidP="00B919D3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Easy Read</w:t>
            </w:r>
          </w:p>
          <w:p w14:paraId="1C295F0C" w14:textId="65CD8E13" w:rsidR="0057548B" w:rsidRDefault="0057548B" w:rsidP="00B919D3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Video</w:t>
            </w:r>
          </w:p>
          <w:p w14:paraId="7C6EA7AD" w14:textId="10B2285C" w:rsidR="003005BC" w:rsidRDefault="0057548B" w:rsidP="003005BC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Audio</w:t>
            </w:r>
          </w:p>
        </w:tc>
      </w:tr>
      <w:tr w:rsidR="003005BC" w:rsidRPr="008E647D" w14:paraId="6232A707" w14:textId="77777777" w:rsidTr="0DAC972F">
        <w:trPr>
          <w:cantSplit/>
          <w:trHeight w:val="2835"/>
        </w:trPr>
        <w:tc>
          <w:tcPr>
            <w:tcW w:w="3053" w:type="dxa"/>
          </w:tcPr>
          <w:p w14:paraId="78F4B8BB" w14:textId="384C5134" w:rsidR="00F45DFF" w:rsidRPr="008E647D" w:rsidRDefault="00925D1F">
            <w:pPr>
              <w:pStyle w:val="EasyRead16"/>
              <w:rPr>
                <w:sz w:val="28"/>
                <w:szCs w:val="28"/>
              </w:rPr>
            </w:pPr>
            <w:r w:rsidRPr="00925D1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2D40B36" wp14:editId="0C9CE614">
                  <wp:extent cx="1801495" cy="1801495"/>
                  <wp:effectExtent l="0" t="0" r="0" b="0"/>
                  <wp:docPr id="160858704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858704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F5FE464" w14:textId="77777777" w:rsidR="003005BC" w:rsidRPr="008E647D" w:rsidRDefault="003005B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D99FD7C" w14:textId="77777777" w:rsidR="003005BC" w:rsidRDefault="003005BC" w:rsidP="003005BC">
            <w:pPr>
              <w:pStyle w:val="EasyRead16"/>
              <w:rPr>
                <w:sz w:val="28"/>
                <w:szCs w:val="28"/>
              </w:rPr>
            </w:pPr>
          </w:p>
          <w:p w14:paraId="3C0BC0CF" w14:textId="6D9924FE" w:rsidR="003005BC" w:rsidRDefault="003005BC" w:rsidP="003005B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can </w:t>
            </w:r>
            <w:r w:rsidR="0014405B">
              <w:rPr>
                <w:sz w:val="28"/>
                <w:szCs w:val="28"/>
              </w:rPr>
              <w:t>write as well</w:t>
            </w:r>
            <w:r>
              <w:rPr>
                <w:sz w:val="28"/>
                <w:szCs w:val="28"/>
              </w:rPr>
              <w:t>.</w:t>
            </w:r>
          </w:p>
          <w:p w14:paraId="29F088B6" w14:textId="77777777" w:rsidR="003005BC" w:rsidRDefault="003005BC" w:rsidP="003005BC">
            <w:pPr>
              <w:pStyle w:val="EasyRead16"/>
              <w:rPr>
                <w:sz w:val="28"/>
                <w:szCs w:val="28"/>
              </w:rPr>
            </w:pPr>
          </w:p>
          <w:p w14:paraId="7CC9BBB2" w14:textId="0784692D" w:rsidR="003005BC" w:rsidRDefault="00A83698" w:rsidP="003005B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</w:t>
            </w:r>
            <w:r w:rsidR="003005BC">
              <w:rPr>
                <w:sz w:val="28"/>
                <w:szCs w:val="28"/>
              </w:rPr>
              <w:t xml:space="preserve">must </w:t>
            </w:r>
            <w:r>
              <w:rPr>
                <w:sz w:val="28"/>
                <w:szCs w:val="28"/>
              </w:rPr>
              <w:t xml:space="preserve">write </w:t>
            </w:r>
            <w:r w:rsidR="003005BC" w:rsidRPr="008934D2">
              <w:rPr>
                <w:b/>
                <w:bCs/>
                <w:sz w:val="28"/>
                <w:szCs w:val="28"/>
              </w:rPr>
              <w:t>no</w:t>
            </w:r>
            <w:r w:rsidR="003005BC">
              <w:rPr>
                <w:sz w:val="28"/>
                <w:szCs w:val="28"/>
              </w:rPr>
              <w:t xml:space="preserve"> more than 1 page.</w:t>
            </w:r>
          </w:p>
        </w:tc>
      </w:tr>
      <w:tr w:rsidR="00982B88" w:rsidRPr="008E647D" w14:paraId="77AA341D" w14:textId="77777777" w:rsidTr="0DAC972F">
        <w:trPr>
          <w:cantSplit/>
          <w:trHeight w:val="2835"/>
        </w:trPr>
        <w:tc>
          <w:tcPr>
            <w:tcW w:w="3053" w:type="dxa"/>
          </w:tcPr>
          <w:p w14:paraId="2220385D" w14:textId="25FEF958" w:rsidR="00F45DFF" w:rsidRPr="008E647D" w:rsidRDefault="00F45DFF">
            <w:pPr>
              <w:pStyle w:val="EasyRead16"/>
              <w:rPr>
                <w:sz w:val="28"/>
                <w:szCs w:val="28"/>
              </w:rPr>
            </w:pPr>
            <w:r w:rsidRPr="00F45DFF">
              <w:rPr>
                <w:noProof/>
                <w:sz w:val="28"/>
                <w:szCs w:val="28"/>
              </w:rPr>
              <w:drawing>
                <wp:inline distT="0" distB="0" distL="0" distR="0" wp14:anchorId="41B0766B" wp14:editId="68472680">
                  <wp:extent cx="1801495" cy="1801495"/>
                  <wp:effectExtent l="0" t="0" r="8255" b="8255"/>
                  <wp:docPr id="1305387078" name="Picture 4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5387078" name="Picture 4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91F163C" w14:textId="77777777" w:rsidR="00982B88" w:rsidRPr="008E647D" w:rsidRDefault="00982B88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DC6423C" w14:textId="77777777" w:rsidR="00982B88" w:rsidRDefault="00982B88" w:rsidP="003005BC">
            <w:pPr>
              <w:pStyle w:val="EasyRead16"/>
              <w:rPr>
                <w:sz w:val="28"/>
                <w:szCs w:val="28"/>
              </w:rPr>
            </w:pPr>
          </w:p>
          <w:p w14:paraId="0EF1F8CB" w14:textId="778F7512" w:rsidR="00982B88" w:rsidRDefault="1AEB4146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Email your a</w:t>
            </w:r>
            <w:r w:rsidR="5462786A" w:rsidRPr="09BC719B">
              <w:rPr>
                <w:sz w:val="28"/>
                <w:szCs w:val="28"/>
              </w:rPr>
              <w:t>pplication to</w:t>
            </w:r>
          </w:p>
          <w:p w14:paraId="49226F3B" w14:textId="77777777" w:rsidR="00982B88" w:rsidRDefault="00982B88" w:rsidP="003005BC">
            <w:pPr>
              <w:pStyle w:val="EasyRead16"/>
              <w:rPr>
                <w:sz w:val="28"/>
                <w:szCs w:val="28"/>
              </w:rPr>
            </w:pPr>
          </w:p>
          <w:p w14:paraId="48A4DC74" w14:textId="32158AE6" w:rsidR="00982B88" w:rsidRPr="009D4F20" w:rsidRDefault="009D4F20" w:rsidP="003005BC">
            <w:pPr>
              <w:pStyle w:val="EasyRead16"/>
              <w:rPr>
                <w:sz w:val="28"/>
                <w:szCs w:val="28"/>
              </w:rPr>
            </w:pPr>
            <w:hyperlink r:id="rId102" w:history="1">
              <w:r w:rsidRPr="009D4F20">
                <w:rPr>
                  <w:rStyle w:val="Hyperlink"/>
                  <w:bCs/>
                  <w:sz w:val="28"/>
                  <w:szCs w:val="28"/>
                </w:rPr>
                <w:t>disability@humanrights.gov.au</w:t>
              </w:r>
            </w:hyperlink>
          </w:p>
        </w:tc>
      </w:tr>
      <w:tr w:rsidR="00885862" w:rsidRPr="008E647D" w14:paraId="5059C9D8" w14:textId="77777777" w:rsidTr="0DAC972F">
        <w:trPr>
          <w:cantSplit/>
          <w:trHeight w:val="3346"/>
        </w:trPr>
        <w:tc>
          <w:tcPr>
            <w:tcW w:w="3053" w:type="dxa"/>
          </w:tcPr>
          <w:p w14:paraId="36FB0CBC" w14:textId="761562E4" w:rsidR="00885862" w:rsidRPr="008E647D" w:rsidRDefault="00CB4A02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D7FC542" wp14:editId="39C57C87">
                  <wp:extent cx="1801495" cy="1801495"/>
                  <wp:effectExtent l="0" t="0" r="8255" b="0"/>
                  <wp:docPr id="1355082972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5082972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824515A" w14:textId="77777777" w:rsidR="00885862" w:rsidRPr="008E647D" w:rsidRDefault="0088586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AA80F9F" w14:textId="77777777" w:rsidR="00885862" w:rsidRDefault="00885862" w:rsidP="003005BC">
            <w:pPr>
              <w:pStyle w:val="EasyRead16"/>
              <w:rPr>
                <w:sz w:val="28"/>
                <w:szCs w:val="28"/>
              </w:rPr>
            </w:pPr>
          </w:p>
          <w:p w14:paraId="7B5EB98E" w14:textId="274CDFC2" w:rsidR="005A6747" w:rsidRDefault="0080417F" w:rsidP="003005B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need to put your application before</w:t>
            </w:r>
          </w:p>
          <w:p w14:paraId="5765C637" w14:textId="77777777" w:rsidR="001D329C" w:rsidRDefault="001D329C" w:rsidP="003005BC">
            <w:pPr>
              <w:pStyle w:val="EasyRead16"/>
              <w:rPr>
                <w:sz w:val="28"/>
                <w:szCs w:val="28"/>
              </w:rPr>
            </w:pPr>
          </w:p>
          <w:p w14:paraId="3B89238B" w14:textId="599F82EC" w:rsidR="00885862" w:rsidRDefault="2222C5CA" w:rsidP="00127FD1">
            <w:pPr>
              <w:pStyle w:val="EasyRead16"/>
            </w:pPr>
            <w:r w:rsidRPr="0DAC972F">
              <w:rPr>
                <w:b/>
                <w:bCs/>
                <w:sz w:val="28"/>
                <w:szCs w:val="28"/>
              </w:rPr>
              <w:t>Sunday</w:t>
            </w:r>
            <w:r w:rsidRPr="0DAC972F">
              <w:rPr>
                <w:sz w:val="28"/>
                <w:szCs w:val="28"/>
              </w:rPr>
              <w:t xml:space="preserve"> 1 November 2026</w:t>
            </w:r>
            <w:r w:rsidR="6774E197" w:rsidRPr="0DAC972F">
              <w:rPr>
                <w:sz w:val="28"/>
                <w:szCs w:val="28"/>
              </w:rPr>
              <w:t xml:space="preserve"> </w:t>
            </w:r>
          </w:p>
          <w:p w14:paraId="678DCA2E" w14:textId="77777777" w:rsidR="00127FD1" w:rsidRDefault="00127FD1" w:rsidP="00127FD1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0451C75C" w14:textId="0BDE3B18" w:rsidR="00885862" w:rsidRDefault="70F07C52" w:rsidP="00127FD1">
            <w:pPr>
              <w:pStyle w:val="EasyRead16"/>
              <w:rPr>
                <w:sz w:val="28"/>
                <w:szCs w:val="28"/>
              </w:rPr>
            </w:pPr>
            <w:r w:rsidRPr="0DAC972F">
              <w:rPr>
                <w:b/>
                <w:bCs/>
                <w:sz w:val="28"/>
                <w:szCs w:val="28"/>
              </w:rPr>
              <w:t xml:space="preserve">11pm </w:t>
            </w:r>
            <w:r w:rsidR="6774E197" w:rsidRPr="0DAC972F">
              <w:rPr>
                <w:b/>
                <w:bCs/>
                <w:sz w:val="28"/>
                <w:szCs w:val="28"/>
              </w:rPr>
              <w:t>AEDT</w:t>
            </w:r>
          </w:p>
        </w:tc>
      </w:tr>
      <w:tr w:rsidR="008320ED" w:rsidRPr="008320ED" w14:paraId="52942591" w14:textId="77777777" w:rsidTr="0DAC972F">
        <w:trPr>
          <w:cantSplit/>
          <w:trHeight w:val="3119"/>
        </w:trPr>
        <w:tc>
          <w:tcPr>
            <w:tcW w:w="3053" w:type="dxa"/>
            <w:hideMark/>
          </w:tcPr>
          <w:p w14:paraId="35910386" w14:textId="564008CC" w:rsidR="008320ED" w:rsidRPr="008320ED" w:rsidRDefault="008320ED" w:rsidP="008320ED">
            <w:pPr>
              <w:pStyle w:val="EasyRead16"/>
              <w:rPr>
                <w:sz w:val="28"/>
                <w:szCs w:val="28"/>
              </w:rPr>
            </w:pPr>
            <w:r w:rsidRPr="008320ED">
              <w:rPr>
                <w:noProof/>
                <w:sz w:val="28"/>
                <w:szCs w:val="28"/>
              </w:rPr>
              <w:drawing>
                <wp:inline distT="0" distB="0" distL="0" distR="0" wp14:anchorId="55799D36" wp14:editId="1DFACE35">
                  <wp:extent cx="1800225" cy="1800225"/>
                  <wp:effectExtent l="0" t="0" r="0" b="0"/>
                  <wp:docPr id="2039093383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740FC88" w14:textId="77777777" w:rsidR="008320ED" w:rsidRPr="008320ED" w:rsidRDefault="008320ED" w:rsidP="008320E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324A082" w14:textId="77777777" w:rsidR="008320ED" w:rsidRPr="008320ED" w:rsidRDefault="008320ED" w:rsidP="008320ED">
            <w:pPr>
              <w:pStyle w:val="EasyRead16"/>
              <w:rPr>
                <w:sz w:val="28"/>
                <w:szCs w:val="28"/>
              </w:rPr>
            </w:pPr>
            <w:r w:rsidRPr="008320ED">
              <w:rPr>
                <w:sz w:val="28"/>
                <w:szCs w:val="28"/>
              </w:rPr>
              <w:t>AEDT is the time in</w:t>
            </w:r>
          </w:p>
          <w:p w14:paraId="1F2E706C" w14:textId="77777777" w:rsidR="008320ED" w:rsidRPr="008320ED" w:rsidRDefault="008320ED" w:rsidP="008320ED">
            <w:pPr>
              <w:pStyle w:val="EasyRead16"/>
              <w:rPr>
                <w:sz w:val="28"/>
                <w:szCs w:val="28"/>
              </w:rPr>
            </w:pPr>
          </w:p>
          <w:p w14:paraId="539BA6DD" w14:textId="77777777" w:rsidR="008320ED" w:rsidRPr="008320ED" w:rsidRDefault="008320ED" w:rsidP="008320ED">
            <w:pPr>
              <w:pStyle w:val="EasyRead16"/>
              <w:numPr>
                <w:ilvl w:val="0"/>
                <w:numId w:val="48"/>
              </w:numPr>
              <w:rPr>
                <w:sz w:val="28"/>
                <w:szCs w:val="28"/>
              </w:rPr>
            </w:pPr>
            <w:r w:rsidRPr="008320ED">
              <w:rPr>
                <w:sz w:val="28"/>
                <w:szCs w:val="28"/>
              </w:rPr>
              <w:t>Canberra</w:t>
            </w:r>
          </w:p>
          <w:p w14:paraId="155D5F01" w14:textId="77777777" w:rsidR="008320ED" w:rsidRPr="008320ED" w:rsidRDefault="008320ED" w:rsidP="008320ED">
            <w:pPr>
              <w:pStyle w:val="EasyRead16"/>
              <w:numPr>
                <w:ilvl w:val="0"/>
                <w:numId w:val="48"/>
              </w:numPr>
              <w:rPr>
                <w:sz w:val="28"/>
                <w:szCs w:val="28"/>
              </w:rPr>
            </w:pPr>
            <w:r w:rsidRPr="008320ED">
              <w:rPr>
                <w:sz w:val="28"/>
                <w:szCs w:val="28"/>
              </w:rPr>
              <w:t>New South Wales</w:t>
            </w:r>
          </w:p>
          <w:p w14:paraId="3A12605D" w14:textId="77777777" w:rsidR="008320ED" w:rsidRPr="008320ED" w:rsidRDefault="008320ED" w:rsidP="008320ED">
            <w:pPr>
              <w:pStyle w:val="EasyRead16"/>
              <w:numPr>
                <w:ilvl w:val="0"/>
                <w:numId w:val="48"/>
              </w:numPr>
              <w:rPr>
                <w:sz w:val="28"/>
                <w:szCs w:val="28"/>
              </w:rPr>
            </w:pPr>
            <w:r w:rsidRPr="008320ED">
              <w:rPr>
                <w:sz w:val="28"/>
                <w:szCs w:val="28"/>
              </w:rPr>
              <w:t>Tasmania</w:t>
            </w:r>
          </w:p>
          <w:p w14:paraId="6E078FB2" w14:textId="77777777" w:rsidR="008320ED" w:rsidRPr="008320ED" w:rsidRDefault="008320ED" w:rsidP="008320ED">
            <w:pPr>
              <w:pStyle w:val="EasyRead16"/>
              <w:numPr>
                <w:ilvl w:val="0"/>
                <w:numId w:val="48"/>
              </w:numPr>
              <w:rPr>
                <w:sz w:val="28"/>
                <w:szCs w:val="28"/>
              </w:rPr>
            </w:pPr>
            <w:r w:rsidRPr="008320ED">
              <w:rPr>
                <w:sz w:val="28"/>
                <w:szCs w:val="28"/>
              </w:rPr>
              <w:t>Victoria</w:t>
            </w:r>
          </w:p>
          <w:p w14:paraId="33209D8B" w14:textId="77777777" w:rsidR="008320ED" w:rsidRPr="008320ED" w:rsidRDefault="008320ED" w:rsidP="008320ED">
            <w:pPr>
              <w:pStyle w:val="EasyRead16"/>
              <w:rPr>
                <w:sz w:val="28"/>
                <w:szCs w:val="28"/>
              </w:rPr>
            </w:pPr>
          </w:p>
          <w:p w14:paraId="0548BD55" w14:textId="77777777" w:rsidR="008320ED" w:rsidRPr="008320ED" w:rsidRDefault="008320ED" w:rsidP="008320ED">
            <w:pPr>
              <w:pStyle w:val="EasyRead16"/>
              <w:rPr>
                <w:sz w:val="28"/>
                <w:szCs w:val="28"/>
              </w:rPr>
            </w:pPr>
            <w:r w:rsidRPr="008320ED">
              <w:rPr>
                <w:sz w:val="28"/>
                <w:szCs w:val="28"/>
              </w:rPr>
              <w:t>If you live somewhere else you will need to check the time to send it in by.</w:t>
            </w:r>
          </w:p>
        </w:tc>
      </w:tr>
    </w:tbl>
    <w:p w14:paraId="507B723E" w14:textId="76A6F8AD" w:rsidR="007B641C" w:rsidRDefault="7FF98082" w:rsidP="007B641C">
      <w:pPr>
        <w:pStyle w:val="EasyReadHeadersize14text"/>
      </w:pPr>
      <w:r>
        <w:lastRenderedPageBreak/>
        <w:t xml:space="preserve">What </w:t>
      </w:r>
      <w:r w:rsidR="0E824C0D">
        <w:t>we</w:t>
      </w:r>
      <w:r w:rsidR="75936094">
        <w:t xml:space="preserve"> will do </w:t>
      </w:r>
      <w:r w:rsidR="25CF0183">
        <w:t xml:space="preserve">when looking at </w:t>
      </w:r>
      <w:r>
        <w:t>applications</w:t>
      </w:r>
    </w:p>
    <w:p w14:paraId="32E63394" w14:textId="77777777" w:rsidR="005A6747" w:rsidRPr="00705B41" w:rsidRDefault="005A6747" w:rsidP="00705B41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DC4835" w:rsidRPr="008E647D" w14:paraId="2689AADB" w14:textId="77777777" w:rsidTr="00555492">
        <w:trPr>
          <w:cantSplit/>
          <w:trHeight w:val="4536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0DE5D4F1" w14:textId="60EF5A99" w:rsidR="00DC4835" w:rsidRPr="0086656F" w:rsidRDefault="3323028E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7048BE1" wp14:editId="6B365229">
                  <wp:extent cx="1801495" cy="1801495"/>
                  <wp:effectExtent l="0" t="0" r="8255" b="0"/>
                  <wp:docPr id="1084765576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765576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526D208" w14:textId="77777777" w:rsidR="00DC4835" w:rsidRPr="008E647D" w:rsidRDefault="00DC483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6AB561B1" w14:textId="77777777" w:rsidR="002B35D9" w:rsidRDefault="002B35D9" w:rsidP="003005BC">
            <w:pPr>
              <w:pStyle w:val="EasyRead16"/>
              <w:rPr>
                <w:sz w:val="28"/>
                <w:szCs w:val="28"/>
              </w:rPr>
            </w:pPr>
          </w:p>
          <w:p w14:paraId="41B52BCF" w14:textId="556C2C9E" w:rsidR="01246488" w:rsidRDefault="01246488" w:rsidP="78812BA4">
            <w:pPr>
              <w:pStyle w:val="EasyRead16"/>
            </w:pPr>
            <w:r w:rsidRPr="78812BA4">
              <w:rPr>
                <w:sz w:val="28"/>
                <w:szCs w:val="28"/>
              </w:rPr>
              <w:t xml:space="preserve">AHRC </w:t>
            </w:r>
            <w:r w:rsidR="52E60CF3" w:rsidRPr="78812BA4">
              <w:rPr>
                <w:sz w:val="28"/>
                <w:szCs w:val="28"/>
              </w:rPr>
              <w:t xml:space="preserve">will </w:t>
            </w:r>
          </w:p>
          <w:p w14:paraId="4F655129" w14:textId="2BEA62C9" w:rsidR="78812BA4" w:rsidRDefault="78812BA4" w:rsidP="78812BA4">
            <w:pPr>
              <w:pStyle w:val="EasyRead16"/>
              <w:rPr>
                <w:sz w:val="28"/>
                <w:szCs w:val="28"/>
              </w:rPr>
            </w:pPr>
          </w:p>
          <w:p w14:paraId="6BA694D3" w14:textId="1FD3450F" w:rsidR="52E60CF3" w:rsidRDefault="52E60CF3" w:rsidP="00C65C8C">
            <w:pPr>
              <w:pStyle w:val="EasyRead1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L</w:t>
            </w:r>
            <w:r w:rsidR="01246488" w:rsidRPr="78812BA4">
              <w:rPr>
                <w:sz w:val="28"/>
                <w:szCs w:val="28"/>
              </w:rPr>
              <w:t>ook at the applications</w:t>
            </w:r>
          </w:p>
          <w:p w14:paraId="0B090F3E" w14:textId="6103A3B5" w:rsidR="01C51FA6" w:rsidRDefault="01C51FA6" w:rsidP="00C65C8C">
            <w:pPr>
              <w:pStyle w:val="EasyRead16"/>
              <w:numPr>
                <w:ilvl w:val="0"/>
                <w:numId w:val="2"/>
              </w:numPr>
            </w:pPr>
            <w:r w:rsidRPr="78812BA4">
              <w:rPr>
                <w:sz w:val="28"/>
                <w:szCs w:val="28"/>
              </w:rPr>
              <w:t>G</w:t>
            </w:r>
            <w:r w:rsidR="138F160A" w:rsidRPr="78812BA4">
              <w:rPr>
                <w:sz w:val="28"/>
                <w:szCs w:val="28"/>
              </w:rPr>
              <w:t>ive all the applications</w:t>
            </w:r>
            <w:r w:rsidR="1191DE43" w:rsidRPr="78812BA4">
              <w:rPr>
                <w:sz w:val="28"/>
                <w:szCs w:val="28"/>
              </w:rPr>
              <w:t xml:space="preserve"> a score</w:t>
            </w:r>
          </w:p>
          <w:p w14:paraId="7D544FE3" w14:textId="163D7B30" w:rsidR="002B35D9" w:rsidRDefault="2F724614" w:rsidP="00C65C8C">
            <w:pPr>
              <w:pStyle w:val="EasyRead1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W</w:t>
            </w:r>
            <w:r w:rsidR="01246488" w:rsidRPr="78812BA4">
              <w:rPr>
                <w:sz w:val="28"/>
                <w:szCs w:val="28"/>
              </w:rPr>
              <w:t>rite a report about who they think should get a grant.</w:t>
            </w:r>
          </w:p>
        </w:tc>
      </w:tr>
      <w:tr w:rsidR="00DC4835" w:rsidRPr="008E647D" w14:paraId="5A1ED605" w14:textId="77777777" w:rsidTr="00284C12">
        <w:trPr>
          <w:cantSplit/>
          <w:trHeight w:val="3969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2FF923AD" w14:textId="2CB44B65" w:rsidR="00DC4835" w:rsidRPr="0086656F" w:rsidRDefault="4CDFED51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69E7220" wp14:editId="5A723A60">
                  <wp:extent cx="1801495" cy="1801495"/>
                  <wp:effectExtent l="0" t="0" r="8255" b="0"/>
                  <wp:docPr id="739304924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9304924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03DA6929" w14:textId="77777777" w:rsidR="00DC4835" w:rsidRPr="008E647D" w:rsidRDefault="00DC483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2CB437DC" w14:textId="77777777" w:rsidR="00DC4835" w:rsidRDefault="00DC4835" w:rsidP="003005BC">
            <w:pPr>
              <w:pStyle w:val="EasyRead16"/>
              <w:rPr>
                <w:sz w:val="28"/>
                <w:szCs w:val="28"/>
              </w:rPr>
            </w:pPr>
          </w:p>
          <w:p w14:paraId="291A68A2" w14:textId="1239CB2B" w:rsidR="002B35D9" w:rsidRDefault="45069A1E" w:rsidP="003005BC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 xml:space="preserve">AHRC will </w:t>
            </w:r>
            <w:r w:rsidR="0F25375E" w:rsidRPr="78812BA4">
              <w:rPr>
                <w:sz w:val="28"/>
                <w:szCs w:val="28"/>
              </w:rPr>
              <w:t xml:space="preserve">then </w:t>
            </w:r>
            <w:r w:rsidRPr="78812BA4">
              <w:rPr>
                <w:sz w:val="28"/>
                <w:szCs w:val="28"/>
              </w:rPr>
              <w:t>send the report to DHDA.</w:t>
            </w:r>
          </w:p>
          <w:p w14:paraId="7BF242C1" w14:textId="77777777" w:rsidR="00804C9C" w:rsidRDefault="00804C9C" w:rsidP="003005BC">
            <w:pPr>
              <w:pStyle w:val="EasyRead16"/>
              <w:rPr>
                <w:sz w:val="28"/>
                <w:szCs w:val="28"/>
              </w:rPr>
            </w:pPr>
          </w:p>
          <w:p w14:paraId="6D00FE0B" w14:textId="52FDA07E" w:rsidR="00804C9C" w:rsidRDefault="45069A1E" w:rsidP="003005BC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DHDA will decide who gets a grant.</w:t>
            </w:r>
          </w:p>
        </w:tc>
      </w:tr>
      <w:tr w:rsidR="00AC2F22" w:rsidRPr="008E647D" w14:paraId="2E8D3529" w14:textId="77777777" w:rsidTr="00284C12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673F1696" w14:textId="77777777" w:rsidR="00AC2F22" w:rsidRPr="00CD4398" w:rsidRDefault="00AC2F22" w:rsidP="002A3FE9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27465D3" wp14:editId="3E2988CF">
                  <wp:extent cx="1801495" cy="1801495"/>
                  <wp:effectExtent l="0" t="0" r="0" b="8255"/>
                  <wp:docPr id="1884698551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589387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A52771E" w14:textId="77777777" w:rsidR="00AC2F22" w:rsidRPr="008E647D" w:rsidRDefault="00AC2F22" w:rsidP="002A3FE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48B0B90D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</w:p>
          <w:p w14:paraId="3EB80B01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</w:p>
          <w:p w14:paraId="358AF2B1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We think COSP20 will have the most funding.</w:t>
            </w:r>
          </w:p>
        </w:tc>
      </w:tr>
      <w:tr w:rsidR="00AC2F22" w:rsidRPr="008E647D" w14:paraId="08E6F335" w14:textId="77777777" w:rsidTr="00F73571">
        <w:trPr>
          <w:cantSplit/>
          <w:trHeight w:val="5103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7A3D3CF5" w14:textId="77777777" w:rsidR="00AC2F22" w:rsidRPr="0045687C" w:rsidRDefault="00AC2F22" w:rsidP="002A3FE9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EAC0EAD" wp14:editId="4FA31355">
                  <wp:extent cx="1801495" cy="1801495"/>
                  <wp:effectExtent l="0" t="0" r="8255" b="0"/>
                  <wp:docPr id="1524455778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384935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A5885C2" w14:textId="77777777" w:rsidR="00AC2F22" w:rsidRPr="008E647D" w:rsidRDefault="00AC2F22" w:rsidP="002A3FE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5110159A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</w:p>
          <w:p w14:paraId="7119A2A3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There will be less funding for</w:t>
            </w:r>
          </w:p>
          <w:p w14:paraId="7F81446B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</w:p>
          <w:p w14:paraId="1D2AAACB" w14:textId="77777777" w:rsidR="00AC2F22" w:rsidRDefault="00AC2F22" w:rsidP="002A3FE9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CSW71</w:t>
            </w:r>
          </w:p>
        </w:tc>
      </w:tr>
      <w:tr w:rsidR="00AC2F22" w:rsidRPr="008E647D" w14:paraId="736E7BE1" w14:textId="77777777" w:rsidTr="00F73571">
        <w:trPr>
          <w:cantSplit/>
          <w:trHeight w:val="5103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1F0CFA58" w14:textId="77777777" w:rsidR="00AC2F22" w:rsidRPr="00CD4398" w:rsidRDefault="00AC2F22" w:rsidP="002A3FE9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2FAAC8E" wp14:editId="6BEBC9A1">
                  <wp:extent cx="1801495" cy="1801495"/>
                  <wp:effectExtent l="0" t="0" r="0" b="0"/>
                  <wp:docPr id="491768022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2560107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FECBD63" w14:textId="77777777" w:rsidR="00AC2F22" w:rsidRPr="008E647D" w:rsidRDefault="00AC2F22" w:rsidP="002A3FE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482A5A61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</w:p>
          <w:p w14:paraId="1BDA05CB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</w:p>
          <w:p w14:paraId="161D0C53" w14:textId="77777777" w:rsidR="00AC2F22" w:rsidRDefault="00AC2F22" w:rsidP="002A3FE9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APMCDRR.</w:t>
            </w:r>
          </w:p>
        </w:tc>
      </w:tr>
      <w:tr w:rsidR="00AC2F22" w:rsidRPr="008E647D" w14:paraId="4D341773" w14:textId="77777777" w:rsidTr="002A3FE9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70935BA0" w14:textId="77777777" w:rsidR="00AC2F22" w:rsidRPr="00CD4398" w:rsidRDefault="00AC2F22" w:rsidP="002A3FE9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31C5170" wp14:editId="3E80BD52">
                  <wp:extent cx="1801495" cy="1801495"/>
                  <wp:effectExtent l="0" t="0" r="0" b="8255"/>
                  <wp:docPr id="1886621996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737307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02EF0C0" w14:textId="77777777" w:rsidR="00AC2F22" w:rsidRPr="008E647D" w:rsidRDefault="00AC2F22" w:rsidP="002A3FE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03D6D7AF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</w:p>
          <w:p w14:paraId="641D178F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</w:p>
          <w:p w14:paraId="4B1DB1A0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The amount of funding you get will depend on what is in your application.</w:t>
            </w:r>
          </w:p>
        </w:tc>
      </w:tr>
      <w:tr w:rsidR="00E04044" w:rsidRPr="008E647D" w14:paraId="4B30BDFE" w14:textId="77777777" w:rsidTr="008E3B28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17DEFE29" w14:textId="3E3F106F" w:rsidR="0086656F" w:rsidRPr="008E647D" w:rsidRDefault="0086656F">
            <w:pPr>
              <w:pStyle w:val="EasyRead16"/>
              <w:rPr>
                <w:sz w:val="28"/>
                <w:szCs w:val="28"/>
              </w:rPr>
            </w:pPr>
            <w:r w:rsidRPr="0086656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C543D4E" wp14:editId="7D5EF242">
                  <wp:extent cx="1790700" cy="1790700"/>
                  <wp:effectExtent l="0" t="0" r="0" b="0"/>
                  <wp:docPr id="1974292073" name="Picture 3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4292073" name="Picture 3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0C91D52" w14:textId="77777777" w:rsidR="00E04044" w:rsidRPr="008E647D" w:rsidRDefault="00E0404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33C67CCC" w14:textId="77777777" w:rsidR="00E04044" w:rsidRDefault="00E04044" w:rsidP="003005BC">
            <w:pPr>
              <w:pStyle w:val="EasyRead16"/>
              <w:rPr>
                <w:sz w:val="28"/>
                <w:szCs w:val="28"/>
              </w:rPr>
            </w:pPr>
          </w:p>
          <w:p w14:paraId="329AFE1A" w14:textId="15BE8CCA" w:rsidR="007B641C" w:rsidRDefault="00AC37E8" w:rsidP="003005B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</w:t>
            </w:r>
            <w:r w:rsidR="2E0E8516" w:rsidRPr="09BC719B">
              <w:rPr>
                <w:sz w:val="28"/>
                <w:szCs w:val="28"/>
              </w:rPr>
              <w:t xml:space="preserve"> will think about the </w:t>
            </w:r>
            <w:r w:rsidR="2E0E8516" w:rsidRPr="00705B41">
              <w:rPr>
                <w:b/>
                <w:bCs/>
                <w:sz w:val="28"/>
                <w:szCs w:val="28"/>
              </w:rPr>
              <w:t>diversit</w:t>
            </w:r>
            <w:r w:rsidR="2E0E8516" w:rsidRPr="00B50255">
              <w:rPr>
                <w:b/>
                <w:bCs/>
                <w:sz w:val="28"/>
                <w:szCs w:val="28"/>
              </w:rPr>
              <w:t>y</w:t>
            </w:r>
            <w:r w:rsidR="2E0E8516" w:rsidRPr="09BC719B">
              <w:rPr>
                <w:sz w:val="28"/>
                <w:szCs w:val="28"/>
              </w:rPr>
              <w:t xml:space="preserve"> of the applicants</w:t>
            </w:r>
            <w:r w:rsidR="4D79346F" w:rsidRPr="09BC719B">
              <w:rPr>
                <w:sz w:val="28"/>
                <w:szCs w:val="28"/>
              </w:rPr>
              <w:t>.</w:t>
            </w:r>
          </w:p>
          <w:p w14:paraId="379D86EA" w14:textId="77777777" w:rsidR="007D4F57" w:rsidRDefault="007D4F57" w:rsidP="003005BC">
            <w:pPr>
              <w:pStyle w:val="EasyRead16"/>
              <w:rPr>
                <w:sz w:val="28"/>
                <w:szCs w:val="28"/>
              </w:rPr>
            </w:pPr>
          </w:p>
          <w:p w14:paraId="1E76B5FF" w14:textId="3E4831A0" w:rsidR="008E0CD4" w:rsidRDefault="4E304AD7" w:rsidP="003005BC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T</w:t>
            </w:r>
            <w:r w:rsidR="3BE8542D" w:rsidRPr="78812BA4">
              <w:rPr>
                <w:sz w:val="28"/>
                <w:szCs w:val="28"/>
              </w:rPr>
              <w:t xml:space="preserve">hat means </w:t>
            </w:r>
            <w:r w:rsidR="6C6F7EC7" w:rsidRPr="78812BA4">
              <w:rPr>
                <w:sz w:val="28"/>
                <w:szCs w:val="28"/>
              </w:rPr>
              <w:t>we</w:t>
            </w:r>
            <w:r w:rsidR="3BE8542D" w:rsidRPr="78812BA4">
              <w:rPr>
                <w:sz w:val="28"/>
                <w:szCs w:val="28"/>
              </w:rPr>
              <w:t xml:space="preserve"> will look at</w:t>
            </w:r>
          </w:p>
        </w:tc>
      </w:tr>
      <w:tr w:rsidR="007D4F57" w:rsidRPr="008E647D" w14:paraId="2D6570C8" w14:textId="77777777" w:rsidTr="008E3B28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4F278BAB" w14:textId="3BA106B1" w:rsidR="002623CC" w:rsidRPr="008E647D" w:rsidRDefault="002623CC">
            <w:pPr>
              <w:pStyle w:val="EasyRead16"/>
              <w:rPr>
                <w:sz w:val="28"/>
                <w:szCs w:val="28"/>
              </w:rPr>
            </w:pPr>
            <w:r w:rsidRPr="002623CC">
              <w:rPr>
                <w:noProof/>
                <w:sz w:val="28"/>
                <w:szCs w:val="28"/>
              </w:rPr>
              <w:drawing>
                <wp:inline distT="0" distB="0" distL="0" distR="0" wp14:anchorId="4BA84D8C" wp14:editId="03916F14">
                  <wp:extent cx="1801495" cy="1524000"/>
                  <wp:effectExtent l="0" t="0" r="8255" b="0"/>
                  <wp:docPr id="861909766" name="Picture 4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909766" name="Picture 4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B260626" w14:textId="77777777" w:rsidR="007D4F57" w:rsidRPr="008E647D" w:rsidRDefault="007D4F5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69D39A7A" w14:textId="77777777" w:rsidR="007D4F57" w:rsidRDefault="007D4F57" w:rsidP="003005BC">
            <w:pPr>
              <w:pStyle w:val="EasyRead16"/>
              <w:rPr>
                <w:sz w:val="28"/>
                <w:szCs w:val="28"/>
              </w:rPr>
            </w:pPr>
          </w:p>
          <w:p w14:paraId="405B218D" w14:textId="77777777" w:rsidR="001A283D" w:rsidRDefault="001A283D" w:rsidP="003005BC">
            <w:pPr>
              <w:pStyle w:val="EasyRead16"/>
              <w:rPr>
                <w:sz w:val="28"/>
                <w:szCs w:val="28"/>
              </w:rPr>
            </w:pPr>
          </w:p>
          <w:p w14:paraId="3CC6B047" w14:textId="4A1047CC" w:rsidR="00426E4C" w:rsidRDefault="72145EF5" w:rsidP="001A283D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Different experiences</w:t>
            </w:r>
            <w:r w:rsidR="004E3239">
              <w:rPr>
                <w:sz w:val="28"/>
                <w:szCs w:val="28"/>
              </w:rPr>
              <w:t xml:space="preserve"> about disability</w:t>
            </w:r>
          </w:p>
        </w:tc>
      </w:tr>
      <w:tr w:rsidR="001A283D" w:rsidRPr="008E647D" w14:paraId="5B5184E1" w14:textId="77777777" w:rsidTr="008E3B28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1B6635E5" w14:textId="755B5D80" w:rsidR="00B023E7" w:rsidDel="00283015" w:rsidRDefault="004959DB">
            <w:pPr>
              <w:pStyle w:val="EasyRead16"/>
              <w:rPr>
                <w:sz w:val="28"/>
                <w:szCs w:val="28"/>
              </w:rPr>
            </w:pPr>
            <w:r w:rsidRPr="004959DB">
              <w:rPr>
                <w:noProof/>
                <w:sz w:val="28"/>
                <w:szCs w:val="28"/>
              </w:rPr>
              <w:drawing>
                <wp:inline distT="0" distB="0" distL="0" distR="0" wp14:anchorId="4D1EF8FA" wp14:editId="5BB68176">
                  <wp:extent cx="1801495" cy="1801495"/>
                  <wp:effectExtent l="0" t="0" r="8255" b="0"/>
                  <wp:docPr id="893659116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659116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B2E5BC6" w14:textId="77777777" w:rsidR="001A283D" w:rsidRPr="008E647D" w:rsidRDefault="001A283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56F57AE7" w14:textId="77777777" w:rsidR="001A283D" w:rsidRDefault="001A283D" w:rsidP="003005BC">
            <w:pPr>
              <w:pStyle w:val="EasyRead16"/>
              <w:rPr>
                <w:sz w:val="28"/>
                <w:szCs w:val="28"/>
              </w:rPr>
            </w:pPr>
          </w:p>
          <w:p w14:paraId="194307DD" w14:textId="77777777" w:rsidR="001A283D" w:rsidRDefault="001A283D" w:rsidP="003005BC">
            <w:pPr>
              <w:pStyle w:val="EasyRead16"/>
              <w:rPr>
                <w:sz w:val="28"/>
                <w:szCs w:val="28"/>
              </w:rPr>
            </w:pPr>
          </w:p>
          <w:p w14:paraId="7C837CA3" w14:textId="14F72129" w:rsidR="001A283D" w:rsidRPr="001A283D" w:rsidRDefault="001A283D" w:rsidP="00705B41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Age</w:t>
            </w:r>
          </w:p>
        </w:tc>
      </w:tr>
      <w:tr w:rsidR="00AA5600" w:rsidRPr="008E647D" w14:paraId="1B7316BE" w14:textId="77777777" w:rsidTr="00555492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0EF80113" w14:textId="2CBDE01D" w:rsidR="00EE31E0" w:rsidDel="00283015" w:rsidRDefault="00D129CD">
            <w:pPr>
              <w:pStyle w:val="EasyRead16"/>
              <w:rPr>
                <w:sz w:val="28"/>
                <w:szCs w:val="28"/>
              </w:rPr>
            </w:pPr>
            <w:r w:rsidRPr="00D129CD">
              <w:rPr>
                <w:noProof/>
                <w:sz w:val="28"/>
                <w:szCs w:val="28"/>
              </w:rPr>
              <w:drawing>
                <wp:inline distT="0" distB="0" distL="0" distR="0" wp14:anchorId="213F4F42" wp14:editId="5C26E89C">
                  <wp:extent cx="1801495" cy="1801495"/>
                  <wp:effectExtent l="0" t="0" r="8255" b="8255"/>
                  <wp:docPr id="1725866530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866530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B4DEAF3" w14:textId="77777777" w:rsidR="00AA5600" w:rsidRPr="008E647D" w:rsidRDefault="00AA560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074FD42D" w14:textId="77777777" w:rsidR="00DA2417" w:rsidRDefault="00DA2417" w:rsidP="00DA2417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Gender</w:t>
            </w:r>
          </w:p>
          <w:p w14:paraId="795B56D9" w14:textId="77777777" w:rsidR="001A283D" w:rsidRDefault="001A283D" w:rsidP="00CB79BA">
            <w:pPr>
              <w:spacing w:line="360" w:lineRule="auto"/>
              <w:rPr>
                <w:sz w:val="28"/>
                <w:szCs w:val="28"/>
              </w:rPr>
            </w:pPr>
          </w:p>
          <w:p w14:paraId="4243301B" w14:textId="725D1E2B" w:rsidR="00CB79BA" w:rsidRPr="00076211" w:rsidRDefault="00CB79BA" w:rsidP="00CB79BA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People say what gender they are.</w:t>
            </w:r>
          </w:p>
          <w:p w14:paraId="2699422B" w14:textId="77777777" w:rsidR="00CB79BA" w:rsidRPr="00076211" w:rsidRDefault="00CB79BA" w:rsidP="00CB79BA">
            <w:pPr>
              <w:spacing w:line="360" w:lineRule="auto"/>
              <w:rPr>
                <w:sz w:val="28"/>
                <w:szCs w:val="28"/>
              </w:rPr>
            </w:pPr>
          </w:p>
          <w:p w14:paraId="608C3499" w14:textId="77777777" w:rsidR="00CB79BA" w:rsidRPr="00076211" w:rsidRDefault="00CB79BA" w:rsidP="00CB79BA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They might be</w:t>
            </w:r>
          </w:p>
          <w:p w14:paraId="7DCACEA2" w14:textId="77777777" w:rsidR="00CB79BA" w:rsidRPr="00076211" w:rsidRDefault="00CB79BA" w:rsidP="00CB79BA">
            <w:pPr>
              <w:spacing w:line="360" w:lineRule="auto"/>
              <w:rPr>
                <w:sz w:val="28"/>
                <w:szCs w:val="28"/>
              </w:rPr>
            </w:pPr>
          </w:p>
          <w:p w14:paraId="6866231F" w14:textId="77777777" w:rsidR="00CB79BA" w:rsidRPr="00076211" w:rsidRDefault="30ED21C4" w:rsidP="005F76A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A man</w:t>
            </w:r>
          </w:p>
          <w:p w14:paraId="315E4949" w14:textId="77777777" w:rsidR="00CB79BA" w:rsidRPr="00076211" w:rsidRDefault="30ED21C4" w:rsidP="005F76A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A woman</w:t>
            </w:r>
          </w:p>
          <w:p w14:paraId="092E3403" w14:textId="77777777" w:rsidR="00CB79BA" w:rsidRPr="00076211" w:rsidRDefault="30ED21C4" w:rsidP="005F76A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A different gender</w:t>
            </w:r>
          </w:p>
          <w:p w14:paraId="573B5D31" w14:textId="4C8E1D4C" w:rsidR="00DA2417" w:rsidRDefault="30ED21C4" w:rsidP="005F76AD">
            <w:pPr>
              <w:pStyle w:val="EasyRead1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No gender.</w:t>
            </w:r>
          </w:p>
        </w:tc>
      </w:tr>
      <w:tr w:rsidR="00AA5600" w:rsidRPr="008E647D" w14:paraId="577262AE" w14:textId="77777777" w:rsidTr="008E3B28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439CFA50" w14:textId="19B4CCC6" w:rsidR="001D1CB3" w:rsidDel="00283015" w:rsidRDefault="001D7DBC" w:rsidP="0031337F">
            <w:pPr>
              <w:pStyle w:val="EasyRead16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28CE906" wp14:editId="33659C38">
                  <wp:extent cx="1057275" cy="1586472"/>
                  <wp:effectExtent l="0" t="0" r="0" b="0"/>
                  <wp:docPr id="782092389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2092389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847" cy="1594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83BAED1" w14:textId="77777777" w:rsidR="00AA5600" w:rsidRPr="008E647D" w:rsidRDefault="00AA560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0ACCBCF1" w14:textId="77777777" w:rsidR="00AA5600" w:rsidRDefault="00AA5600" w:rsidP="003005BC">
            <w:pPr>
              <w:pStyle w:val="EasyRead16"/>
              <w:rPr>
                <w:sz w:val="28"/>
                <w:szCs w:val="28"/>
              </w:rPr>
            </w:pPr>
          </w:p>
          <w:p w14:paraId="2AE11659" w14:textId="77777777" w:rsidR="00AA5600" w:rsidRDefault="00AA5600" w:rsidP="003005BC">
            <w:pPr>
              <w:pStyle w:val="EasyRead16"/>
              <w:rPr>
                <w:sz w:val="28"/>
                <w:szCs w:val="28"/>
              </w:rPr>
            </w:pPr>
          </w:p>
          <w:p w14:paraId="24AE8D60" w14:textId="27D977A3" w:rsidR="00AA5600" w:rsidRPr="00AA5600" w:rsidRDefault="00AA5600" w:rsidP="001D1CB3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First Nations people</w:t>
            </w:r>
          </w:p>
        </w:tc>
      </w:tr>
      <w:tr w:rsidR="00A83698" w:rsidRPr="008E647D" w14:paraId="36E24069" w14:textId="77777777" w:rsidTr="008E3B28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0018AE7B" w14:textId="7EE697D1" w:rsidR="00FB618D" w:rsidDel="00283015" w:rsidRDefault="00FB618D">
            <w:pPr>
              <w:pStyle w:val="EasyRead16"/>
              <w:rPr>
                <w:sz w:val="28"/>
                <w:szCs w:val="28"/>
              </w:rPr>
            </w:pPr>
            <w:r w:rsidRPr="00FB618D">
              <w:rPr>
                <w:noProof/>
                <w:sz w:val="28"/>
                <w:szCs w:val="28"/>
              </w:rPr>
              <w:drawing>
                <wp:inline distT="0" distB="0" distL="0" distR="0" wp14:anchorId="4F03BA62" wp14:editId="4D6B95FB">
                  <wp:extent cx="1801495" cy="1801495"/>
                  <wp:effectExtent l="0" t="0" r="0" b="0"/>
                  <wp:docPr id="671892383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892383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DEA5E87" w14:textId="77777777" w:rsidR="00A83698" w:rsidRPr="008E647D" w:rsidRDefault="00A83698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084D8D73" w14:textId="77777777" w:rsidR="00A83698" w:rsidRDefault="00A83698" w:rsidP="003005BC">
            <w:pPr>
              <w:pStyle w:val="EasyRead16"/>
              <w:rPr>
                <w:sz w:val="28"/>
                <w:szCs w:val="28"/>
              </w:rPr>
            </w:pPr>
          </w:p>
          <w:p w14:paraId="061713CC" w14:textId="77777777" w:rsidR="00A83698" w:rsidRDefault="00A83698" w:rsidP="003005BC">
            <w:pPr>
              <w:pStyle w:val="EasyRead16"/>
              <w:rPr>
                <w:sz w:val="28"/>
                <w:szCs w:val="28"/>
              </w:rPr>
            </w:pPr>
          </w:p>
          <w:p w14:paraId="33394393" w14:textId="5341CDB9" w:rsidR="00A83698" w:rsidRDefault="3B66E121" w:rsidP="001D1CB3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People </w:t>
            </w:r>
            <w:r w:rsidR="38E2CE28" w:rsidRPr="31F64DAA">
              <w:rPr>
                <w:sz w:val="28"/>
                <w:szCs w:val="28"/>
              </w:rPr>
              <w:t xml:space="preserve">who are </w:t>
            </w:r>
            <w:r w:rsidRPr="31F64DAA">
              <w:rPr>
                <w:sz w:val="28"/>
                <w:szCs w:val="28"/>
              </w:rPr>
              <w:t xml:space="preserve">part </w:t>
            </w:r>
            <w:r w:rsidR="0C99A71D" w:rsidRPr="31F64DAA">
              <w:rPr>
                <w:sz w:val="28"/>
                <w:szCs w:val="28"/>
              </w:rPr>
              <w:t>of the</w:t>
            </w:r>
            <w:r w:rsidRPr="31F64DAA">
              <w:rPr>
                <w:sz w:val="28"/>
                <w:szCs w:val="28"/>
              </w:rPr>
              <w:t xml:space="preserve"> LGBTQIA+ community</w:t>
            </w:r>
          </w:p>
        </w:tc>
      </w:tr>
      <w:tr w:rsidR="00823CBD" w:rsidRPr="008E647D" w14:paraId="2AEEA090" w14:textId="77777777" w:rsidTr="008E3B28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3D9DCF22" w14:textId="01DCDB14" w:rsidR="00994E2D" w:rsidRPr="008E647D" w:rsidRDefault="00994E2D">
            <w:pPr>
              <w:pStyle w:val="EasyRead16"/>
              <w:rPr>
                <w:sz w:val="28"/>
                <w:szCs w:val="28"/>
              </w:rPr>
            </w:pPr>
            <w:r w:rsidRPr="00994E2D">
              <w:rPr>
                <w:noProof/>
                <w:sz w:val="28"/>
                <w:szCs w:val="28"/>
              </w:rPr>
              <w:drawing>
                <wp:inline distT="0" distB="0" distL="0" distR="0" wp14:anchorId="081BD4BA" wp14:editId="2EC16C7C">
                  <wp:extent cx="1801495" cy="1801495"/>
                  <wp:effectExtent l="0" t="0" r="0" b="0"/>
                  <wp:docPr id="1947531695" name="Picture 4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7531695" name="Picture 4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A20203E" w14:textId="77777777" w:rsidR="00823CBD" w:rsidRPr="008E647D" w:rsidRDefault="00823CB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4F9CB92B" w14:textId="77777777" w:rsidR="00823CBD" w:rsidRDefault="00823CBD" w:rsidP="003005BC">
            <w:pPr>
              <w:pStyle w:val="EasyRead16"/>
              <w:rPr>
                <w:sz w:val="28"/>
                <w:szCs w:val="28"/>
              </w:rPr>
            </w:pPr>
          </w:p>
          <w:p w14:paraId="79581121" w14:textId="73CB21CB" w:rsidR="00AE3BFB" w:rsidRDefault="000C038E" w:rsidP="00AE3BFB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People from </w:t>
            </w:r>
            <w:r w:rsidR="00B739DC">
              <w:rPr>
                <w:sz w:val="28"/>
                <w:szCs w:val="28"/>
              </w:rPr>
              <w:t>areas that are</w:t>
            </w:r>
          </w:p>
          <w:p w14:paraId="1542C073" w14:textId="77777777" w:rsidR="000C038E" w:rsidRDefault="000C038E" w:rsidP="000C038E">
            <w:pPr>
              <w:pStyle w:val="EasyRead16"/>
              <w:rPr>
                <w:sz w:val="28"/>
                <w:szCs w:val="28"/>
              </w:rPr>
            </w:pPr>
          </w:p>
          <w:p w14:paraId="1247766A" w14:textId="77777777" w:rsidR="000C038E" w:rsidRDefault="000C038E" w:rsidP="000C038E">
            <w:pPr>
              <w:pStyle w:val="EasyRead16"/>
              <w:numPr>
                <w:ilvl w:val="1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</w:t>
            </w:r>
            <w:r w:rsidR="00B739DC">
              <w:rPr>
                <w:sz w:val="28"/>
                <w:szCs w:val="28"/>
              </w:rPr>
              <w:t>gional</w:t>
            </w:r>
          </w:p>
          <w:p w14:paraId="6D81E301" w14:textId="35638A90" w:rsidR="00B739DC" w:rsidRDefault="00B739DC" w:rsidP="000C038E">
            <w:pPr>
              <w:pStyle w:val="EasyRead16"/>
              <w:numPr>
                <w:ilvl w:val="1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Remote</w:t>
            </w:r>
          </w:p>
        </w:tc>
      </w:tr>
      <w:tr w:rsidR="00B739DC" w:rsidRPr="008E647D" w14:paraId="5213A352" w14:textId="77777777" w:rsidTr="00434280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2488D4EF" w14:textId="4DBBDA46" w:rsidR="00CD4398" w:rsidRPr="008E647D" w:rsidRDefault="00CD4398">
            <w:pPr>
              <w:pStyle w:val="EasyRead16"/>
              <w:rPr>
                <w:sz w:val="28"/>
                <w:szCs w:val="28"/>
              </w:rPr>
            </w:pPr>
            <w:r w:rsidRPr="00CD4398">
              <w:rPr>
                <w:noProof/>
                <w:sz w:val="28"/>
                <w:szCs w:val="28"/>
              </w:rPr>
              <w:drawing>
                <wp:inline distT="0" distB="0" distL="0" distR="0" wp14:anchorId="4EDE565E" wp14:editId="4693CA37">
                  <wp:extent cx="1801495" cy="1801495"/>
                  <wp:effectExtent l="0" t="0" r="0" b="8255"/>
                  <wp:docPr id="274865695" name="Picture 4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865695" name="Picture 4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05D9138" w14:textId="77777777" w:rsidR="00B739DC" w:rsidRPr="008E647D" w:rsidRDefault="00B739D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3B6BAD79" w14:textId="77777777" w:rsidR="00B739DC" w:rsidRDefault="00B739DC" w:rsidP="003005BC">
            <w:pPr>
              <w:pStyle w:val="EasyRead16"/>
              <w:rPr>
                <w:sz w:val="28"/>
                <w:szCs w:val="28"/>
              </w:rPr>
            </w:pPr>
          </w:p>
          <w:p w14:paraId="0DF49D54" w14:textId="77777777" w:rsidR="0097034B" w:rsidRDefault="0097034B" w:rsidP="0097034B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People from </w:t>
            </w:r>
            <w:r w:rsidRPr="00AE3BFB">
              <w:rPr>
                <w:b/>
                <w:bCs/>
                <w:sz w:val="28"/>
                <w:szCs w:val="28"/>
              </w:rPr>
              <w:t>culturally and linguistically diverse</w:t>
            </w:r>
            <w:r>
              <w:rPr>
                <w:sz w:val="28"/>
                <w:szCs w:val="28"/>
              </w:rPr>
              <w:t xml:space="preserve"> backgrounds.</w:t>
            </w:r>
          </w:p>
          <w:p w14:paraId="7C446618" w14:textId="77777777" w:rsidR="0097034B" w:rsidRDefault="0097034B" w:rsidP="0097034B">
            <w:pPr>
              <w:pStyle w:val="EasyRead16"/>
              <w:rPr>
                <w:sz w:val="28"/>
                <w:szCs w:val="28"/>
              </w:rPr>
            </w:pPr>
          </w:p>
          <w:p w14:paraId="645D6297" w14:textId="6C4C3B60" w:rsidR="0087638F" w:rsidRDefault="0097034B" w:rsidP="0097034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</w:t>
            </w:r>
            <w:r w:rsidR="0087638F">
              <w:rPr>
                <w:sz w:val="28"/>
                <w:szCs w:val="28"/>
              </w:rPr>
              <w:t>mean</w:t>
            </w:r>
            <w:r>
              <w:rPr>
                <w:sz w:val="28"/>
                <w:szCs w:val="28"/>
              </w:rPr>
              <w:t xml:space="preserve">s people who </w:t>
            </w:r>
          </w:p>
          <w:p w14:paraId="14596B2E" w14:textId="77777777" w:rsidR="0087638F" w:rsidRDefault="0087638F" w:rsidP="0097034B">
            <w:pPr>
              <w:pStyle w:val="EasyRead16"/>
              <w:rPr>
                <w:sz w:val="28"/>
                <w:szCs w:val="28"/>
              </w:rPr>
            </w:pPr>
          </w:p>
          <w:p w14:paraId="376B9419" w14:textId="438EC0D8" w:rsidR="0087638F" w:rsidRDefault="0087638F" w:rsidP="003038FC">
            <w:pPr>
              <w:pStyle w:val="EasyRead16"/>
              <w:numPr>
                <w:ilvl w:val="1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97034B">
              <w:rPr>
                <w:sz w:val="28"/>
                <w:szCs w:val="28"/>
              </w:rPr>
              <w:t xml:space="preserve">peak </w:t>
            </w:r>
            <w:r>
              <w:rPr>
                <w:sz w:val="28"/>
                <w:szCs w:val="28"/>
              </w:rPr>
              <w:t>different</w:t>
            </w:r>
            <w:r w:rsidR="0097034B">
              <w:rPr>
                <w:sz w:val="28"/>
                <w:szCs w:val="28"/>
              </w:rPr>
              <w:t xml:space="preserve"> languages</w:t>
            </w:r>
          </w:p>
          <w:p w14:paraId="670DAAF7" w14:textId="5688F8C2" w:rsidR="0097034B" w:rsidRDefault="0087638F" w:rsidP="003038FC">
            <w:pPr>
              <w:pStyle w:val="EasyRead16"/>
              <w:numPr>
                <w:ilvl w:val="1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Come from different cultures</w:t>
            </w:r>
            <w:r w:rsidR="0097034B">
              <w:rPr>
                <w:sz w:val="28"/>
                <w:szCs w:val="28"/>
              </w:rPr>
              <w:t>.</w:t>
            </w:r>
          </w:p>
          <w:p w14:paraId="1264B680" w14:textId="77777777" w:rsidR="0097034B" w:rsidRDefault="0097034B" w:rsidP="0097034B">
            <w:pPr>
              <w:pStyle w:val="EasyRead16"/>
              <w:rPr>
                <w:sz w:val="28"/>
                <w:szCs w:val="28"/>
              </w:rPr>
            </w:pPr>
          </w:p>
          <w:p w14:paraId="1098D442" w14:textId="3CBA0E23" w:rsidR="00B739DC" w:rsidRDefault="0097034B" w:rsidP="00C72BF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C72BF0">
              <w:rPr>
                <w:b/>
                <w:bCs/>
                <w:sz w:val="28"/>
                <w:szCs w:val="28"/>
              </w:rPr>
              <w:t>CALD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</w:tbl>
    <w:p w14:paraId="33A1A152" w14:textId="169C082F" w:rsidR="008515B4" w:rsidRDefault="008515B4" w:rsidP="0097034B"/>
    <w:p w14:paraId="4A175EF4" w14:textId="77777777" w:rsidR="0097034B" w:rsidRDefault="0097034B" w:rsidP="0097034B"/>
    <w:p w14:paraId="62BB3744" w14:textId="77777777" w:rsidR="0097034B" w:rsidRDefault="0097034B" w:rsidP="0097034B"/>
    <w:p w14:paraId="62E53432" w14:textId="77777777" w:rsidR="0074097D" w:rsidRDefault="0074097D" w:rsidP="0097034B"/>
    <w:p w14:paraId="08E0487E" w14:textId="77777777" w:rsidR="00434280" w:rsidRDefault="00434280" w:rsidP="0097034B"/>
    <w:p w14:paraId="70432385" w14:textId="77777777" w:rsidR="00434280" w:rsidRDefault="00434280" w:rsidP="0097034B"/>
    <w:p w14:paraId="5889F78B" w14:textId="77777777" w:rsidR="00434280" w:rsidRDefault="00434280" w:rsidP="0097034B"/>
    <w:p w14:paraId="1085F528" w14:textId="77777777" w:rsidR="00434280" w:rsidRDefault="00434280" w:rsidP="0097034B"/>
    <w:p w14:paraId="23F7DA3B" w14:textId="77777777" w:rsidR="00434280" w:rsidRDefault="00434280" w:rsidP="0097034B"/>
    <w:p w14:paraId="028E1DD9" w14:textId="77777777" w:rsidR="00434280" w:rsidRDefault="00434280" w:rsidP="0097034B"/>
    <w:p w14:paraId="727445C6" w14:textId="77777777" w:rsidR="00434280" w:rsidRDefault="00434280" w:rsidP="0097034B"/>
    <w:p w14:paraId="76C55F9C" w14:textId="77777777" w:rsidR="00434280" w:rsidRDefault="00434280" w:rsidP="0097034B"/>
    <w:p w14:paraId="0A5CBB98" w14:textId="77777777" w:rsidR="00434280" w:rsidRDefault="00434280" w:rsidP="0097034B"/>
    <w:p w14:paraId="1170EBD9" w14:textId="77777777" w:rsidR="00434280" w:rsidRDefault="00434280" w:rsidP="0097034B"/>
    <w:p w14:paraId="3371B22C" w14:textId="77777777" w:rsidR="00434280" w:rsidRDefault="00434280" w:rsidP="0097034B"/>
    <w:p w14:paraId="4D6E5FFD" w14:textId="77777777" w:rsidR="00434280" w:rsidRDefault="00434280" w:rsidP="0097034B"/>
    <w:p w14:paraId="7CF47CA4" w14:textId="77777777" w:rsidR="00434280" w:rsidRDefault="00434280" w:rsidP="0097034B"/>
    <w:p w14:paraId="6B0CF62C" w14:textId="77777777" w:rsidR="00434280" w:rsidRDefault="00434280" w:rsidP="0097034B"/>
    <w:p w14:paraId="6E25CF88" w14:textId="77777777" w:rsidR="003038FC" w:rsidRDefault="003038FC" w:rsidP="0097034B">
      <w:pPr>
        <w:rPr>
          <w:b/>
          <w:bCs/>
        </w:rPr>
      </w:pPr>
    </w:p>
    <w:p w14:paraId="195A4E90" w14:textId="41B2CC34" w:rsidR="6F6D549D" w:rsidRDefault="6F6D549D" w:rsidP="1B2A2CB1">
      <w:pPr>
        <w:rPr>
          <w:noProof/>
        </w:rPr>
      </w:pPr>
    </w:p>
    <w:p w14:paraId="24D6D590" w14:textId="77777777" w:rsidR="000503DB" w:rsidRDefault="000503DB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22AD3914" w14:textId="0947DC30" w:rsidR="2A4AB6BF" w:rsidRDefault="2A4AB6BF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3CB289E9" w14:textId="233D856A" w:rsidR="2A4AB6BF" w:rsidRDefault="00E81ABE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>
        <w:rPr>
          <w:rFonts w:eastAsia="Arial" w:cs="Arial"/>
          <w:color w:val="000000" w:themeColor="text1"/>
          <w:sz w:val="24"/>
          <w:szCs w:val="24"/>
        </w:rPr>
        <w:t>August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sectPr w:rsidR="2A4AB6BF" w:rsidSect="004D0975">
      <w:headerReference w:type="even" r:id="rId119"/>
      <w:headerReference w:type="default" r:id="rId120"/>
      <w:footerReference w:type="even" r:id="rId121"/>
      <w:footerReference w:type="default" r:id="rId122"/>
      <w:headerReference w:type="first" r:id="rId123"/>
      <w:footerReference w:type="first" r:id="rId124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A84CD" w14:textId="77777777" w:rsidR="00BF0A61" w:rsidRDefault="00BF0A61" w:rsidP="00B04ED8">
      <w:pPr>
        <w:spacing w:after="0" w:line="240" w:lineRule="auto"/>
      </w:pPr>
      <w:r>
        <w:separator/>
      </w:r>
    </w:p>
  </w:endnote>
  <w:endnote w:type="continuationSeparator" w:id="0">
    <w:p w14:paraId="526012FA" w14:textId="77777777" w:rsidR="00BF0A61" w:rsidRDefault="00BF0A61" w:rsidP="00B04ED8">
      <w:pPr>
        <w:spacing w:after="0" w:line="240" w:lineRule="auto"/>
      </w:pPr>
      <w:r>
        <w:continuationSeparator/>
      </w:r>
    </w:p>
  </w:endnote>
  <w:endnote w:type="continuationNotice" w:id="1">
    <w:p w14:paraId="7FB17849" w14:textId="77777777" w:rsidR="00BF0A61" w:rsidRDefault="00BF0A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BF0A61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8240" behindDoc="0" locked="0" layoutInCell="1" allowOverlap="1" wp14:anchorId="3A63020F" wp14:editId="13E32D51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74517" w14:textId="77777777" w:rsidR="00BF0A61" w:rsidRDefault="00BF0A61" w:rsidP="00B04ED8">
      <w:pPr>
        <w:spacing w:after="0" w:line="240" w:lineRule="auto"/>
      </w:pPr>
      <w:r>
        <w:separator/>
      </w:r>
    </w:p>
  </w:footnote>
  <w:footnote w:type="continuationSeparator" w:id="0">
    <w:p w14:paraId="0AD32A8A" w14:textId="77777777" w:rsidR="00BF0A61" w:rsidRDefault="00BF0A61" w:rsidP="00B04ED8">
      <w:pPr>
        <w:spacing w:after="0" w:line="240" w:lineRule="auto"/>
      </w:pPr>
      <w:r>
        <w:continuationSeparator/>
      </w:r>
    </w:p>
  </w:footnote>
  <w:footnote w:type="continuationNotice" w:id="1">
    <w:p w14:paraId="2986462B" w14:textId="77777777" w:rsidR="00BF0A61" w:rsidRDefault="00BF0A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E63B" w14:textId="756C8734" w:rsidR="00696CF7" w:rsidRDefault="00696C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1E033" w14:textId="7EFB5B0C" w:rsidR="002950E3" w:rsidRPr="00E642D6" w:rsidRDefault="00C202A6" w:rsidP="00E642D6">
    <w:pPr>
      <w:pStyle w:val="Header"/>
    </w:pPr>
    <w:r w:rsidRPr="00324E43">
      <w:rPr>
        <w:rFonts w:cs="ArialMT"/>
        <w:b/>
        <w:noProof/>
        <w:color w:val="000000"/>
        <w:spacing w:val="-20"/>
        <w:sz w:val="32"/>
      </w:rPr>
      <w:drawing>
        <wp:anchor distT="0" distB="0" distL="114300" distR="114300" simplePos="0" relativeHeight="251658243" behindDoc="0" locked="0" layoutInCell="1" allowOverlap="1" wp14:anchorId="267F998E" wp14:editId="5501A88F">
          <wp:simplePos x="0" y="0"/>
          <wp:positionH relativeFrom="margin">
            <wp:posOffset>4868545</wp:posOffset>
          </wp:positionH>
          <wp:positionV relativeFrom="paragraph">
            <wp:posOffset>-23487</wp:posOffset>
          </wp:positionV>
          <wp:extent cx="1532255" cy="521335"/>
          <wp:effectExtent l="0" t="0" r="0" b="0"/>
          <wp:wrapNone/>
          <wp:docPr id="1750230932" name="Picture 1750230932">
            <a:extLst xmlns:a="http://schemas.openxmlformats.org/drawingml/2006/main">
              <a:ext uri="{FF2B5EF4-FFF2-40B4-BE49-F238E27FC236}">
                <a16:creationId xmlns:a16="http://schemas.microsoft.com/office/drawing/2014/main" id="{BBB6DA97-E218-48E3-98EA-F169ADC1F6E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230932" name="Picture 175023093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2534" w:rsidRPr="00324E43">
      <w:rPr>
        <w:noProof/>
      </w:rPr>
      <w:drawing>
        <wp:inline distT="0" distB="0" distL="0" distR="0" wp14:anchorId="2D95A7CC" wp14:editId="73B20D80">
          <wp:extent cx="3133725" cy="497181"/>
          <wp:effectExtent l="0" t="0" r="0" b="0"/>
          <wp:docPr id="882128450" name="Picture 14">
            <a:extLst xmlns:a="http://schemas.openxmlformats.org/drawingml/2006/main">
              <a:ext uri="{FF2B5EF4-FFF2-40B4-BE49-F238E27FC236}">
                <a16:creationId xmlns:a16="http://schemas.microsoft.com/office/drawing/2014/main" id="{971D07F0-14FF-4BEA-89AD-0F54126515E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28450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0830" cy="50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36C7"/>
    <w:multiLevelType w:val="hybridMultilevel"/>
    <w:tmpl w:val="D11A647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52B414"/>
    <w:multiLevelType w:val="hybridMultilevel"/>
    <w:tmpl w:val="C5DE5B68"/>
    <w:lvl w:ilvl="0" w:tplc="F02EDC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0CD0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781D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7AD4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A85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CEA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3202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04B8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DE3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5A607"/>
    <w:multiLevelType w:val="hybridMultilevel"/>
    <w:tmpl w:val="184EB636"/>
    <w:lvl w:ilvl="0" w:tplc="A4CA78F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C8C84C4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25A748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8A4DD7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D98031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556E93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2EF0C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546FED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3AAF4E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AD1578"/>
    <w:multiLevelType w:val="hybridMultilevel"/>
    <w:tmpl w:val="D54A1100"/>
    <w:lvl w:ilvl="0" w:tplc="9702CB9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FCF86D5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35AAD1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A52794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56017C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1B4784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D3857A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7E7EA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D9A18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3F3DBF"/>
    <w:multiLevelType w:val="hybridMultilevel"/>
    <w:tmpl w:val="B922DA7C"/>
    <w:lvl w:ilvl="0" w:tplc="671071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D4E7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D6C1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A8A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B0C7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A2E8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86C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A0C4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18BB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C398C"/>
    <w:multiLevelType w:val="hybridMultilevel"/>
    <w:tmpl w:val="734486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5F7CAB"/>
    <w:multiLevelType w:val="hybridMultilevel"/>
    <w:tmpl w:val="B5F298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70AE6"/>
    <w:multiLevelType w:val="hybridMultilevel"/>
    <w:tmpl w:val="E0AE26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57A0E"/>
    <w:multiLevelType w:val="hybridMultilevel"/>
    <w:tmpl w:val="8722AF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B48E1"/>
    <w:multiLevelType w:val="hybridMultilevel"/>
    <w:tmpl w:val="308AA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84A80"/>
    <w:multiLevelType w:val="hybridMultilevel"/>
    <w:tmpl w:val="AE2AF4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E14112"/>
    <w:multiLevelType w:val="multilevel"/>
    <w:tmpl w:val="AEE6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EE1CDA0"/>
    <w:multiLevelType w:val="hybridMultilevel"/>
    <w:tmpl w:val="C886479A"/>
    <w:lvl w:ilvl="0" w:tplc="6180DC0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04D7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F5A73E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122B3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1A2797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640151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38843A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BC923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E84E6E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09B0BA7"/>
    <w:multiLevelType w:val="hybridMultilevel"/>
    <w:tmpl w:val="D29095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C30DF"/>
    <w:multiLevelType w:val="hybridMultilevel"/>
    <w:tmpl w:val="026654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98CE19"/>
    <w:multiLevelType w:val="hybridMultilevel"/>
    <w:tmpl w:val="A40C0CC2"/>
    <w:lvl w:ilvl="0" w:tplc="B4465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28F1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1C97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7CAA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64F1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2244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FA82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421C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E4D2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5F12AE"/>
    <w:multiLevelType w:val="multilevel"/>
    <w:tmpl w:val="D08E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57B1B29"/>
    <w:multiLevelType w:val="hybridMultilevel"/>
    <w:tmpl w:val="7E3C25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38CF02"/>
    <w:multiLevelType w:val="hybridMultilevel"/>
    <w:tmpl w:val="224C2EDC"/>
    <w:lvl w:ilvl="0" w:tplc="23C24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6F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16C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C3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EC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7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84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84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89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453536"/>
    <w:multiLevelType w:val="hybridMultilevel"/>
    <w:tmpl w:val="03D4551E"/>
    <w:lvl w:ilvl="0" w:tplc="9B5C80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62BF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7A38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1CC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E60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2AE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6DF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E2C9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AE78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CF5729"/>
    <w:multiLevelType w:val="hybridMultilevel"/>
    <w:tmpl w:val="8E1C2B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9743EC"/>
    <w:multiLevelType w:val="hybridMultilevel"/>
    <w:tmpl w:val="C53E80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331628"/>
    <w:multiLevelType w:val="hybridMultilevel"/>
    <w:tmpl w:val="E1FCFFA2"/>
    <w:lvl w:ilvl="0" w:tplc="D65AE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C276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C2D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3686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7005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C4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87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D4B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ACD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8425D1"/>
    <w:multiLevelType w:val="hybridMultilevel"/>
    <w:tmpl w:val="73BA03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CF20E8"/>
    <w:multiLevelType w:val="hybridMultilevel"/>
    <w:tmpl w:val="527A6B62"/>
    <w:lvl w:ilvl="0" w:tplc="182C9A7C">
      <w:start w:val="1"/>
      <w:numFmt w:val="bullet"/>
      <w:lvlText w:val=""/>
      <w:lvlJc w:val="left"/>
      <w:pPr>
        <w:ind w:left="717" w:firstLine="3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820251B"/>
    <w:multiLevelType w:val="hybridMultilevel"/>
    <w:tmpl w:val="904AC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D00F35"/>
    <w:multiLevelType w:val="hybridMultilevel"/>
    <w:tmpl w:val="3CAA8FF4"/>
    <w:lvl w:ilvl="0" w:tplc="DB96AB0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ADE290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374AC3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7BED05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E20F24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2B63F6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4FEF17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1A6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A24278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B0002EB"/>
    <w:multiLevelType w:val="hybridMultilevel"/>
    <w:tmpl w:val="2D849C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583757"/>
    <w:multiLevelType w:val="hybridMultilevel"/>
    <w:tmpl w:val="7C343372"/>
    <w:lvl w:ilvl="0" w:tplc="3E8CD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8214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38A2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42C3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2271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CC10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8A5C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2A49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166D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90428D"/>
    <w:multiLevelType w:val="hybridMultilevel"/>
    <w:tmpl w:val="CCEC2C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BE0A56"/>
    <w:multiLevelType w:val="hybridMultilevel"/>
    <w:tmpl w:val="5AAA80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9C0ABF"/>
    <w:multiLevelType w:val="hybridMultilevel"/>
    <w:tmpl w:val="66961502"/>
    <w:lvl w:ilvl="0" w:tplc="666A4D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B604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069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7090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EA44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3AC3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F027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024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BAC6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1160EE"/>
    <w:multiLevelType w:val="hybridMultilevel"/>
    <w:tmpl w:val="2572D3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D75CDF"/>
    <w:multiLevelType w:val="hybridMultilevel"/>
    <w:tmpl w:val="F1D2CD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5671B0"/>
    <w:multiLevelType w:val="hybridMultilevel"/>
    <w:tmpl w:val="66FA1A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DC71F2"/>
    <w:multiLevelType w:val="hybridMultilevel"/>
    <w:tmpl w:val="C6C8A20E"/>
    <w:lvl w:ilvl="0" w:tplc="698EE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1C78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A218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6C58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3E44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A078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6ECD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707F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DC91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895513"/>
    <w:multiLevelType w:val="hybridMultilevel"/>
    <w:tmpl w:val="BAD4DB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6606E5"/>
    <w:multiLevelType w:val="hybridMultilevel"/>
    <w:tmpl w:val="42CE67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987E39"/>
    <w:multiLevelType w:val="hybridMultilevel"/>
    <w:tmpl w:val="48F2F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852B7E"/>
    <w:multiLevelType w:val="hybridMultilevel"/>
    <w:tmpl w:val="E16C73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024624"/>
    <w:multiLevelType w:val="hybridMultilevel"/>
    <w:tmpl w:val="4AAE50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1C2D5E"/>
    <w:multiLevelType w:val="hybridMultilevel"/>
    <w:tmpl w:val="031EDC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B75CEA"/>
    <w:multiLevelType w:val="hybridMultilevel"/>
    <w:tmpl w:val="A454C4C0"/>
    <w:lvl w:ilvl="0" w:tplc="AE3C9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C639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86C9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385E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B418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30A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820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A23F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46C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281116"/>
    <w:multiLevelType w:val="hybridMultilevel"/>
    <w:tmpl w:val="765E9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A16197"/>
    <w:multiLevelType w:val="hybridMultilevel"/>
    <w:tmpl w:val="9AD2E4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456A2B"/>
    <w:multiLevelType w:val="hybridMultilevel"/>
    <w:tmpl w:val="2A42A4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B97982"/>
    <w:multiLevelType w:val="multilevel"/>
    <w:tmpl w:val="41AC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DBCFC3A"/>
    <w:multiLevelType w:val="hybridMultilevel"/>
    <w:tmpl w:val="E4F8BDEC"/>
    <w:lvl w:ilvl="0" w:tplc="8684DCB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8766C69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962698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1AA6E0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B5479E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2BEFEE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55A168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52FEA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F2A594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91130981">
    <w:abstractNumId w:val="47"/>
  </w:num>
  <w:num w:numId="2" w16cid:durableId="261769984">
    <w:abstractNumId w:val="1"/>
  </w:num>
  <w:num w:numId="3" w16cid:durableId="21366658">
    <w:abstractNumId w:val="4"/>
  </w:num>
  <w:num w:numId="4" w16cid:durableId="764376828">
    <w:abstractNumId w:val="35"/>
  </w:num>
  <w:num w:numId="5" w16cid:durableId="1523008406">
    <w:abstractNumId w:val="2"/>
  </w:num>
  <w:num w:numId="6" w16cid:durableId="884365118">
    <w:abstractNumId w:val="42"/>
  </w:num>
  <w:num w:numId="7" w16cid:durableId="930743439">
    <w:abstractNumId w:val="19"/>
  </w:num>
  <w:num w:numId="8" w16cid:durableId="450124493">
    <w:abstractNumId w:val="12"/>
  </w:num>
  <w:num w:numId="9" w16cid:durableId="1631277415">
    <w:abstractNumId w:val="3"/>
  </w:num>
  <w:num w:numId="10" w16cid:durableId="1791705246">
    <w:abstractNumId w:val="22"/>
  </w:num>
  <w:num w:numId="11" w16cid:durableId="208809118">
    <w:abstractNumId w:val="15"/>
  </w:num>
  <w:num w:numId="12" w16cid:durableId="1084373358">
    <w:abstractNumId w:val="31"/>
  </w:num>
  <w:num w:numId="13" w16cid:durableId="1085499317">
    <w:abstractNumId w:val="25"/>
  </w:num>
  <w:num w:numId="14" w16cid:durableId="227035660">
    <w:abstractNumId w:val="38"/>
  </w:num>
  <w:num w:numId="15" w16cid:durableId="1498617258">
    <w:abstractNumId w:val="34"/>
  </w:num>
  <w:num w:numId="16" w16cid:durableId="1408310327">
    <w:abstractNumId w:val="46"/>
  </w:num>
  <w:num w:numId="17" w16cid:durableId="1019743336">
    <w:abstractNumId w:val="11"/>
  </w:num>
  <w:num w:numId="18" w16cid:durableId="1201624578">
    <w:abstractNumId w:val="37"/>
  </w:num>
  <w:num w:numId="19" w16cid:durableId="130680649">
    <w:abstractNumId w:val="17"/>
  </w:num>
  <w:num w:numId="20" w16cid:durableId="1746757839">
    <w:abstractNumId w:val="5"/>
  </w:num>
  <w:num w:numId="21" w16cid:durableId="1008292259">
    <w:abstractNumId w:val="28"/>
  </w:num>
  <w:num w:numId="22" w16cid:durableId="1905723741">
    <w:abstractNumId w:val="41"/>
  </w:num>
  <w:num w:numId="23" w16cid:durableId="1175150128">
    <w:abstractNumId w:val="6"/>
  </w:num>
  <w:num w:numId="24" w16cid:durableId="1832284562">
    <w:abstractNumId w:val="32"/>
  </w:num>
  <w:num w:numId="25" w16cid:durableId="749428000">
    <w:abstractNumId w:val="29"/>
  </w:num>
  <w:num w:numId="26" w16cid:durableId="1787693937">
    <w:abstractNumId w:val="7"/>
  </w:num>
  <w:num w:numId="27" w16cid:durableId="845242917">
    <w:abstractNumId w:val="36"/>
  </w:num>
  <w:num w:numId="28" w16cid:durableId="2002809608">
    <w:abstractNumId w:val="26"/>
  </w:num>
  <w:num w:numId="29" w16cid:durableId="400174465">
    <w:abstractNumId w:val="40"/>
  </w:num>
  <w:num w:numId="30" w16cid:durableId="1487816312">
    <w:abstractNumId w:val="20"/>
  </w:num>
  <w:num w:numId="31" w16cid:durableId="2054842969">
    <w:abstractNumId w:val="10"/>
  </w:num>
  <w:num w:numId="32" w16cid:durableId="503016397">
    <w:abstractNumId w:val="45"/>
  </w:num>
  <w:num w:numId="33" w16cid:durableId="862132525">
    <w:abstractNumId w:val="16"/>
  </w:num>
  <w:num w:numId="34" w16cid:durableId="2021464828">
    <w:abstractNumId w:val="39"/>
  </w:num>
  <w:num w:numId="35" w16cid:durableId="1617324584">
    <w:abstractNumId w:val="23"/>
  </w:num>
  <w:num w:numId="36" w16cid:durableId="2013868216">
    <w:abstractNumId w:val="30"/>
  </w:num>
  <w:num w:numId="37" w16cid:durableId="1513565053">
    <w:abstractNumId w:val="8"/>
  </w:num>
  <w:num w:numId="38" w16cid:durableId="1751344015">
    <w:abstractNumId w:val="21"/>
  </w:num>
  <w:num w:numId="39" w16cid:durableId="1311061751">
    <w:abstractNumId w:val="33"/>
  </w:num>
  <w:num w:numId="40" w16cid:durableId="1507861369">
    <w:abstractNumId w:val="13"/>
  </w:num>
  <w:num w:numId="41" w16cid:durableId="407847669">
    <w:abstractNumId w:val="18"/>
  </w:num>
  <w:num w:numId="42" w16cid:durableId="1035083874">
    <w:abstractNumId w:val="9"/>
  </w:num>
  <w:num w:numId="43" w16cid:durableId="1026709103">
    <w:abstractNumId w:val="14"/>
  </w:num>
  <w:num w:numId="44" w16cid:durableId="76220582">
    <w:abstractNumId w:val="0"/>
  </w:num>
  <w:num w:numId="45" w16cid:durableId="847141859">
    <w:abstractNumId w:val="43"/>
  </w:num>
  <w:num w:numId="46" w16cid:durableId="1997757642">
    <w:abstractNumId w:val="44"/>
  </w:num>
  <w:num w:numId="47" w16cid:durableId="251010788">
    <w:abstractNumId w:val="27"/>
  </w:num>
  <w:num w:numId="48" w16cid:durableId="938490712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053C"/>
    <w:rsid w:val="0000230B"/>
    <w:rsid w:val="000032FD"/>
    <w:rsid w:val="00003301"/>
    <w:rsid w:val="00004858"/>
    <w:rsid w:val="00004D67"/>
    <w:rsid w:val="00005633"/>
    <w:rsid w:val="00005D70"/>
    <w:rsid w:val="00006B55"/>
    <w:rsid w:val="00006CB9"/>
    <w:rsid w:val="000073C3"/>
    <w:rsid w:val="000110A0"/>
    <w:rsid w:val="000115C4"/>
    <w:rsid w:val="0001265E"/>
    <w:rsid w:val="00014790"/>
    <w:rsid w:val="0001528D"/>
    <w:rsid w:val="00015816"/>
    <w:rsid w:val="00016817"/>
    <w:rsid w:val="00016F5C"/>
    <w:rsid w:val="00020357"/>
    <w:rsid w:val="0002063D"/>
    <w:rsid w:val="00020B7A"/>
    <w:rsid w:val="00022867"/>
    <w:rsid w:val="000249A1"/>
    <w:rsid w:val="00025F75"/>
    <w:rsid w:val="00026162"/>
    <w:rsid w:val="00026917"/>
    <w:rsid w:val="00027B24"/>
    <w:rsid w:val="00030F6D"/>
    <w:rsid w:val="000313B3"/>
    <w:rsid w:val="00031CA2"/>
    <w:rsid w:val="00032534"/>
    <w:rsid w:val="000325E9"/>
    <w:rsid w:val="00032735"/>
    <w:rsid w:val="00032867"/>
    <w:rsid w:val="00032C40"/>
    <w:rsid w:val="000351E3"/>
    <w:rsid w:val="000361ED"/>
    <w:rsid w:val="00042A4F"/>
    <w:rsid w:val="00044153"/>
    <w:rsid w:val="00044FB0"/>
    <w:rsid w:val="000452C9"/>
    <w:rsid w:val="00046031"/>
    <w:rsid w:val="00046382"/>
    <w:rsid w:val="000503DB"/>
    <w:rsid w:val="00051832"/>
    <w:rsid w:val="00051974"/>
    <w:rsid w:val="000519D3"/>
    <w:rsid w:val="0005282B"/>
    <w:rsid w:val="00052AB4"/>
    <w:rsid w:val="00053529"/>
    <w:rsid w:val="00053CAB"/>
    <w:rsid w:val="00053DF3"/>
    <w:rsid w:val="0005492C"/>
    <w:rsid w:val="00054A60"/>
    <w:rsid w:val="0005663F"/>
    <w:rsid w:val="000568C1"/>
    <w:rsid w:val="00060067"/>
    <w:rsid w:val="00063985"/>
    <w:rsid w:val="000653D5"/>
    <w:rsid w:val="00065C13"/>
    <w:rsid w:val="00065FA7"/>
    <w:rsid w:val="00067162"/>
    <w:rsid w:val="000676AB"/>
    <w:rsid w:val="00067B76"/>
    <w:rsid w:val="00073DA1"/>
    <w:rsid w:val="00074A0A"/>
    <w:rsid w:val="000753FD"/>
    <w:rsid w:val="00077680"/>
    <w:rsid w:val="00077792"/>
    <w:rsid w:val="00077B67"/>
    <w:rsid w:val="00077C94"/>
    <w:rsid w:val="00080ABB"/>
    <w:rsid w:val="00080DEC"/>
    <w:rsid w:val="0008151C"/>
    <w:rsid w:val="00083117"/>
    <w:rsid w:val="00084EBB"/>
    <w:rsid w:val="000866C5"/>
    <w:rsid w:val="00086F46"/>
    <w:rsid w:val="000906EE"/>
    <w:rsid w:val="00092747"/>
    <w:rsid w:val="00093386"/>
    <w:rsid w:val="00093EC1"/>
    <w:rsid w:val="000945B1"/>
    <w:rsid w:val="00094C14"/>
    <w:rsid w:val="00094CF6"/>
    <w:rsid w:val="00095385"/>
    <w:rsid w:val="00096377"/>
    <w:rsid w:val="00096475"/>
    <w:rsid w:val="000967E8"/>
    <w:rsid w:val="000A1E01"/>
    <w:rsid w:val="000A3F86"/>
    <w:rsid w:val="000A4100"/>
    <w:rsid w:val="000A6208"/>
    <w:rsid w:val="000B092B"/>
    <w:rsid w:val="000B1F4E"/>
    <w:rsid w:val="000B372F"/>
    <w:rsid w:val="000B3B85"/>
    <w:rsid w:val="000B4932"/>
    <w:rsid w:val="000B5351"/>
    <w:rsid w:val="000B54B6"/>
    <w:rsid w:val="000B5BEB"/>
    <w:rsid w:val="000B67AA"/>
    <w:rsid w:val="000B6FEE"/>
    <w:rsid w:val="000B714A"/>
    <w:rsid w:val="000C038E"/>
    <w:rsid w:val="000C0450"/>
    <w:rsid w:val="000C19DE"/>
    <w:rsid w:val="000C401F"/>
    <w:rsid w:val="000C6431"/>
    <w:rsid w:val="000C66BC"/>
    <w:rsid w:val="000C77AC"/>
    <w:rsid w:val="000D2044"/>
    <w:rsid w:val="000D21CE"/>
    <w:rsid w:val="000D3335"/>
    <w:rsid w:val="000D3ED4"/>
    <w:rsid w:val="000D437E"/>
    <w:rsid w:val="000D7947"/>
    <w:rsid w:val="000D7C6A"/>
    <w:rsid w:val="000E0EAA"/>
    <w:rsid w:val="000E114B"/>
    <w:rsid w:val="000E2091"/>
    <w:rsid w:val="000E3190"/>
    <w:rsid w:val="000E4BE0"/>
    <w:rsid w:val="000E5147"/>
    <w:rsid w:val="000E61AB"/>
    <w:rsid w:val="000E687F"/>
    <w:rsid w:val="000F1BFE"/>
    <w:rsid w:val="000F293D"/>
    <w:rsid w:val="000F4550"/>
    <w:rsid w:val="000F4F7C"/>
    <w:rsid w:val="000F5074"/>
    <w:rsid w:val="000F5175"/>
    <w:rsid w:val="000F5355"/>
    <w:rsid w:val="000F5619"/>
    <w:rsid w:val="000F6ABE"/>
    <w:rsid w:val="000F7FEC"/>
    <w:rsid w:val="0010352B"/>
    <w:rsid w:val="0010418E"/>
    <w:rsid w:val="001046E5"/>
    <w:rsid w:val="001050DD"/>
    <w:rsid w:val="00105841"/>
    <w:rsid w:val="001074F3"/>
    <w:rsid w:val="001105B0"/>
    <w:rsid w:val="00110F24"/>
    <w:rsid w:val="00111E4F"/>
    <w:rsid w:val="001173B6"/>
    <w:rsid w:val="0011762E"/>
    <w:rsid w:val="001177E1"/>
    <w:rsid w:val="0012145D"/>
    <w:rsid w:val="00121AB7"/>
    <w:rsid w:val="00121DF0"/>
    <w:rsid w:val="00123039"/>
    <w:rsid w:val="00123B36"/>
    <w:rsid w:val="00124AF4"/>
    <w:rsid w:val="00124E87"/>
    <w:rsid w:val="0012524F"/>
    <w:rsid w:val="00125962"/>
    <w:rsid w:val="00127FD1"/>
    <w:rsid w:val="00130EDF"/>
    <w:rsid w:val="001321D6"/>
    <w:rsid w:val="00132FDD"/>
    <w:rsid w:val="00133091"/>
    <w:rsid w:val="00133B15"/>
    <w:rsid w:val="00133B7C"/>
    <w:rsid w:val="00134157"/>
    <w:rsid w:val="0013470A"/>
    <w:rsid w:val="001348E7"/>
    <w:rsid w:val="00135910"/>
    <w:rsid w:val="00135E57"/>
    <w:rsid w:val="00135EEB"/>
    <w:rsid w:val="00137918"/>
    <w:rsid w:val="00137BC5"/>
    <w:rsid w:val="00140AD0"/>
    <w:rsid w:val="00141092"/>
    <w:rsid w:val="00141A5A"/>
    <w:rsid w:val="0014405B"/>
    <w:rsid w:val="00150BDC"/>
    <w:rsid w:val="00152C86"/>
    <w:rsid w:val="00153245"/>
    <w:rsid w:val="00153A89"/>
    <w:rsid w:val="001551F5"/>
    <w:rsid w:val="00156E1A"/>
    <w:rsid w:val="001570E2"/>
    <w:rsid w:val="00157531"/>
    <w:rsid w:val="00160463"/>
    <w:rsid w:val="001621E4"/>
    <w:rsid w:val="001627E9"/>
    <w:rsid w:val="00162E3E"/>
    <w:rsid w:val="00163291"/>
    <w:rsid w:val="001635D2"/>
    <w:rsid w:val="001642C3"/>
    <w:rsid w:val="00165CB5"/>
    <w:rsid w:val="001662DA"/>
    <w:rsid w:val="00166B4D"/>
    <w:rsid w:val="00166CCA"/>
    <w:rsid w:val="00166FF3"/>
    <w:rsid w:val="00166FFB"/>
    <w:rsid w:val="00171158"/>
    <w:rsid w:val="00171E66"/>
    <w:rsid w:val="001727CA"/>
    <w:rsid w:val="00172E01"/>
    <w:rsid w:val="0017321B"/>
    <w:rsid w:val="001748CC"/>
    <w:rsid w:val="00177383"/>
    <w:rsid w:val="00177AF2"/>
    <w:rsid w:val="00183E6B"/>
    <w:rsid w:val="00183EDE"/>
    <w:rsid w:val="0018548A"/>
    <w:rsid w:val="00185B5D"/>
    <w:rsid w:val="00187280"/>
    <w:rsid w:val="001909FF"/>
    <w:rsid w:val="00195130"/>
    <w:rsid w:val="0019520F"/>
    <w:rsid w:val="001960CF"/>
    <w:rsid w:val="00196127"/>
    <w:rsid w:val="00197823"/>
    <w:rsid w:val="001A08F5"/>
    <w:rsid w:val="001A1175"/>
    <w:rsid w:val="001A2822"/>
    <w:rsid w:val="001A283D"/>
    <w:rsid w:val="001A3D85"/>
    <w:rsid w:val="001A5E45"/>
    <w:rsid w:val="001A673C"/>
    <w:rsid w:val="001A7216"/>
    <w:rsid w:val="001A73DC"/>
    <w:rsid w:val="001B07B8"/>
    <w:rsid w:val="001B16C0"/>
    <w:rsid w:val="001B1837"/>
    <w:rsid w:val="001B1E5E"/>
    <w:rsid w:val="001B5A60"/>
    <w:rsid w:val="001B6696"/>
    <w:rsid w:val="001C029F"/>
    <w:rsid w:val="001C02E3"/>
    <w:rsid w:val="001C0E9B"/>
    <w:rsid w:val="001C1B00"/>
    <w:rsid w:val="001C25EB"/>
    <w:rsid w:val="001C2836"/>
    <w:rsid w:val="001C6024"/>
    <w:rsid w:val="001C6E68"/>
    <w:rsid w:val="001D073E"/>
    <w:rsid w:val="001D1CB3"/>
    <w:rsid w:val="001D329C"/>
    <w:rsid w:val="001D38DB"/>
    <w:rsid w:val="001D42F4"/>
    <w:rsid w:val="001D4F9C"/>
    <w:rsid w:val="001D7DBC"/>
    <w:rsid w:val="001E1705"/>
    <w:rsid w:val="001E1B84"/>
    <w:rsid w:val="001E1C8B"/>
    <w:rsid w:val="001E333D"/>
    <w:rsid w:val="001E630D"/>
    <w:rsid w:val="001F0E97"/>
    <w:rsid w:val="001F21B0"/>
    <w:rsid w:val="001F2BC5"/>
    <w:rsid w:val="001F36C3"/>
    <w:rsid w:val="001F3D82"/>
    <w:rsid w:val="001F53B4"/>
    <w:rsid w:val="001F5FAD"/>
    <w:rsid w:val="00201105"/>
    <w:rsid w:val="002011FB"/>
    <w:rsid w:val="00201C00"/>
    <w:rsid w:val="002021CD"/>
    <w:rsid w:val="00202375"/>
    <w:rsid w:val="0020286C"/>
    <w:rsid w:val="0020325C"/>
    <w:rsid w:val="00204710"/>
    <w:rsid w:val="00204A0C"/>
    <w:rsid w:val="00207104"/>
    <w:rsid w:val="002071F6"/>
    <w:rsid w:val="002076DA"/>
    <w:rsid w:val="002104A2"/>
    <w:rsid w:val="00211163"/>
    <w:rsid w:val="002112EF"/>
    <w:rsid w:val="00211486"/>
    <w:rsid w:val="00211D77"/>
    <w:rsid w:val="0021240C"/>
    <w:rsid w:val="00214B96"/>
    <w:rsid w:val="00215E79"/>
    <w:rsid w:val="002200F4"/>
    <w:rsid w:val="0022056F"/>
    <w:rsid w:val="002210B1"/>
    <w:rsid w:val="002212D7"/>
    <w:rsid w:val="00225A66"/>
    <w:rsid w:val="00225C93"/>
    <w:rsid w:val="00226095"/>
    <w:rsid w:val="00231ADF"/>
    <w:rsid w:val="002338B1"/>
    <w:rsid w:val="00240D3F"/>
    <w:rsid w:val="00243122"/>
    <w:rsid w:val="002454A7"/>
    <w:rsid w:val="00245E2A"/>
    <w:rsid w:val="0025110F"/>
    <w:rsid w:val="00253278"/>
    <w:rsid w:val="0025720E"/>
    <w:rsid w:val="00257312"/>
    <w:rsid w:val="00261D86"/>
    <w:rsid w:val="002623CC"/>
    <w:rsid w:val="00263656"/>
    <w:rsid w:val="00264DE1"/>
    <w:rsid w:val="002702B8"/>
    <w:rsid w:val="00270667"/>
    <w:rsid w:val="00271B35"/>
    <w:rsid w:val="00271F1C"/>
    <w:rsid w:val="002735BF"/>
    <w:rsid w:val="00273CFE"/>
    <w:rsid w:val="002741B2"/>
    <w:rsid w:val="002746AA"/>
    <w:rsid w:val="00274AAA"/>
    <w:rsid w:val="002750BC"/>
    <w:rsid w:val="00275724"/>
    <w:rsid w:val="00275DCE"/>
    <w:rsid w:val="00281F29"/>
    <w:rsid w:val="00281F3A"/>
    <w:rsid w:val="00283015"/>
    <w:rsid w:val="00284236"/>
    <w:rsid w:val="00284C12"/>
    <w:rsid w:val="00284DC9"/>
    <w:rsid w:val="002851C1"/>
    <w:rsid w:val="00286024"/>
    <w:rsid w:val="00286065"/>
    <w:rsid w:val="002862C7"/>
    <w:rsid w:val="00290D9B"/>
    <w:rsid w:val="00291581"/>
    <w:rsid w:val="002925F3"/>
    <w:rsid w:val="00293923"/>
    <w:rsid w:val="002950E3"/>
    <w:rsid w:val="002957AA"/>
    <w:rsid w:val="002971D6"/>
    <w:rsid w:val="002975C5"/>
    <w:rsid w:val="002A0430"/>
    <w:rsid w:val="002A1223"/>
    <w:rsid w:val="002A1FF2"/>
    <w:rsid w:val="002A22AD"/>
    <w:rsid w:val="002A2D59"/>
    <w:rsid w:val="002A3D93"/>
    <w:rsid w:val="002A74E0"/>
    <w:rsid w:val="002A7B19"/>
    <w:rsid w:val="002A7C4B"/>
    <w:rsid w:val="002B0791"/>
    <w:rsid w:val="002B35B0"/>
    <w:rsid w:val="002B35D9"/>
    <w:rsid w:val="002B6280"/>
    <w:rsid w:val="002B7EE6"/>
    <w:rsid w:val="002C0A08"/>
    <w:rsid w:val="002C0BBC"/>
    <w:rsid w:val="002C0F47"/>
    <w:rsid w:val="002C14C3"/>
    <w:rsid w:val="002C3214"/>
    <w:rsid w:val="002C392A"/>
    <w:rsid w:val="002C55E4"/>
    <w:rsid w:val="002C5A1B"/>
    <w:rsid w:val="002C618A"/>
    <w:rsid w:val="002C758F"/>
    <w:rsid w:val="002D033F"/>
    <w:rsid w:val="002D31A0"/>
    <w:rsid w:val="002D3299"/>
    <w:rsid w:val="002D4BAE"/>
    <w:rsid w:val="002D63B2"/>
    <w:rsid w:val="002D6C79"/>
    <w:rsid w:val="002D6D9F"/>
    <w:rsid w:val="002E061E"/>
    <w:rsid w:val="002E2033"/>
    <w:rsid w:val="002E484D"/>
    <w:rsid w:val="002E5017"/>
    <w:rsid w:val="002E674B"/>
    <w:rsid w:val="002F0297"/>
    <w:rsid w:val="002F0792"/>
    <w:rsid w:val="002F0BE4"/>
    <w:rsid w:val="002F0D63"/>
    <w:rsid w:val="002F0E43"/>
    <w:rsid w:val="002F0E66"/>
    <w:rsid w:val="002F311F"/>
    <w:rsid w:val="002F355B"/>
    <w:rsid w:val="002F3C43"/>
    <w:rsid w:val="002F4066"/>
    <w:rsid w:val="002F576D"/>
    <w:rsid w:val="002F5939"/>
    <w:rsid w:val="002F696D"/>
    <w:rsid w:val="002F75E9"/>
    <w:rsid w:val="002F7C30"/>
    <w:rsid w:val="003005BC"/>
    <w:rsid w:val="00301CCB"/>
    <w:rsid w:val="00302423"/>
    <w:rsid w:val="003033C1"/>
    <w:rsid w:val="003038FC"/>
    <w:rsid w:val="0030392F"/>
    <w:rsid w:val="00311995"/>
    <w:rsid w:val="0031337F"/>
    <w:rsid w:val="00313ACD"/>
    <w:rsid w:val="003157EF"/>
    <w:rsid w:val="00316965"/>
    <w:rsid w:val="0032128F"/>
    <w:rsid w:val="00322C4B"/>
    <w:rsid w:val="0032312F"/>
    <w:rsid w:val="00323C63"/>
    <w:rsid w:val="00324067"/>
    <w:rsid w:val="003265F1"/>
    <w:rsid w:val="00326FF9"/>
    <w:rsid w:val="003274AC"/>
    <w:rsid w:val="00327D03"/>
    <w:rsid w:val="00330106"/>
    <w:rsid w:val="003317F9"/>
    <w:rsid w:val="0033211D"/>
    <w:rsid w:val="00332946"/>
    <w:rsid w:val="00332E6D"/>
    <w:rsid w:val="00333FBC"/>
    <w:rsid w:val="00334F27"/>
    <w:rsid w:val="00335952"/>
    <w:rsid w:val="00335996"/>
    <w:rsid w:val="003361AA"/>
    <w:rsid w:val="00337149"/>
    <w:rsid w:val="003376F1"/>
    <w:rsid w:val="003402DA"/>
    <w:rsid w:val="00340C33"/>
    <w:rsid w:val="003425B3"/>
    <w:rsid w:val="00343F87"/>
    <w:rsid w:val="003444A3"/>
    <w:rsid w:val="003445CA"/>
    <w:rsid w:val="003458CC"/>
    <w:rsid w:val="00346C1A"/>
    <w:rsid w:val="00347BBC"/>
    <w:rsid w:val="00347C25"/>
    <w:rsid w:val="00350277"/>
    <w:rsid w:val="00350AE5"/>
    <w:rsid w:val="003512DA"/>
    <w:rsid w:val="00352E6B"/>
    <w:rsid w:val="00353174"/>
    <w:rsid w:val="003544EB"/>
    <w:rsid w:val="00354A38"/>
    <w:rsid w:val="00355972"/>
    <w:rsid w:val="003563F9"/>
    <w:rsid w:val="00357497"/>
    <w:rsid w:val="00360C2B"/>
    <w:rsid w:val="0036503F"/>
    <w:rsid w:val="0036565A"/>
    <w:rsid w:val="00366044"/>
    <w:rsid w:val="0037034A"/>
    <w:rsid w:val="00370FFA"/>
    <w:rsid w:val="00371A20"/>
    <w:rsid w:val="003726FE"/>
    <w:rsid w:val="00372D22"/>
    <w:rsid w:val="00373CD6"/>
    <w:rsid w:val="0037557B"/>
    <w:rsid w:val="003755AE"/>
    <w:rsid w:val="00375B03"/>
    <w:rsid w:val="00381833"/>
    <w:rsid w:val="003824F1"/>
    <w:rsid w:val="003826F1"/>
    <w:rsid w:val="00382DD0"/>
    <w:rsid w:val="00384977"/>
    <w:rsid w:val="00386287"/>
    <w:rsid w:val="00386E6D"/>
    <w:rsid w:val="00387FA4"/>
    <w:rsid w:val="0039001D"/>
    <w:rsid w:val="003904ED"/>
    <w:rsid w:val="00391583"/>
    <w:rsid w:val="00394A09"/>
    <w:rsid w:val="0039521A"/>
    <w:rsid w:val="00397276"/>
    <w:rsid w:val="00397885"/>
    <w:rsid w:val="003979CF"/>
    <w:rsid w:val="00397AF7"/>
    <w:rsid w:val="003A0655"/>
    <w:rsid w:val="003A14D9"/>
    <w:rsid w:val="003A1BF4"/>
    <w:rsid w:val="003A3C73"/>
    <w:rsid w:val="003A4A85"/>
    <w:rsid w:val="003A673D"/>
    <w:rsid w:val="003A72AF"/>
    <w:rsid w:val="003A75A5"/>
    <w:rsid w:val="003B04D4"/>
    <w:rsid w:val="003B22C3"/>
    <w:rsid w:val="003B2BB8"/>
    <w:rsid w:val="003B37A3"/>
    <w:rsid w:val="003B6D38"/>
    <w:rsid w:val="003C374D"/>
    <w:rsid w:val="003C3982"/>
    <w:rsid w:val="003C4B63"/>
    <w:rsid w:val="003C4CED"/>
    <w:rsid w:val="003C4E13"/>
    <w:rsid w:val="003C5E7A"/>
    <w:rsid w:val="003C7E02"/>
    <w:rsid w:val="003D0328"/>
    <w:rsid w:val="003D34FF"/>
    <w:rsid w:val="003D5871"/>
    <w:rsid w:val="003E04CF"/>
    <w:rsid w:val="003E0B81"/>
    <w:rsid w:val="003E0E42"/>
    <w:rsid w:val="003E5663"/>
    <w:rsid w:val="003E59B1"/>
    <w:rsid w:val="003E5A75"/>
    <w:rsid w:val="003F4CC3"/>
    <w:rsid w:val="003F5C0C"/>
    <w:rsid w:val="003F6B84"/>
    <w:rsid w:val="00400120"/>
    <w:rsid w:val="004003EB"/>
    <w:rsid w:val="00402657"/>
    <w:rsid w:val="00402D21"/>
    <w:rsid w:val="00402DF0"/>
    <w:rsid w:val="00402FDA"/>
    <w:rsid w:val="00403CF5"/>
    <w:rsid w:val="00404CC2"/>
    <w:rsid w:val="004051E5"/>
    <w:rsid w:val="00405F2A"/>
    <w:rsid w:val="00406280"/>
    <w:rsid w:val="0040753E"/>
    <w:rsid w:val="004105E6"/>
    <w:rsid w:val="004113A7"/>
    <w:rsid w:val="00413721"/>
    <w:rsid w:val="004139FD"/>
    <w:rsid w:val="00413C59"/>
    <w:rsid w:val="00416DF6"/>
    <w:rsid w:val="00420322"/>
    <w:rsid w:val="00420CDC"/>
    <w:rsid w:val="004213E0"/>
    <w:rsid w:val="004219F9"/>
    <w:rsid w:val="00421D3B"/>
    <w:rsid w:val="00421EC4"/>
    <w:rsid w:val="00422FBF"/>
    <w:rsid w:val="00423595"/>
    <w:rsid w:val="00424229"/>
    <w:rsid w:val="0042430B"/>
    <w:rsid w:val="004258FD"/>
    <w:rsid w:val="00426E4C"/>
    <w:rsid w:val="004278A0"/>
    <w:rsid w:val="0043080C"/>
    <w:rsid w:val="00434280"/>
    <w:rsid w:val="00435F9D"/>
    <w:rsid w:val="004378BF"/>
    <w:rsid w:val="00440D73"/>
    <w:rsid w:val="004431A4"/>
    <w:rsid w:val="00444DE2"/>
    <w:rsid w:val="00446B94"/>
    <w:rsid w:val="00450930"/>
    <w:rsid w:val="00451756"/>
    <w:rsid w:val="004517C3"/>
    <w:rsid w:val="004531F2"/>
    <w:rsid w:val="00454295"/>
    <w:rsid w:val="00456853"/>
    <w:rsid w:val="0045687C"/>
    <w:rsid w:val="004574F1"/>
    <w:rsid w:val="0046184F"/>
    <w:rsid w:val="00462668"/>
    <w:rsid w:val="00462D1A"/>
    <w:rsid w:val="00464BB3"/>
    <w:rsid w:val="00466B12"/>
    <w:rsid w:val="004747D0"/>
    <w:rsid w:val="00474EE0"/>
    <w:rsid w:val="00475090"/>
    <w:rsid w:val="00475BD8"/>
    <w:rsid w:val="0047751C"/>
    <w:rsid w:val="00477E90"/>
    <w:rsid w:val="0048074A"/>
    <w:rsid w:val="004813C2"/>
    <w:rsid w:val="00483236"/>
    <w:rsid w:val="0048543F"/>
    <w:rsid w:val="0048621B"/>
    <w:rsid w:val="00486E04"/>
    <w:rsid w:val="00490A77"/>
    <w:rsid w:val="00490E1E"/>
    <w:rsid w:val="00491FD0"/>
    <w:rsid w:val="004959DB"/>
    <w:rsid w:val="004960EA"/>
    <w:rsid w:val="00497865"/>
    <w:rsid w:val="004A3064"/>
    <w:rsid w:val="004A3195"/>
    <w:rsid w:val="004A3BCE"/>
    <w:rsid w:val="004B10B0"/>
    <w:rsid w:val="004B16F1"/>
    <w:rsid w:val="004B1704"/>
    <w:rsid w:val="004B2898"/>
    <w:rsid w:val="004B2C8C"/>
    <w:rsid w:val="004B2DDC"/>
    <w:rsid w:val="004B54CA"/>
    <w:rsid w:val="004B5C22"/>
    <w:rsid w:val="004B62E6"/>
    <w:rsid w:val="004B67E1"/>
    <w:rsid w:val="004B7C05"/>
    <w:rsid w:val="004C1434"/>
    <w:rsid w:val="004C38A4"/>
    <w:rsid w:val="004C58DC"/>
    <w:rsid w:val="004C63C7"/>
    <w:rsid w:val="004C751F"/>
    <w:rsid w:val="004C7A13"/>
    <w:rsid w:val="004C7A18"/>
    <w:rsid w:val="004C7C85"/>
    <w:rsid w:val="004D092D"/>
    <w:rsid w:val="004D0975"/>
    <w:rsid w:val="004D31E7"/>
    <w:rsid w:val="004D4821"/>
    <w:rsid w:val="004D5B36"/>
    <w:rsid w:val="004D71C5"/>
    <w:rsid w:val="004E0783"/>
    <w:rsid w:val="004E0C9E"/>
    <w:rsid w:val="004E1049"/>
    <w:rsid w:val="004E1CA2"/>
    <w:rsid w:val="004E3239"/>
    <w:rsid w:val="004E33E6"/>
    <w:rsid w:val="004E475B"/>
    <w:rsid w:val="004E58EF"/>
    <w:rsid w:val="004E5CBF"/>
    <w:rsid w:val="004E6301"/>
    <w:rsid w:val="004E68E6"/>
    <w:rsid w:val="004F2084"/>
    <w:rsid w:val="004F2566"/>
    <w:rsid w:val="004F387F"/>
    <w:rsid w:val="004F6227"/>
    <w:rsid w:val="00500668"/>
    <w:rsid w:val="00500BE8"/>
    <w:rsid w:val="00502BF7"/>
    <w:rsid w:val="005034D5"/>
    <w:rsid w:val="00504FA7"/>
    <w:rsid w:val="00510051"/>
    <w:rsid w:val="005127A5"/>
    <w:rsid w:val="00512C1B"/>
    <w:rsid w:val="00512C44"/>
    <w:rsid w:val="00514B4B"/>
    <w:rsid w:val="005165D7"/>
    <w:rsid w:val="005228F6"/>
    <w:rsid w:val="00522CFB"/>
    <w:rsid w:val="005234CB"/>
    <w:rsid w:val="005236F3"/>
    <w:rsid w:val="0053193F"/>
    <w:rsid w:val="005324C7"/>
    <w:rsid w:val="00534E53"/>
    <w:rsid w:val="00537D0B"/>
    <w:rsid w:val="005406C6"/>
    <w:rsid w:val="00541DA3"/>
    <w:rsid w:val="00542543"/>
    <w:rsid w:val="005425CE"/>
    <w:rsid w:val="00542AB2"/>
    <w:rsid w:val="00545E25"/>
    <w:rsid w:val="005463BE"/>
    <w:rsid w:val="005476A4"/>
    <w:rsid w:val="00547FC0"/>
    <w:rsid w:val="00551007"/>
    <w:rsid w:val="005525CB"/>
    <w:rsid w:val="005537B6"/>
    <w:rsid w:val="00554280"/>
    <w:rsid w:val="00554910"/>
    <w:rsid w:val="00554944"/>
    <w:rsid w:val="00554EE1"/>
    <w:rsid w:val="00555492"/>
    <w:rsid w:val="00555CFE"/>
    <w:rsid w:val="00556737"/>
    <w:rsid w:val="00557329"/>
    <w:rsid w:val="00557887"/>
    <w:rsid w:val="005601E0"/>
    <w:rsid w:val="005616E7"/>
    <w:rsid w:val="005634CF"/>
    <w:rsid w:val="0056618E"/>
    <w:rsid w:val="00566A34"/>
    <w:rsid w:val="005675B5"/>
    <w:rsid w:val="0056776B"/>
    <w:rsid w:val="00570638"/>
    <w:rsid w:val="00571C44"/>
    <w:rsid w:val="0057256E"/>
    <w:rsid w:val="0057279C"/>
    <w:rsid w:val="00573601"/>
    <w:rsid w:val="005742D9"/>
    <w:rsid w:val="0057548B"/>
    <w:rsid w:val="00576BA3"/>
    <w:rsid w:val="00577814"/>
    <w:rsid w:val="00577BC2"/>
    <w:rsid w:val="00580501"/>
    <w:rsid w:val="00581113"/>
    <w:rsid w:val="005812AD"/>
    <w:rsid w:val="0058149C"/>
    <w:rsid w:val="0058191F"/>
    <w:rsid w:val="00583087"/>
    <w:rsid w:val="0058336A"/>
    <w:rsid w:val="005833DE"/>
    <w:rsid w:val="005835B9"/>
    <w:rsid w:val="00583DE9"/>
    <w:rsid w:val="00584639"/>
    <w:rsid w:val="00584B01"/>
    <w:rsid w:val="00584CB5"/>
    <w:rsid w:val="005860D0"/>
    <w:rsid w:val="00586C1E"/>
    <w:rsid w:val="005919BF"/>
    <w:rsid w:val="00592D98"/>
    <w:rsid w:val="00592E97"/>
    <w:rsid w:val="00593F7D"/>
    <w:rsid w:val="00597BD5"/>
    <w:rsid w:val="00597E65"/>
    <w:rsid w:val="005A0490"/>
    <w:rsid w:val="005A069C"/>
    <w:rsid w:val="005A0CAF"/>
    <w:rsid w:val="005A28D7"/>
    <w:rsid w:val="005A30F5"/>
    <w:rsid w:val="005A3330"/>
    <w:rsid w:val="005A45F6"/>
    <w:rsid w:val="005A4AB5"/>
    <w:rsid w:val="005A5542"/>
    <w:rsid w:val="005A5F7A"/>
    <w:rsid w:val="005A60D0"/>
    <w:rsid w:val="005A6747"/>
    <w:rsid w:val="005B2343"/>
    <w:rsid w:val="005B2AE4"/>
    <w:rsid w:val="005B3505"/>
    <w:rsid w:val="005B39E5"/>
    <w:rsid w:val="005B476B"/>
    <w:rsid w:val="005B4972"/>
    <w:rsid w:val="005B50F8"/>
    <w:rsid w:val="005B576D"/>
    <w:rsid w:val="005C09E3"/>
    <w:rsid w:val="005C1329"/>
    <w:rsid w:val="005C3476"/>
    <w:rsid w:val="005C3AA9"/>
    <w:rsid w:val="005C4FF3"/>
    <w:rsid w:val="005C61D4"/>
    <w:rsid w:val="005D0354"/>
    <w:rsid w:val="005D2413"/>
    <w:rsid w:val="005D3688"/>
    <w:rsid w:val="005D56F1"/>
    <w:rsid w:val="005E0F5D"/>
    <w:rsid w:val="005E4AB3"/>
    <w:rsid w:val="005F1468"/>
    <w:rsid w:val="005F1DF9"/>
    <w:rsid w:val="005F2BF4"/>
    <w:rsid w:val="005F3E9F"/>
    <w:rsid w:val="005F50D8"/>
    <w:rsid w:val="005F5A4B"/>
    <w:rsid w:val="005F6738"/>
    <w:rsid w:val="005F75D0"/>
    <w:rsid w:val="005F76AD"/>
    <w:rsid w:val="005F7F97"/>
    <w:rsid w:val="006024B4"/>
    <w:rsid w:val="006046AE"/>
    <w:rsid w:val="006060D7"/>
    <w:rsid w:val="00606E4A"/>
    <w:rsid w:val="00612504"/>
    <w:rsid w:val="00612E62"/>
    <w:rsid w:val="00615425"/>
    <w:rsid w:val="006179E3"/>
    <w:rsid w:val="00617FF5"/>
    <w:rsid w:val="006200FC"/>
    <w:rsid w:val="006201FF"/>
    <w:rsid w:val="006210E5"/>
    <w:rsid w:val="006213C6"/>
    <w:rsid w:val="00621FC5"/>
    <w:rsid w:val="0062314C"/>
    <w:rsid w:val="006264F0"/>
    <w:rsid w:val="00627282"/>
    <w:rsid w:val="0063009A"/>
    <w:rsid w:val="006317F9"/>
    <w:rsid w:val="006333C4"/>
    <w:rsid w:val="006355BC"/>
    <w:rsid w:val="00636B68"/>
    <w:rsid w:val="00637133"/>
    <w:rsid w:val="00637B02"/>
    <w:rsid w:val="0064027C"/>
    <w:rsid w:val="0064067F"/>
    <w:rsid w:val="00640701"/>
    <w:rsid w:val="00640F0B"/>
    <w:rsid w:val="00641B8B"/>
    <w:rsid w:val="00643620"/>
    <w:rsid w:val="00645D58"/>
    <w:rsid w:val="0064787B"/>
    <w:rsid w:val="00650A68"/>
    <w:rsid w:val="00651C34"/>
    <w:rsid w:val="006524AA"/>
    <w:rsid w:val="00653380"/>
    <w:rsid w:val="006534E4"/>
    <w:rsid w:val="00653CB0"/>
    <w:rsid w:val="00654B9A"/>
    <w:rsid w:val="00655A42"/>
    <w:rsid w:val="00656E7A"/>
    <w:rsid w:val="0066079B"/>
    <w:rsid w:val="00660B19"/>
    <w:rsid w:val="00661165"/>
    <w:rsid w:val="00662148"/>
    <w:rsid w:val="006623F1"/>
    <w:rsid w:val="00662E17"/>
    <w:rsid w:val="006638A8"/>
    <w:rsid w:val="00663DE0"/>
    <w:rsid w:val="00665C35"/>
    <w:rsid w:val="00665CFD"/>
    <w:rsid w:val="0066658A"/>
    <w:rsid w:val="00666BB5"/>
    <w:rsid w:val="00666C15"/>
    <w:rsid w:val="00667630"/>
    <w:rsid w:val="00670201"/>
    <w:rsid w:val="00670D94"/>
    <w:rsid w:val="00670F57"/>
    <w:rsid w:val="006720FA"/>
    <w:rsid w:val="00672642"/>
    <w:rsid w:val="0067662A"/>
    <w:rsid w:val="00677868"/>
    <w:rsid w:val="006808EF"/>
    <w:rsid w:val="006824A7"/>
    <w:rsid w:val="00682BDD"/>
    <w:rsid w:val="00683631"/>
    <w:rsid w:val="00683889"/>
    <w:rsid w:val="00683A84"/>
    <w:rsid w:val="006846C2"/>
    <w:rsid w:val="0068576D"/>
    <w:rsid w:val="006859E0"/>
    <w:rsid w:val="00685E08"/>
    <w:rsid w:val="00686CB6"/>
    <w:rsid w:val="00687F37"/>
    <w:rsid w:val="00690E62"/>
    <w:rsid w:val="00691E5D"/>
    <w:rsid w:val="006936E6"/>
    <w:rsid w:val="00694476"/>
    <w:rsid w:val="00694788"/>
    <w:rsid w:val="00695768"/>
    <w:rsid w:val="0069640A"/>
    <w:rsid w:val="00696CF7"/>
    <w:rsid w:val="00696E46"/>
    <w:rsid w:val="006A03C5"/>
    <w:rsid w:val="006A06C1"/>
    <w:rsid w:val="006A0B89"/>
    <w:rsid w:val="006A1831"/>
    <w:rsid w:val="006A1B36"/>
    <w:rsid w:val="006A2F61"/>
    <w:rsid w:val="006A41A2"/>
    <w:rsid w:val="006A4A9D"/>
    <w:rsid w:val="006A4CE7"/>
    <w:rsid w:val="006A4E0E"/>
    <w:rsid w:val="006A5491"/>
    <w:rsid w:val="006B0614"/>
    <w:rsid w:val="006B143D"/>
    <w:rsid w:val="006B3CA5"/>
    <w:rsid w:val="006B42A4"/>
    <w:rsid w:val="006B4794"/>
    <w:rsid w:val="006B673A"/>
    <w:rsid w:val="006B70D4"/>
    <w:rsid w:val="006B7F41"/>
    <w:rsid w:val="006C065E"/>
    <w:rsid w:val="006C2BEE"/>
    <w:rsid w:val="006C3D97"/>
    <w:rsid w:val="006D1391"/>
    <w:rsid w:val="006D183F"/>
    <w:rsid w:val="006D260B"/>
    <w:rsid w:val="006D402F"/>
    <w:rsid w:val="006D409D"/>
    <w:rsid w:val="006D79A3"/>
    <w:rsid w:val="006D7D99"/>
    <w:rsid w:val="006E06FD"/>
    <w:rsid w:val="006E5119"/>
    <w:rsid w:val="006E5242"/>
    <w:rsid w:val="006E6B67"/>
    <w:rsid w:val="006E6E64"/>
    <w:rsid w:val="006F148C"/>
    <w:rsid w:val="006F1610"/>
    <w:rsid w:val="006F7123"/>
    <w:rsid w:val="00701B54"/>
    <w:rsid w:val="00704BFF"/>
    <w:rsid w:val="00705073"/>
    <w:rsid w:val="00705B41"/>
    <w:rsid w:val="00706FF3"/>
    <w:rsid w:val="00707137"/>
    <w:rsid w:val="0070723D"/>
    <w:rsid w:val="007103E6"/>
    <w:rsid w:val="00711544"/>
    <w:rsid w:val="0071258F"/>
    <w:rsid w:val="00714393"/>
    <w:rsid w:val="007145B1"/>
    <w:rsid w:val="00715BF8"/>
    <w:rsid w:val="00717840"/>
    <w:rsid w:val="007207C0"/>
    <w:rsid w:val="00722F23"/>
    <w:rsid w:val="007236A7"/>
    <w:rsid w:val="0072394F"/>
    <w:rsid w:val="00727303"/>
    <w:rsid w:val="007334A3"/>
    <w:rsid w:val="007344D7"/>
    <w:rsid w:val="00734638"/>
    <w:rsid w:val="007346C6"/>
    <w:rsid w:val="0074097D"/>
    <w:rsid w:val="00740C06"/>
    <w:rsid w:val="007445C0"/>
    <w:rsid w:val="00745768"/>
    <w:rsid w:val="00745843"/>
    <w:rsid w:val="007472AF"/>
    <w:rsid w:val="007476BC"/>
    <w:rsid w:val="00747A6D"/>
    <w:rsid w:val="00750C6F"/>
    <w:rsid w:val="00753CBC"/>
    <w:rsid w:val="00753D0F"/>
    <w:rsid w:val="0075406B"/>
    <w:rsid w:val="007552C0"/>
    <w:rsid w:val="007552EE"/>
    <w:rsid w:val="007608F5"/>
    <w:rsid w:val="00762C92"/>
    <w:rsid w:val="00763DB3"/>
    <w:rsid w:val="00764960"/>
    <w:rsid w:val="00764D0B"/>
    <w:rsid w:val="00765167"/>
    <w:rsid w:val="00766179"/>
    <w:rsid w:val="00766485"/>
    <w:rsid w:val="007665C6"/>
    <w:rsid w:val="00770ECC"/>
    <w:rsid w:val="007712F6"/>
    <w:rsid w:val="00771651"/>
    <w:rsid w:val="00772771"/>
    <w:rsid w:val="00772AE9"/>
    <w:rsid w:val="007733A0"/>
    <w:rsid w:val="00773595"/>
    <w:rsid w:val="00773700"/>
    <w:rsid w:val="0077660C"/>
    <w:rsid w:val="00777571"/>
    <w:rsid w:val="007812C7"/>
    <w:rsid w:val="00781F39"/>
    <w:rsid w:val="00782A0F"/>
    <w:rsid w:val="00785261"/>
    <w:rsid w:val="007858E9"/>
    <w:rsid w:val="007866BF"/>
    <w:rsid w:val="00790EE4"/>
    <w:rsid w:val="00791589"/>
    <w:rsid w:val="00792DAE"/>
    <w:rsid w:val="00794F02"/>
    <w:rsid w:val="00795E8C"/>
    <w:rsid w:val="007A03B7"/>
    <w:rsid w:val="007A1976"/>
    <w:rsid w:val="007A2694"/>
    <w:rsid w:val="007A2E67"/>
    <w:rsid w:val="007A4D39"/>
    <w:rsid w:val="007B0256"/>
    <w:rsid w:val="007B481F"/>
    <w:rsid w:val="007B641C"/>
    <w:rsid w:val="007B71FC"/>
    <w:rsid w:val="007C399A"/>
    <w:rsid w:val="007C4107"/>
    <w:rsid w:val="007C524D"/>
    <w:rsid w:val="007C5DD2"/>
    <w:rsid w:val="007C62C7"/>
    <w:rsid w:val="007D487B"/>
    <w:rsid w:val="007D4F57"/>
    <w:rsid w:val="007D5D32"/>
    <w:rsid w:val="007D722D"/>
    <w:rsid w:val="007D7670"/>
    <w:rsid w:val="007D7FA1"/>
    <w:rsid w:val="007E1418"/>
    <w:rsid w:val="007E2139"/>
    <w:rsid w:val="007E27A1"/>
    <w:rsid w:val="007E2F56"/>
    <w:rsid w:val="007E47F9"/>
    <w:rsid w:val="007E5083"/>
    <w:rsid w:val="007E5E85"/>
    <w:rsid w:val="007E6358"/>
    <w:rsid w:val="007E7504"/>
    <w:rsid w:val="007E7B3A"/>
    <w:rsid w:val="007F1A8C"/>
    <w:rsid w:val="007F1F22"/>
    <w:rsid w:val="007F23C8"/>
    <w:rsid w:val="007F288C"/>
    <w:rsid w:val="007F2F81"/>
    <w:rsid w:val="007F4FF7"/>
    <w:rsid w:val="007F6063"/>
    <w:rsid w:val="007F6402"/>
    <w:rsid w:val="007F7A88"/>
    <w:rsid w:val="007F7D3A"/>
    <w:rsid w:val="00801178"/>
    <w:rsid w:val="00801EC1"/>
    <w:rsid w:val="00802C30"/>
    <w:rsid w:val="008034FB"/>
    <w:rsid w:val="00803D73"/>
    <w:rsid w:val="0080417F"/>
    <w:rsid w:val="00804451"/>
    <w:rsid w:val="00804C9C"/>
    <w:rsid w:val="00804CBB"/>
    <w:rsid w:val="008051EA"/>
    <w:rsid w:val="008063B8"/>
    <w:rsid w:val="00806A0D"/>
    <w:rsid w:val="00806E4C"/>
    <w:rsid w:val="00807E84"/>
    <w:rsid w:val="00810B85"/>
    <w:rsid w:val="00810F2F"/>
    <w:rsid w:val="008111D2"/>
    <w:rsid w:val="0081143D"/>
    <w:rsid w:val="008118B0"/>
    <w:rsid w:val="00812460"/>
    <w:rsid w:val="008126D2"/>
    <w:rsid w:val="00812C51"/>
    <w:rsid w:val="008134D3"/>
    <w:rsid w:val="00813CF2"/>
    <w:rsid w:val="008147DD"/>
    <w:rsid w:val="008158F5"/>
    <w:rsid w:val="008172CB"/>
    <w:rsid w:val="008214C5"/>
    <w:rsid w:val="00821897"/>
    <w:rsid w:val="00821EC7"/>
    <w:rsid w:val="00822963"/>
    <w:rsid w:val="00823871"/>
    <w:rsid w:val="00823CBD"/>
    <w:rsid w:val="0082413F"/>
    <w:rsid w:val="00825E4B"/>
    <w:rsid w:val="008262E1"/>
    <w:rsid w:val="008269A6"/>
    <w:rsid w:val="00826BB1"/>
    <w:rsid w:val="00826CEA"/>
    <w:rsid w:val="0082727A"/>
    <w:rsid w:val="00830632"/>
    <w:rsid w:val="0083086B"/>
    <w:rsid w:val="00831048"/>
    <w:rsid w:val="0083177B"/>
    <w:rsid w:val="008320ED"/>
    <w:rsid w:val="00832760"/>
    <w:rsid w:val="00832B7C"/>
    <w:rsid w:val="00832DA6"/>
    <w:rsid w:val="008330BF"/>
    <w:rsid w:val="00836548"/>
    <w:rsid w:val="008371B6"/>
    <w:rsid w:val="00837C40"/>
    <w:rsid w:val="00840033"/>
    <w:rsid w:val="0084297C"/>
    <w:rsid w:val="008436D3"/>
    <w:rsid w:val="0084580B"/>
    <w:rsid w:val="008515B4"/>
    <w:rsid w:val="008515FC"/>
    <w:rsid w:val="00851E0C"/>
    <w:rsid w:val="008555B5"/>
    <w:rsid w:val="00856B74"/>
    <w:rsid w:val="00860311"/>
    <w:rsid w:val="00860E85"/>
    <w:rsid w:val="008617CE"/>
    <w:rsid w:val="008622E3"/>
    <w:rsid w:val="0086232C"/>
    <w:rsid w:val="0086456A"/>
    <w:rsid w:val="00865C10"/>
    <w:rsid w:val="00865C4E"/>
    <w:rsid w:val="00865E0E"/>
    <w:rsid w:val="008661EC"/>
    <w:rsid w:val="0086656F"/>
    <w:rsid w:val="00870556"/>
    <w:rsid w:val="0087277C"/>
    <w:rsid w:val="008733DB"/>
    <w:rsid w:val="00874A3A"/>
    <w:rsid w:val="0087638F"/>
    <w:rsid w:val="008765AF"/>
    <w:rsid w:val="00877949"/>
    <w:rsid w:val="00880648"/>
    <w:rsid w:val="00880A12"/>
    <w:rsid w:val="00880A8F"/>
    <w:rsid w:val="008812D5"/>
    <w:rsid w:val="00883C6C"/>
    <w:rsid w:val="00883D9B"/>
    <w:rsid w:val="008841A9"/>
    <w:rsid w:val="008843DE"/>
    <w:rsid w:val="00884874"/>
    <w:rsid w:val="00884A08"/>
    <w:rsid w:val="00885862"/>
    <w:rsid w:val="008870CF"/>
    <w:rsid w:val="00892B8E"/>
    <w:rsid w:val="008934D2"/>
    <w:rsid w:val="0089418C"/>
    <w:rsid w:val="008964A9"/>
    <w:rsid w:val="00897238"/>
    <w:rsid w:val="008A0DC4"/>
    <w:rsid w:val="008A0F4A"/>
    <w:rsid w:val="008A1B28"/>
    <w:rsid w:val="008A4A81"/>
    <w:rsid w:val="008A54F2"/>
    <w:rsid w:val="008A6766"/>
    <w:rsid w:val="008A761C"/>
    <w:rsid w:val="008A7FAD"/>
    <w:rsid w:val="008B0E6C"/>
    <w:rsid w:val="008B1563"/>
    <w:rsid w:val="008B19B6"/>
    <w:rsid w:val="008B3DFB"/>
    <w:rsid w:val="008B4128"/>
    <w:rsid w:val="008B6356"/>
    <w:rsid w:val="008B69C8"/>
    <w:rsid w:val="008B7375"/>
    <w:rsid w:val="008C15F7"/>
    <w:rsid w:val="008C4273"/>
    <w:rsid w:val="008C4F67"/>
    <w:rsid w:val="008C639F"/>
    <w:rsid w:val="008C66DD"/>
    <w:rsid w:val="008C6FD2"/>
    <w:rsid w:val="008C721B"/>
    <w:rsid w:val="008C7562"/>
    <w:rsid w:val="008D1FF7"/>
    <w:rsid w:val="008D28FE"/>
    <w:rsid w:val="008D2C25"/>
    <w:rsid w:val="008D2C60"/>
    <w:rsid w:val="008D3C25"/>
    <w:rsid w:val="008D5ED3"/>
    <w:rsid w:val="008D6308"/>
    <w:rsid w:val="008D755D"/>
    <w:rsid w:val="008D7E1B"/>
    <w:rsid w:val="008D7F2D"/>
    <w:rsid w:val="008E0CD4"/>
    <w:rsid w:val="008E1625"/>
    <w:rsid w:val="008E221A"/>
    <w:rsid w:val="008E2F94"/>
    <w:rsid w:val="008E3B28"/>
    <w:rsid w:val="008E3F43"/>
    <w:rsid w:val="008E647D"/>
    <w:rsid w:val="008E6925"/>
    <w:rsid w:val="008E6C5E"/>
    <w:rsid w:val="008E6CDD"/>
    <w:rsid w:val="008E72C2"/>
    <w:rsid w:val="008E75D5"/>
    <w:rsid w:val="008E78F9"/>
    <w:rsid w:val="008E7B9A"/>
    <w:rsid w:val="008E7D8F"/>
    <w:rsid w:val="008F486E"/>
    <w:rsid w:val="008F5165"/>
    <w:rsid w:val="008F5273"/>
    <w:rsid w:val="008F533B"/>
    <w:rsid w:val="008F583E"/>
    <w:rsid w:val="008F6CB5"/>
    <w:rsid w:val="009003E4"/>
    <w:rsid w:val="00901A1E"/>
    <w:rsid w:val="00902DFC"/>
    <w:rsid w:val="00902EFB"/>
    <w:rsid w:val="00903AD2"/>
    <w:rsid w:val="00906F5B"/>
    <w:rsid w:val="009078E5"/>
    <w:rsid w:val="0091035B"/>
    <w:rsid w:val="00910E0F"/>
    <w:rsid w:val="0091156B"/>
    <w:rsid w:val="00914865"/>
    <w:rsid w:val="00915B7C"/>
    <w:rsid w:val="009162D7"/>
    <w:rsid w:val="00920744"/>
    <w:rsid w:val="00921CDE"/>
    <w:rsid w:val="009225F0"/>
    <w:rsid w:val="009238DA"/>
    <w:rsid w:val="0092416A"/>
    <w:rsid w:val="00925D1F"/>
    <w:rsid w:val="0092627A"/>
    <w:rsid w:val="00926492"/>
    <w:rsid w:val="009272B0"/>
    <w:rsid w:val="00930F5C"/>
    <w:rsid w:val="0093117F"/>
    <w:rsid w:val="009318B6"/>
    <w:rsid w:val="009318CA"/>
    <w:rsid w:val="009319C3"/>
    <w:rsid w:val="009333C6"/>
    <w:rsid w:val="009338F2"/>
    <w:rsid w:val="009341D7"/>
    <w:rsid w:val="0093462C"/>
    <w:rsid w:val="00935515"/>
    <w:rsid w:val="00935C66"/>
    <w:rsid w:val="00936195"/>
    <w:rsid w:val="00940238"/>
    <w:rsid w:val="00945816"/>
    <w:rsid w:val="009465A5"/>
    <w:rsid w:val="00946CDB"/>
    <w:rsid w:val="00946D84"/>
    <w:rsid w:val="00946DFF"/>
    <w:rsid w:val="009471CC"/>
    <w:rsid w:val="00947234"/>
    <w:rsid w:val="0094777B"/>
    <w:rsid w:val="009478AC"/>
    <w:rsid w:val="009502F6"/>
    <w:rsid w:val="00953795"/>
    <w:rsid w:val="00955BF9"/>
    <w:rsid w:val="0095607D"/>
    <w:rsid w:val="00956723"/>
    <w:rsid w:val="00957262"/>
    <w:rsid w:val="00957880"/>
    <w:rsid w:val="00960D8D"/>
    <w:rsid w:val="00962E59"/>
    <w:rsid w:val="009648ED"/>
    <w:rsid w:val="00964991"/>
    <w:rsid w:val="00967371"/>
    <w:rsid w:val="0097034B"/>
    <w:rsid w:val="0097213B"/>
    <w:rsid w:val="0097389B"/>
    <w:rsid w:val="00974189"/>
    <w:rsid w:val="00974493"/>
    <w:rsid w:val="009746B9"/>
    <w:rsid w:val="00974D0D"/>
    <w:rsid w:val="00976F35"/>
    <w:rsid w:val="0097718F"/>
    <w:rsid w:val="00977208"/>
    <w:rsid w:val="00977C7F"/>
    <w:rsid w:val="0098105D"/>
    <w:rsid w:val="0098249D"/>
    <w:rsid w:val="00982B88"/>
    <w:rsid w:val="00983888"/>
    <w:rsid w:val="00985917"/>
    <w:rsid w:val="0098600C"/>
    <w:rsid w:val="009862FF"/>
    <w:rsid w:val="009903D2"/>
    <w:rsid w:val="00990B40"/>
    <w:rsid w:val="00990B6E"/>
    <w:rsid w:val="00992364"/>
    <w:rsid w:val="00992914"/>
    <w:rsid w:val="00993B5E"/>
    <w:rsid w:val="00994D56"/>
    <w:rsid w:val="00994E2D"/>
    <w:rsid w:val="0099556E"/>
    <w:rsid w:val="00995B0F"/>
    <w:rsid w:val="00997361"/>
    <w:rsid w:val="009A038B"/>
    <w:rsid w:val="009A046E"/>
    <w:rsid w:val="009A1484"/>
    <w:rsid w:val="009A30E1"/>
    <w:rsid w:val="009A3657"/>
    <w:rsid w:val="009A3B33"/>
    <w:rsid w:val="009A56CA"/>
    <w:rsid w:val="009A7587"/>
    <w:rsid w:val="009A7E93"/>
    <w:rsid w:val="009B0783"/>
    <w:rsid w:val="009B0B5A"/>
    <w:rsid w:val="009B2DA8"/>
    <w:rsid w:val="009B3638"/>
    <w:rsid w:val="009B3E2D"/>
    <w:rsid w:val="009B410B"/>
    <w:rsid w:val="009B4445"/>
    <w:rsid w:val="009C0737"/>
    <w:rsid w:val="009C3D61"/>
    <w:rsid w:val="009C41C6"/>
    <w:rsid w:val="009C506E"/>
    <w:rsid w:val="009C607A"/>
    <w:rsid w:val="009C70E4"/>
    <w:rsid w:val="009C7D08"/>
    <w:rsid w:val="009D0E0C"/>
    <w:rsid w:val="009D123C"/>
    <w:rsid w:val="009D1EF8"/>
    <w:rsid w:val="009D42FA"/>
    <w:rsid w:val="009D4F20"/>
    <w:rsid w:val="009D5F79"/>
    <w:rsid w:val="009D6430"/>
    <w:rsid w:val="009D6545"/>
    <w:rsid w:val="009D6B0C"/>
    <w:rsid w:val="009D76ED"/>
    <w:rsid w:val="009D7C92"/>
    <w:rsid w:val="009E125E"/>
    <w:rsid w:val="009E133D"/>
    <w:rsid w:val="009E1688"/>
    <w:rsid w:val="009E24E6"/>
    <w:rsid w:val="009E2649"/>
    <w:rsid w:val="009E29AF"/>
    <w:rsid w:val="009E2A32"/>
    <w:rsid w:val="009E3346"/>
    <w:rsid w:val="009E4397"/>
    <w:rsid w:val="009E4567"/>
    <w:rsid w:val="009E574A"/>
    <w:rsid w:val="009E591B"/>
    <w:rsid w:val="009E7C60"/>
    <w:rsid w:val="009F1659"/>
    <w:rsid w:val="009F19A9"/>
    <w:rsid w:val="009F28FB"/>
    <w:rsid w:val="009F2C6B"/>
    <w:rsid w:val="009F2F92"/>
    <w:rsid w:val="009F32E2"/>
    <w:rsid w:val="009F7794"/>
    <w:rsid w:val="00A01FFE"/>
    <w:rsid w:val="00A02D19"/>
    <w:rsid w:val="00A0518D"/>
    <w:rsid w:val="00A064D7"/>
    <w:rsid w:val="00A07939"/>
    <w:rsid w:val="00A07DA8"/>
    <w:rsid w:val="00A10989"/>
    <w:rsid w:val="00A11B32"/>
    <w:rsid w:val="00A12ABB"/>
    <w:rsid w:val="00A1653C"/>
    <w:rsid w:val="00A16F9C"/>
    <w:rsid w:val="00A20EA9"/>
    <w:rsid w:val="00A20F4C"/>
    <w:rsid w:val="00A23FBB"/>
    <w:rsid w:val="00A24261"/>
    <w:rsid w:val="00A24A04"/>
    <w:rsid w:val="00A25904"/>
    <w:rsid w:val="00A26516"/>
    <w:rsid w:val="00A26981"/>
    <w:rsid w:val="00A3360D"/>
    <w:rsid w:val="00A34B76"/>
    <w:rsid w:val="00A35A57"/>
    <w:rsid w:val="00A35FC5"/>
    <w:rsid w:val="00A36067"/>
    <w:rsid w:val="00A3669F"/>
    <w:rsid w:val="00A369E8"/>
    <w:rsid w:val="00A415D2"/>
    <w:rsid w:val="00A41B91"/>
    <w:rsid w:val="00A429E1"/>
    <w:rsid w:val="00A4355B"/>
    <w:rsid w:val="00A43FC1"/>
    <w:rsid w:val="00A43FEF"/>
    <w:rsid w:val="00A4471E"/>
    <w:rsid w:val="00A479AE"/>
    <w:rsid w:val="00A47AF8"/>
    <w:rsid w:val="00A50C35"/>
    <w:rsid w:val="00A50EDC"/>
    <w:rsid w:val="00A51FBF"/>
    <w:rsid w:val="00A52FE2"/>
    <w:rsid w:val="00A5317A"/>
    <w:rsid w:val="00A562D8"/>
    <w:rsid w:val="00A564AA"/>
    <w:rsid w:val="00A56679"/>
    <w:rsid w:val="00A56905"/>
    <w:rsid w:val="00A56D78"/>
    <w:rsid w:val="00A56E0D"/>
    <w:rsid w:val="00A57856"/>
    <w:rsid w:val="00A60FB5"/>
    <w:rsid w:val="00A63CE7"/>
    <w:rsid w:val="00A64319"/>
    <w:rsid w:val="00A6484F"/>
    <w:rsid w:val="00A64955"/>
    <w:rsid w:val="00A65061"/>
    <w:rsid w:val="00A65AA0"/>
    <w:rsid w:val="00A65DD8"/>
    <w:rsid w:val="00A65E30"/>
    <w:rsid w:val="00A65E5A"/>
    <w:rsid w:val="00A660C5"/>
    <w:rsid w:val="00A673E8"/>
    <w:rsid w:val="00A674CA"/>
    <w:rsid w:val="00A67A0B"/>
    <w:rsid w:val="00A7055D"/>
    <w:rsid w:val="00A7133E"/>
    <w:rsid w:val="00A7203D"/>
    <w:rsid w:val="00A722AC"/>
    <w:rsid w:val="00A7290A"/>
    <w:rsid w:val="00A72F79"/>
    <w:rsid w:val="00A73869"/>
    <w:rsid w:val="00A752EE"/>
    <w:rsid w:val="00A778E4"/>
    <w:rsid w:val="00A805E6"/>
    <w:rsid w:val="00A81911"/>
    <w:rsid w:val="00A82A18"/>
    <w:rsid w:val="00A82DA1"/>
    <w:rsid w:val="00A832D7"/>
    <w:rsid w:val="00A83698"/>
    <w:rsid w:val="00A841C0"/>
    <w:rsid w:val="00A8428A"/>
    <w:rsid w:val="00A853B8"/>
    <w:rsid w:val="00A8564F"/>
    <w:rsid w:val="00A8629B"/>
    <w:rsid w:val="00A8652C"/>
    <w:rsid w:val="00A90ECE"/>
    <w:rsid w:val="00A911F2"/>
    <w:rsid w:val="00A914DC"/>
    <w:rsid w:val="00A925BE"/>
    <w:rsid w:val="00A93547"/>
    <w:rsid w:val="00A95374"/>
    <w:rsid w:val="00A9581C"/>
    <w:rsid w:val="00AA0AFC"/>
    <w:rsid w:val="00AA0C26"/>
    <w:rsid w:val="00AA0E13"/>
    <w:rsid w:val="00AA0F57"/>
    <w:rsid w:val="00AA2F74"/>
    <w:rsid w:val="00AA392D"/>
    <w:rsid w:val="00AA3D1F"/>
    <w:rsid w:val="00AA5600"/>
    <w:rsid w:val="00AA69C9"/>
    <w:rsid w:val="00AA7DCB"/>
    <w:rsid w:val="00AB006C"/>
    <w:rsid w:val="00AB00C0"/>
    <w:rsid w:val="00AB05A5"/>
    <w:rsid w:val="00AB56FC"/>
    <w:rsid w:val="00AB62B4"/>
    <w:rsid w:val="00AB6637"/>
    <w:rsid w:val="00AB745E"/>
    <w:rsid w:val="00AB7A6A"/>
    <w:rsid w:val="00AB7FAC"/>
    <w:rsid w:val="00AC0348"/>
    <w:rsid w:val="00AC0721"/>
    <w:rsid w:val="00AC2253"/>
    <w:rsid w:val="00AC2F22"/>
    <w:rsid w:val="00AC3229"/>
    <w:rsid w:val="00AC37E8"/>
    <w:rsid w:val="00AC421B"/>
    <w:rsid w:val="00AC4861"/>
    <w:rsid w:val="00AC566C"/>
    <w:rsid w:val="00AC57F5"/>
    <w:rsid w:val="00AC61A3"/>
    <w:rsid w:val="00AC78D8"/>
    <w:rsid w:val="00AC7C9B"/>
    <w:rsid w:val="00AD07C5"/>
    <w:rsid w:val="00AD1D70"/>
    <w:rsid w:val="00AD29A1"/>
    <w:rsid w:val="00AD3C8E"/>
    <w:rsid w:val="00AD41C1"/>
    <w:rsid w:val="00AD4ADC"/>
    <w:rsid w:val="00AD54FE"/>
    <w:rsid w:val="00AD5651"/>
    <w:rsid w:val="00AD5E8E"/>
    <w:rsid w:val="00AD61C4"/>
    <w:rsid w:val="00AD645C"/>
    <w:rsid w:val="00AD7FEC"/>
    <w:rsid w:val="00AE0088"/>
    <w:rsid w:val="00AE0617"/>
    <w:rsid w:val="00AE0C15"/>
    <w:rsid w:val="00AE11BB"/>
    <w:rsid w:val="00AE159E"/>
    <w:rsid w:val="00AE1800"/>
    <w:rsid w:val="00AE276A"/>
    <w:rsid w:val="00AE3911"/>
    <w:rsid w:val="00AE3BFB"/>
    <w:rsid w:val="00AE3DF4"/>
    <w:rsid w:val="00AE5FE7"/>
    <w:rsid w:val="00AE6894"/>
    <w:rsid w:val="00AF01AD"/>
    <w:rsid w:val="00AF0A44"/>
    <w:rsid w:val="00AF1618"/>
    <w:rsid w:val="00AF1D8B"/>
    <w:rsid w:val="00AF3155"/>
    <w:rsid w:val="00AF5D70"/>
    <w:rsid w:val="00B00125"/>
    <w:rsid w:val="00B00A8A"/>
    <w:rsid w:val="00B01105"/>
    <w:rsid w:val="00B01A67"/>
    <w:rsid w:val="00B023E7"/>
    <w:rsid w:val="00B0358E"/>
    <w:rsid w:val="00B04ED8"/>
    <w:rsid w:val="00B05511"/>
    <w:rsid w:val="00B06C2B"/>
    <w:rsid w:val="00B10CB5"/>
    <w:rsid w:val="00B11F27"/>
    <w:rsid w:val="00B12982"/>
    <w:rsid w:val="00B12D41"/>
    <w:rsid w:val="00B13016"/>
    <w:rsid w:val="00B13751"/>
    <w:rsid w:val="00B13880"/>
    <w:rsid w:val="00B150BE"/>
    <w:rsid w:val="00B15FE4"/>
    <w:rsid w:val="00B2019A"/>
    <w:rsid w:val="00B211E4"/>
    <w:rsid w:val="00B21625"/>
    <w:rsid w:val="00B21E38"/>
    <w:rsid w:val="00B22842"/>
    <w:rsid w:val="00B2318A"/>
    <w:rsid w:val="00B250C5"/>
    <w:rsid w:val="00B25CD2"/>
    <w:rsid w:val="00B265BC"/>
    <w:rsid w:val="00B3073C"/>
    <w:rsid w:val="00B31035"/>
    <w:rsid w:val="00B312EC"/>
    <w:rsid w:val="00B31CC0"/>
    <w:rsid w:val="00B32C14"/>
    <w:rsid w:val="00B3617D"/>
    <w:rsid w:val="00B41A19"/>
    <w:rsid w:val="00B44DE2"/>
    <w:rsid w:val="00B46930"/>
    <w:rsid w:val="00B47389"/>
    <w:rsid w:val="00B4780C"/>
    <w:rsid w:val="00B479E9"/>
    <w:rsid w:val="00B50255"/>
    <w:rsid w:val="00B50315"/>
    <w:rsid w:val="00B52816"/>
    <w:rsid w:val="00B52DAA"/>
    <w:rsid w:val="00B54664"/>
    <w:rsid w:val="00B55F45"/>
    <w:rsid w:val="00B57EB5"/>
    <w:rsid w:val="00B60070"/>
    <w:rsid w:val="00B61790"/>
    <w:rsid w:val="00B62E38"/>
    <w:rsid w:val="00B651F2"/>
    <w:rsid w:val="00B66E21"/>
    <w:rsid w:val="00B7000C"/>
    <w:rsid w:val="00B71408"/>
    <w:rsid w:val="00B72C98"/>
    <w:rsid w:val="00B73149"/>
    <w:rsid w:val="00B739DC"/>
    <w:rsid w:val="00B754D9"/>
    <w:rsid w:val="00B75644"/>
    <w:rsid w:val="00B76641"/>
    <w:rsid w:val="00B76DBF"/>
    <w:rsid w:val="00B806B6"/>
    <w:rsid w:val="00B80DE2"/>
    <w:rsid w:val="00B812CC"/>
    <w:rsid w:val="00B81767"/>
    <w:rsid w:val="00B830B0"/>
    <w:rsid w:val="00B831F4"/>
    <w:rsid w:val="00B85D66"/>
    <w:rsid w:val="00B87C46"/>
    <w:rsid w:val="00B87EB3"/>
    <w:rsid w:val="00B90C11"/>
    <w:rsid w:val="00B90F17"/>
    <w:rsid w:val="00B919D3"/>
    <w:rsid w:val="00B91E3E"/>
    <w:rsid w:val="00B93CD5"/>
    <w:rsid w:val="00BA0607"/>
    <w:rsid w:val="00BA08C8"/>
    <w:rsid w:val="00BA2D89"/>
    <w:rsid w:val="00BA2DB9"/>
    <w:rsid w:val="00BA355C"/>
    <w:rsid w:val="00BA49F2"/>
    <w:rsid w:val="00BA5AFF"/>
    <w:rsid w:val="00BA5B46"/>
    <w:rsid w:val="00BA70D7"/>
    <w:rsid w:val="00BA756D"/>
    <w:rsid w:val="00BA7F52"/>
    <w:rsid w:val="00BB18A8"/>
    <w:rsid w:val="00BB43CB"/>
    <w:rsid w:val="00BB5E4D"/>
    <w:rsid w:val="00BB6B57"/>
    <w:rsid w:val="00BB703D"/>
    <w:rsid w:val="00BB78B3"/>
    <w:rsid w:val="00BC0466"/>
    <w:rsid w:val="00BC1011"/>
    <w:rsid w:val="00BC2DFE"/>
    <w:rsid w:val="00BC3573"/>
    <w:rsid w:val="00BC3673"/>
    <w:rsid w:val="00BC49FF"/>
    <w:rsid w:val="00BC4E53"/>
    <w:rsid w:val="00BC5026"/>
    <w:rsid w:val="00BC5382"/>
    <w:rsid w:val="00BC6CDC"/>
    <w:rsid w:val="00BD0267"/>
    <w:rsid w:val="00BD1372"/>
    <w:rsid w:val="00BD1B40"/>
    <w:rsid w:val="00BD1BC0"/>
    <w:rsid w:val="00BD448B"/>
    <w:rsid w:val="00BD47D0"/>
    <w:rsid w:val="00BD6ABE"/>
    <w:rsid w:val="00BE0C60"/>
    <w:rsid w:val="00BE0EB7"/>
    <w:rsid w:val="00BE1294"/>
    <w:rsid w:val="00BE2430"/>
    <w:rsid w:val="00BE7148"/>
    <w:rsid w:val="00BE719A"/>
    <w:rsid w:val="00BE7949"/>
    <w:rsid w:val="00BF01AC"/>
    <w:rsid w:val="00BF0848"/>
    <w:rsid w:val="00BF0A61"/>
    <w:rsid w:val="00BF11ED"/>
    <w:rsid w:val="00BF2F1C"/>
    <w:rsid w:val="00BF4A13"/>
    <w:rsid w:val="00BF7F10"/>
    <w:rsid w:val="00BF7F97"/>
    <w:rsid w:val="00C00948"/>
    <w:rsid w:val="00C0110F"/>
    <w:rsid w:val="00C011AF"/>
    <w:rsid w:val="00C01AF4"/>
    <w:rsid w:val="00C02276"/>
    <w:rsid w:val="00C02623"/>
    <w:rsid w:val="00C036DF"/>
    <w:rsid w:val="00C04166"/>
    <w:rsid w:val="00C049A1"/>
    <w:rsid w:val="00C05A52"/>
    <w:rsid w:val="00C065C3"/>
    <w:rsid w:val="00C11122"/>
    <w:rsid w:val="00C11961"/>
    <w:rsid w:val="00C13604"/>
    <w:rsid w:val="00C14627"/>
    <w:rsid w:val="00C14B1D"/>
    <w:rsid w:val="00C16FF0"/>
    <w:rsid w:val="00C174E2"/>
    <w:rsid w:val="00C202A6"/>
    <w:rsid w:val="00C22BBB"/>
    <w:rsid w:val="00C23D5E"/>
    <w:rsid w:val="00C25996"/>
    <w:rsid w:val="00C269AC"/>
    <w:rsid w:val="00C30273"/>
    <w:rsid w:val="00C315CE"/>
    <w:rsid w:val="00C4152E"/>
    <w:rsid w:val="00C419C9"/>
    <w:rsid w:val="00C41C51"/>
    <w:rsid w:val="00C421C0"/>
    <w:rsid w:val="00C43F6A"/>
    <w:rsid w:val="00C44E5C"/>
    <w:rsid w:val="00C4674B"/>
    <w:rsid w:val="00C5146D"/>
    <w:rsid w:val="00C52A9B"/>
    <w:rsid w:val="00C55A82"/>
    <w:rsid w:val="00C562FF"/>
    <w:rsid w:val="00C578F9"/>
    <w:rsid w:val="00C60BC0"/>
    <w:rsid w:val="00C60FBD"/>
    <w:rsid w:val="00C61273"/>
    <w:rsid w:val="00C61BC4"/>
    <w:rsid w:val="00C61CB5"/>
    <w:rsid w:val="00C61E16"/>
    <w:rsid w:val="00C62399"/>
    <w:rsid w:val="00C62715"/>
    <w:rsid w:val="00C63012"/>
    <w:rsid w:val="00C639B8"/>
    <w:rsid w:val="00C63AE3"/>
    <w:rsid w:val="00C64BAB"/>
    <w:rsid w:val="00C650DA"/>
    <w:rsid w:val="00C655A0"/>
    <w:rsid w:val="00C65C8C"/>
    <w:rsid w:val="00C708D7"/>
    <w:rsid w:val="00C70CD9"/>
    <w:rsid w:val="00C71626"/>
    <w:rsid w:val="00C71CEE"/>
    <w:rsid w:val="00C72BF0"/>
    <w:rsid w:val="00C735C9"/>
    <w:rsid w:val="00C754EC"/>
    <w:rsid w:val="00C76202"/>
    <w:rsid w:val="00C76643"/>
    <w:rsid w:val="00C76785"/>
    <w:rsid w:val="00C76B64"/>
    <w:rsid w:val="00C76BDE"/>
    <w:rsid w:val="00C77246"/>
    <w:rsid w:val="00C77338"/>
    <w:rsid w:val="00C8336F"/>
    <w:rsid w:val="00C83B06"/>
    <w:rsid w:val="00C84B31"/>
    <w:rsid w:val="00C84DD7"/>
    <w:rsid w:val="00C902B6"/>
    <w:rsid w:val="00C906B4"/>
    <w:rsid w:val="00C90C12"/>
    <w:rsid w:val="00C91234"/>
    <w:rsid w:val="00C91402"/>
    <w:rsid w:val="00C91E35"/>
    <w:rsid w:val="00C92DE0"/>
    <w:rsid w:val="00C94892"/>
    <w:rsid w:val="00C9499D"/>
    <w:rsid w:val="00C9588B"/>
    <w:rsid w:val="00C9650E"/>
    <w:rsid w:val="00C968A9"/>
    <w:rsid w:val="00C96908"/>
    <w:rsid w:val="00C96D58"/>
    <w:rsid w:val="00C9717B"/>
    <w:rsid w:val="00CA011F"/>
    <w:rsid w:val="00CA085E"/>
    <w:rsid w:val="00CA0A51"/>
    <w:rsid w:val="00CA3631"/>
    <w:rsid w:val="00CA3F23"/>
    <w:rsid w:val="00CA40EE"/>
    <w:rsid w:val="00CA643D"/>
    <w:rsid w:val="00CA771E"/>
    <w:rsid w:val="00CB07FC"/>
    <w:rsid w:val="00CB2E1A"/>
    <w:rsid w:val="00CB3BA0"/>
    <w:rsid w:val="00CB4A02"/>
    <w:rsid w:val="00CB5863"/>
    <w:rsid w:val="00CB5B8C"/>
    <w:rsid w:val="00CB61A1"/>
    <w:rsid w:val="00CB6266"/>
    <w:rsid w:val="00CB62F6"/>
    <w:rsid w:val="00CB6809"/>
    <w:rsid w:val="00CB6986"/>
    <w:rsid w:val="00CB6EEC"/>
    <w:rsid w:val="00CB7485"/>
    <w:rsid w:val="00CB79BA"/>
    <w:rsid w:val="00CC0443"/>
    <w:rsid w:val="00CC0D43"/>
    <w:rsid w:val="00CC1776"/>
    <w:rsid w:val="00CC794E"/>
    <w:rsid w:val="00CD0E24"/>
    <w:rsid w:val="00CD14A0"/>
    <w:rsid w:val="00CD1F69"/>
    <w:rsid w:val="00CD2ACE"/>
    <w:rsid w:val="00CD2D9E"/>
    <w:rsid w:val="00CD34BA"/>
    <w:rsid w:val="00CD3778"/>
    <w:rsid w:val="00CD3B8A"/>
    <w:rsid w:val="00CD4398"/>
    <w:rsid w:val="00CD5255"/>
    <w:rsid w:val="00CD5A03"/>
    <w:rsid w:val="00CD62D7"/>
    <w:rsid w:val="00CD7D43"/>
    <w:rsid w:val="00CE09D1"/>
    <w:rsid w:val="00CE3708"/>
    <w:rsid w:val="00CE5DF8"/>
    <w:rsid w:val="00CE6494"/>
    <w:rsid w:val="00CE767A"/>
    <w:rsid w:val="00CF092C"/>
    <w:rsid w:val="00CF1BA8"/>
    <w:rsid w:val="00CF377A"/>
    <w:rsid w:val="00CF640A"/>
    <w:rsid w:val="00CF6B2A"/>
    <w:rsid w:val="00CF724D"/>
    <w:rsid w:val="00CF7CD7"/>
    <w:rsid w:val="00CF7EF3"/>
    <w:rsid w:val="00CF7FEC"/>
    <w:rsid w:val="00D03232"/>
    <w:rsid w:val="00D039B0"/>
    <w:rsid w:val="00D03EEB"/>
    <w:rsid w:val="00D062AF"/>
    <w:rsid w:val="00D063C0"/>
    <w:rsid w:val="00D1060D"/>
    <w:rsid w:val="00D10ED6"/>
    <w:rsid w:val="00D11B08"/>
    <w:rsid w:val="00D129CD"/>
    <w:rsid w:val="00D13E98"/>
    <w:rsid w:val="00D153F3"/>
    <w:rsid w:val="00D1598F"/>
    <w:rsid w:val="00D1799F"/>
    <w:rsid w:val="00D17A44"/>
    <w:rsid w:val="00D21848"/>
    <w:rsid w:val="00D2206D"/>
    <w:rsid w:val="00D24212"/>
    <w:rsid w:val="00D2429F"/>
    <w:rsid w:val="00D24892"/>
    <w:rsid w:val="00D269BF"/>
    <w:rsid w:val="00D2793C"/>
    <w:rsid w:val="00D315DB"/>
    <w:rsid w:val="00D31A6D"/>
    <w:rsid w:val="00D339E0"/>
    <w:rsid w:val="00D357B2"/>
    <w:rsid w:val="00D359CA"/>
    <w:rsid w:val="00D377E1"/>
    <w:rsid w:val="00D37AAC"/>
    <w:rsid w:val="00D42E91"/>
    <w:rsid w:val="00D453FA"/>
    <w:rsid w:val="00D459C7"/>
    <w:rsid w:val="00D45C7B"/>
    <w:rsid w:val="00D46138"/>
    <w:rsid w:val="00D46EFD"/>
    <w:rsid w:val="00D50633"/>
    <w:rsid w:val="00D50ACF"/>
    <w:rsid w:val="00D50B50"/>
    <w:rsid w:val="00D51640"/>
    <w:rsid w:val="00D52E52"/>
    <w:rsid w:val="00D5328C"/>
    <w:rsid w:val="00D53508"/>
    <w:rsid w:val="00D568CE"/>
    <w:rsid w:val="00D5756A"/>
    <w:rsid w:val="00D6006A"/>
    <w:rsid w:val="00D61686"/>
    <w:rsid w:val="00D6291D"/>
    <w:rsid w:val="00D6369B"/>
    <w:rsid w:val="00D6427A"/>
    <w:rsid w:val="00D662A2"/>
    <w:rsid w:val="00D67DCE"/>
    <w:rsid w:val="00D72A5B"/>
    <w:rsid w:val="00D73779"/>
    <w:rsid w:val="00D73B77"/>
    <w:rsid w:val="00D74089"/>
    <w:rsid w:val="00D74E0A"/>
    <w:rsid w:val="00D75359"/>
    <w:rsid w:val="00D75BD0"/>
    <w:rsid w:val="00D7614A"/>
    <w:rsid w:val="00D769F8"/>
    <w:rsid w:val="00D77DEF"/>
    <w:rsid w:val="00D77E24"/>
    <w:rsid w:val="00D80B61"/>
    <w:rsid w:val="00D8110F"/>
    <w:rsid w:val="00D849E7"/>
    <w:rsid w:val="00D85C36"/>
    <w:rsid w:val="00D87FC5"/>
    <w:rsid w:val="00D900C6"/>
    <w:rsid w:val="00D901F6"/>
    <w:rsid w:val="00D91095"/>
    <w:rsid w:val="00D91B24"/>
    <w:rsid w:val="00D92DD2"/>
    <w:rsid w:val="00D94BBF"/>
    <w:rsid w:val="00D9762A"/>
    <w:rsid w:val="00D97FB6"/>
    <w:rsid w:val="00DA1E09"/>
    <w:rsid w:val="00DA20AC"/>
    <w:rsid w:val="00DA2417"/>
    <w:rsid w:val="00DA243A"/>
    <w:rsid w:val="00DA2538"/>
    <w:rsid w:val="00DA30E0"/>
    <w:rsid w:val="00DA394D"/>
    <w:rsid w:val="00DA39EA"/>
    <w:rsid w:val="00DA47D9"/>
    <w:rsid w:val="00DA4A7C"/>
    <w:rsid w:val="00DA4E2E"/>
    <w:rsid w:val="00DB0244"/>
    <w:rsid w:val="00DB08AF"/>
    <w:rsid w:val="00DB0D36"/>
    <w:rsid w:val="00DB0F14"/>
    <w:rsid w:val="00DB28F3"/>
    <w:rsid w:val="00DB2D9B"/>
    <w:rsid w:val="00DB4ED5"/>
    <w:rsid w:val="00DB66E3"/>
    <w:rsid w:val="00DB672A"/>
    <w:rsid w:val="00DC2A8A"/>
    <w:rsid w:val="00DC3436"/>
    <w:rsid w:val="00DC45F9"/>
    <w:rsid w:val="00DC4835"/>
    <w:rsid w:val="00DC4A15"/>
    <w:rsid w:val="00DC4AEB"/>
    <w:rsid w:val="00DC4D1D"/>
    <w:rsid w:val="00DC71E5"/>
    <w:rsid w:val="00DC7F8C"/>
    <w:rsid w:val="00DD48C4"/>
    <w:rsid w:val="00DD51F0"/>
    <w:rsid w:val="00DD7747"/>
    <w:rsid w:val="00DD7FDE"/>
    <w:rsid w:val="00DE20EE"/>
    <w:rsid w:val="00DE2F27"/>
    <w:rsid w:val="00DE3DF9"/>
    <w:rsid w:val="00DE507B"/>
    <w:rsid w:val="00DE792E"/>
    <w:rsid w:val="00DE7941"/>
    <w:rsid w:val="00DF1917"/>
    <w:rsid w:val="00DF2271"/>
    <w:rsid w:val="00DF3073"/>
    <w:rsid w:val="00DF3B8E"/>
    <w:rsid w:val="00DF4952"/>
    <w:rsid w:val="00DF5005"/>
    <w:rsid w:val="00DF511D"/>
    <w:rsid w:val="00DF57BF"/>
    <w:rsid w:val="00DF5ACC"/>
    <w:rsid w:val="00DF635C"/>
    <w:rsid w:val="00DF72D7"/>
    <w:rsid w:val="00DF7537"/>
    <w:rsid w:val="00DF7894"/>
    <w:rsid w:val="00DF7CCE"/>
    <w:rsid w:val="00E00F0A"/>
    <w:rsid w:val="00E010ED"/>
    <w:rsid w:val="00E0149A"/>
    <w:rsid w:val="00E01674"/>
    <w:rsid w:val="00E01F09"/>
    <w:rsid w:val="00E02A2C"/>
    <w:rsid w:val="00E02F22"/>
    <w:rsid w:val="00E04044"/>
    <w:rsid w:val="00E05341"/>
    <w:rsid w:val="00E069E1"/>
    <w:rsid w:val="00E074BD"/>
    <w:rsid w:val="00E076F4"/>
    <w:rsid w:val="00E10807"/>
    <w:rsid w:val="00E11A3E"/>
    <w:rsid w:val="00E11D15"/>
    <w:rsid w:val="00E14A25"/>
    <w:rsid w:val="00E14BAA"/>
    <w:rsid w:val="00E15BE7"/>
    <w:rsid w:val="00E15EF4"/>
    <w:rsid w:val="00E16E74"/>
    <w:rsid w:val="00E16FEF"/>
    <w:rsid w:val="00E2043E"/>
    <w:rsid w:val="00E220FA"/>
    <w:rsid w:val="00E232C9"/>
    <w:rsid w:val="00E25216"/>
    <w:rsid w:val="00E25DAF"/>
    <w:rsid w:val="00E26890"/>
    <w:rsid w:val="00E273E4"/>
    <w:rsid w:val="00E30113"/>
    <w:rsid w:val="00E31C07"/>
    <w:rsid w:val="00E34290"/>
    <w:rsid w:val="00E36754"/>
    <w:rsid w:val="00E3708A"/>
    <w:rsid w:val="00E37D09"/>
    <w:rsid w:val="00E407BE"/>
    <w:rsid w:val="00E411CF"/>
    <w:rsid w:val="00E41920"/>
    <w:rsid w:val="00E4218E"/>
    <w:rsid w:val="00E421E5"/>
    <w:rsid w:val="00E42462"/>
    <w:rsid w:val="00E42E4A"/>
    <w:rsid w:val="00E433E3"/>
    <w:rsid w:val="00E44DDF"/>
    <w:rsid w:val="00E5060D"/>
    <w:rsid w:val="00E50CA2"/>
    <w:rsid w:val="00E519FB"/>
    <w:rsid w:val="00E51C8A"/>
    <w:rsid w:val="00E52C00"/>
    <w:rsid w:val="00E52CD4"/>
    <w:rsid w:val="00E52E04"/>
    <w:rsid w:val="00E52FED"/>
    <w:rsid w:val="00E53112"/>
    <w:rsid w:val="00E53660"/>
    <w:rsid w:val="00E53E6F"/>
    <w:rsid w:val="00E540DA"/>
    <w:rsid w:val="00E62246"/>
    <w:rsid w:val="00E635FB"/>
    <w:rsid w:val="00E642D6"/>
    <w:rsid w:val="00E64567"/>
    <w:rsid w:val="00E64C07"/>
    <w:rsid w:val="00E650E9"/>
    <w:rsid w:val="00E6710E"/>
    <w:rsid w:val="00E67AA8"/>
    <w:rsid w:val="00E67F53"/>
    <w:rsid w:val="00E709F9"/>
    <w:rsid w:val="00E7332F"/>
    <w:rsid w:val="00E75EAA"/>
    <w:rsid w:val="00E763E8"/>
    <w:rsid w:val="00E77F7B"/>
    <w:rsid w:val="00E81616"/>
    <w:rsid w:val="00E81ABE"/>
    <w:rsid w:val="00E838CB"/>
    <w:rsid w:val="00E83E4F"/>
    <w:rsid w:val="00E84F86"/>
    <w:rsid w:val="00E859D4"/>
    <w:rsid w:val="00E85C1F"/>
    <w:rsid w:val="00E873B5"/>
    <w:rsid w:val="00E873D4"/>
    <w:rsid w:val="00E905C6"/>
    <w:rsid w:val="00E91AA1"/>
    <w:rsid w:val="00E93004"/>
    <w:rsid w:val="00E93924"/>
    <w:rsid w:val="00E93C4E"/>
    <w:rsid w:val="00E94504"/>
    <w:rsid w:val="00E950EC"/>
    <w:rsid w:val="00E979FF"/>
    <w:rsid w:val="00EA188D"/>
    <w:rsid w:val="00EA1D45"/>
    <w:rsid w:val="00EA23F4"/>
    <w:rsid w:val="00EA50B7"/>
    <w:rsid w:val="00EA6787"/>
    <w:rsid w:val="00EA7DBD"/>
    <w:rsid w:val="00EA7DFB"/>
    <w:rsid w:val="00EB1F6B"/>
    <w:rsid w:val="00EB254D"/>
    <w:rsid w:val="00EB2F97"/>
    <w:rsid w:val="00EB37CB"/>
    <w:rsid w:val="00EB4A2A"/>
    <w:rsid w:val="00EB64A4"/>
    <w:rsid w:val="00EB728D"/>
    <w:rsid w:val="00EC0527"/>
    <w:rsid w:val="00EC0BD8"/>
    <w:rsid w:val="00EC0FBC"/>
    <w:rsid w:val="00EC12E7"/>
    <w:rsid w:val="00EC283C"/>
    <w:rsid w:val="00EC3C30"/>
    <w:rsid w:val="00EC4AF0"/>
    <w:rsid w:val="00EC62CC"/>
    <w:rsid w:val="00EC7E29"/>
    <w:rsid w:val="00ED410F"/>
    <w:rsid w:val="00ED5655"/>
    <w:rsid w:val="00ED7003"/>
    <w:rsid w:val="00ED764C"/>
    <w:rsid w:val="00EE10A1"/>
    <w:rsid w:val="00EE1674"/>
    <w:rsid w:val="00EE31E0"/>
    <w:rsid w:val="00EE3B9E"/>
    <w:rsid w:val="00EE5977"/>
    <w:rsid w:val="00EE630C"/>
    <w:rsid w:val="00EE7B25"/>
    <w:rsid w:val="00EF0AEE"/>
    <w:rsid w:val="00EF0E5D"/>
    <w:rsid w:val="00EF30B7"/>
    <w:rsid w:val="00EF38E2"/>
    <w:rsid w:val="00EF3F8F"/>
    <w:rsid w:val="00EF4EBA"/>
    <w:rsid w:val="00EF5141"/>
    <w:rsid w:val="00EF7B9F"/>
    <w:rsid w:val="00F02D15"/>
    <w:rsid w:val="00F02FEA"/>
    <w:rsid w:val="00F06705"/>
    <w:rsid w:val="00F0709B"/>
    <w:rsid w:val="00F07931"/>
    <w:rsid w:val="00F1309D"/>
    <w:rsid w:val="00F14AD8"/>
    <w:rsid w:val="00F15239"/>
    <w:rsid w:val="00F16105"/>
    <w:rsid w:val="00F16660"/>
    <w:rsid w:val="00F177EB"/>
    <w:rsid w:val="00F209F0"/>
    <w:rsid w:val="00F21E2F"/>
    <w:rsid w:val="00F22105"/>
    <w:rsid w:val="00F22851"/>
    <w:rsid w:val="00F2449C"/>
    <w:rsid w:val="00F25146"/>
    <w:rsid w:val="00F26878"/>
    <w:rsid w:val="00F27F36"/>
    <w:rsid w:val="00F30AFE"/>
    <w:rsid w:val="00F3227A"/>
    <w:rsid w:val="00F32419"/>
    <w:rsid w:val="00F32594"/>
    <w:rsid w:val="00F32671"/>
    <w:rsid w:val="00F32B02"/>
    <w:rsid w:val="00F32C37"/>
    <w:rsid w:val="00F346B6"/>
    <w:rsid w:val="00F34FBD"/>
    <w:rsid w:val="00F35842"/>
    <w:rsid w:val="00F405F3"/>
    <w:rsid w:val="00F40DD3"/>
    <w:rsid w:val="00F40E78"/>
    <w:rsid w:val="00F42790"/>
    <w:rsid w:val="00F432DD"/>
    <w:rsid w:val="00F43D23"/>
    <w:rsid w:val="00F44196"/>
    <w:rsid w:val="00F44609"/>
    <w:rsid w:val="00F44D68"/>
    <w:rsid w:val="00F45625"/>
    <w:rsid w:val="00F45DFF"/>
    <w:rsid w:val="00F47813"/>
    <w:rsid w:val="00F508B6"/>
    <w:rsid w:val="00F51F04"/>
    <w:rsid w:val="00F52877"/>
    <w:rsid w:val="00F52AFC"/>
    <w:rsid w:val="00F5331D"/>
    <w:rsid w:val="00F55E11"/>
    <w:rsid w:val="00F56C6A"/>
    <w:rsid w:val="00F57712"/>
    <w:rsid w:val="00F57794"/>
    <w:rsid w:val="00F6259C"/>
    <w:rsid w:val="00F62D9B"/>
    <w:rsid w:val="00F62DB6"/>
    <w:rsid w:val="00F62E18"/>
    <w:rsid w:val="00F63612"/>
    <w:rsid w:val="00F65AF2"/>
    <w:rsid w:val="00F666EA"/>
    <w:rsid w:val="00F677B6"/>
    <w:rsid w:val="00F67E6A"/>
    <w:rsid w:val="00F71A93"/>
    <w:rsid w:val="00F723FD"/>
    <w:rsid w:val="00F727EB"/>
    <w:rsid w:val="00F728B0"/>
    <w:rsid w:val="00F73571"/>
    <w:rsid w:val="00F73DBC"/>
    <w:rsid w:val="00F7428E"/>
    <w:rsid w:val="00F7475E"/>
    <w:rsid w:val="00F75020"/>
    <w:rsid w:val="00F7517B"/>
    <w:rsid w:val="00F75644"/>
    <w:rsid w:val="00F76687"/>
    <w:rsid w:val="00F81B8F"/>
    <w:rsid w:val="00F82771"/>
    <w:rsid w:val="00F828F2"/>
    <w:rsid w:val="00F83DA5"/>
    <w:rsid w:val="00F8422C"/>
    <w:rsid w:val="00F86E09"/>
    <w:rsid w:val="00F92227"/>
    <w:rsid w:val="00F94903"/>
    <w:rsid w:val="00F969AE"/>
    <w:rsid w:val="00FA138B"/>
    <w:rsid w:val="00FA2177"/>
    <w:rsid w:val="00FA219E"/>
    <w:rsid w:val="00FA2B58"/>
    <w:rsid w:val="00FA3F9A"/>
    <w:rsid w:val="00FA476A"/>
    <w:rsid w:val="00FA56B8"/>
    <w:rsid w:val="00FA5DC3"/>
    <w:rsid w:val="00FA6B44"/>
    <w:rsid w:val="00FA77B1"/>
    <w:rsid w:val="00FB07D2"/>
    <w:rsid w:val="00FB0A5F"/>
    <w:rsid w:val="00FB1305"/>
    <w:rsid w:val="00FB1E55"/>
    <w:rsid w:val="00FB236D"/>
    <w:rsid w:val="00FB2D62"/>
    <w:rsid w:val="00FB618D"/>
    <w:rsid w:val="00FB64FC"/>
    <w:rsid w:val="00FB784C"/>
    <w:rsid w:val="00FB7F34"/>
    <w:rsid w:val="00FC0540"/>
    <w:rsid w:val="00FC075D"/>
    <w:rsid w:val="00FC0868"/>
    <w:rsid w:val="00FC0A47"/>
    <w:rsid w:val="00FC15CE"/>
    <w:rsid w:val="00FC1617"/>
    <w:rsid w:val="00FC1BBE"/>
    <w:rsid w:val="00FC1D3D"/>
    <w:rsid w:val="00FC2504"/>
    <w:rsid w:val="00FC5138"/>
    <w:rsid w:val="00FC6D8E"/>
    <w:rsid w:val="00FC7542"/>
    <w:rsid w:val="00FC7700"/>
    <w:rsid w:val="00FD13B3"/>
    <w:rsid w:val="00FD1940"/>
    <w:rsid w:val="00FD3EE1"/>
    <w:rsid w:val="00FD5930"/>
    <w:rsid w:val="00FD6D96"/>
    <w:rsid w:val="00FD7A0C"/>
    <w:rsid w:val="00FE0DCC"/>
    <w:rsid w:val="00FE6618"/>
    <w:rsid w:val="00FF19E1"/>
    <w:rsid w:val="00FF22FC"/>
    <w:rsid w:val="00FF32FC"/>
    <w:rsid w:val="00FF533B"/>
    <w:rsid w:val="00FF5AC8"/>
    <w:rsid w:val="00FF667F"/>
    <w:rsid w:val="00FF7261"/>
    <w:rsid w:val="01246488"/>
    <w:rsid w:val="01C51FA6"/>
    <w:rsid w:val="01F91E68"/>
    <w:rsid w:val="020C1633"/>
    <w:rsid w:val="020F953C"/>
    <w:rsid w:val="02429440"/>
    <w:rsid w:val="02F4ED19"/>
    <w:rsid w:val="0324ABC4"/>
    <w:rsid w:val="034C1BA6"/>
    <w:rsid w:val="035985AE"/>
    <w:rsid w:val="040FCA26"/>
    <w:rsid w:val="04122E0C"/>
    <w:rsid w:val="041BCF32"/>
    <w:rsid w:val="0447CBDE"/>
    <w:rsid w:val="0507A13D"/>
    <w:rsid w:val="051A5489"/>
    <w:rsid w:val="056423DE"/>
    <w:rsid w:val="062226B2"/>
    <w:rsid w:val="06D7474F"/>
    <w:rsid w:val="06E5E9FC"/>
    <w:rsid w:val="06FED473"/>
    <w:rsid w:val="072EF3AD"/>
    <w:rsid w:val="074D310B"/>
    <w:rsid w:val="078C47A3"/>
    <w:rsid w:val="079A8D4F"/>
    <w:rsid w:val="08EC0EF2"/>
    <w:rsid w:val="09102EBE"/>
    <w:rsid w:val="09714FE6"/>
    <w:rsid w:val="09BB1013"/>
    <w:rsid w:val="09BC719B"/>
    <w:rsid w:val="0A25F529"/>
    <w:rsid w:val="0A264C9C"/>
    <w:rsid w:val="0A3CE807"/>
    <w:rsid w:val="0B1A1845"/>
    <w:rsid w:val="0B1D82AF"/>
    <w:rsid w:val="0B3666EC"/>
    <w:rsid w:val="0B600C3A"/>
    <w:rsid w:val="0B6C6896"/>
    <w:rsid w:val="0BA2023A"/>
    <w:rsid w:val="0BF46530"/>
    <w:rsid w:val="0C4BC4EB"/>
    <w:rsid w:val="0C512A45"/>
    <w:rsid w:val="0C99A71D"/>
    <w:rsid w:val="0CB167CC"/>
    <w:rsid w:val="0D59EBC9"/>
    <w:rsid w:val="0DAC972F"/>
    <w:rsid w:val="0E323DE9"/>
    <w:rsid w:val="0E824C0D"/>
    <w:rsid w:val="0EC7D52B"/>
    <w:rsid w:val="0EDAC523"/>
    <w:rsid w:val="0EEFDEA6"/>
    <w:rsid w:val="0F25375E"/>
    <w:rsid w:val="0F323FC1"/>
    <w:rsid w:val="0F82C826"/>
    <w:rsid w:val="0F872B94"/>
    <w:rsid w:val="0FCCBB2D"/>
    <w:rsid w:val="10343A5D"/>
    <w:rsid w:val="10590482"/>
    <w:rsid w:val="10E3D0B2"/>
    <w:rsid w:val="1114E890"/>
    <w:rsid w:val="113CAB32"/>
    <w:rsid w:val="11624634"/>
    <w:rsid w:val="118367C3"/>
    <w:rsid w:val="1191DE43"/>
    <w:rsid w:val="12532CAC"/>
    <w:rsid w:val="12D37E44"/>
    <w:rsid w:val="13667B88"/>
    <w:rsid w:val="1373EDC0"/>
    <w:rsid w:val="138F160A"/>
    <w:rsid w:val="13CB1BED"/>
    <w:rsid w:val="13DD1E93"/>
    <w:rsid w:val="143D5E35"/>
    <w:rsid w:val="14F504F1"/>
    <w:rsid w:val="1530DDF7"/>
    <w:rsid w:val="153C197B"/>
    <w:rsid w:val="154D0BF4"/>
    <w:rsid w:val="1615CEE7"/>
    <w:rsid w:val="16220D14"/>
    <w:rsid w:val="164387E1"/>
    <w:rsid w:val="169410FD"/>
    <w:rsid w:val="16BB19C1"/>
    <w:rsid w:val="16EECC4C"/>
    <w:rsid w:val="16F35765"/>
    <w:rsid w:val="16FB413A"/>
    <w:rsid w:val="1722E707"/>
    <w:rsid w:val="1798EE64"/>
    <w:rsid w:val="17C59AD4"/>
    <w:rsid w:val="17D1C10E"/>
    <w:rsid w:val="17DC87A1"/>
    <w:rsid w:val="18D95136"/>
    <w:rsid w:val="18EE2DC9"/>
    <w:rsid w:val="19AAEB68"/>
    <w:rsid w:val="19E13A68"/>
    <w:rsid w:val="1AD88302"/>
    <w:rsid w:val="1AEB4146"/>
    <w:rsid w:val="1B2A2CB1"/>
    <w:rsid w:val="1B370331"/>
    <w:rsid w:val="1B56AFB6"/>
    <w:rsid w:val="1BA63C15"/>
    <w:rsid w:val="1BAFA1BF"/>
    <w:rsid w:val="1BEEB94B"/>
    <w:rsid w:val="1C1CDAB7"/>
    <w:rsid w:val="1C3AD4F2"/>
    <w:rsid w:val="1CBF92C6"/>
    <w:rsid w:val="1CC188CB"/>
    <w:rsid w:val="1D0EEA51"/>
    <w:rsid w:val="1D5758BD"/>
    <w:rsid w:val="1D7BE1F5"/>
    <w:rsid w:val="1D92DFA6"/>
    <w:rsid w:val="1D9424FE"/>
    <w:rsid w:val="1DFFED6E"/>
    <w:rsid w:val="1E0547DC"/>
    <w:rsid w:val="1E096713"/>
    <w:rsid w:val="1E59A614"/>
    <w:rsid w:val="1E8E1B66"/>
    <w:rsid w:val="1E914939"/>
    <w:rsid w:val="1E98E60B"/>
    <w:rsid w:val="1EA8303B"/>
    <w:rsid w:val="1EB50A72"/>
    <w:rsid w:val="1F7B10C1"/>
    <w:rsid w:val="1F8030DD"/>
    <w:rsid w:val="1F8F4E94"/>
    <w:rsid w:val="1F978593"/>
    <w:rsid w:val="1FEC085C"/>
    <w:rsid w:val="2022C520"/>
    <w:rsid w:val="21192C8C"/>
    <w:rsid w:val="217DA790"/>
    <w:rsid w:val="21A50710"/>
    <w:rsid w:val="21A8334E"/>
    <w:rsid w:val="21AA83ED"/>
    <w:rsid w:val="22215272"/>
    <w:rsid w:val="2222C5CA"/>
    <w:rsid w:val="229FD679"/>
    <w:rsid w:val="22CEAF47"/>
    <w:rsid w:val="22D6F337"/>
    <w:rsid w:val="22E68042"/>
    <w:rsid w:val="22F342FE"/>
    <w:rsid w:val="2319FC4D"/>
    <w:rsid w:val="23412285"/>
    <w:rsid w:val="236C3339"/>
    <w:rsid w:val="23D6E830"/>
    <w:rsid w:val="24685E79"/>
    <w:rsid w:val="2492ECB3"/>
    <w:rsid w:val="250F03D3"/>
    <w:rsid w:val="258397AE"/>
    <w:rsid w:val="25B42FD0"/>
    <w:rsid w:val="25CF0183"/>
    <w:rsid w:val="261BE9EA"/>
    <w:rsid w:val="264C800F"/>
    <w:rsid w:val="26530BF3"/>
    <w:rsid w:val="2683D792"/>
    <w:rsid w:val="26E19A65"/>
    <w:rsid w:val="2711DBA2"/>
    <w:rsid w:val="272832B2"/>
    <w:rsid w:val="274F6735"/>
    <w:rsid w:val="27A3896C"/>
    <w:rsid w:val="27DA369F"/>
    <w:rsid w:val="28110135"/>
    <w:rsid w:val="2883DE68"/>
    <w:rsid w:val="28B9B7DD"/>
    <w:rsid w:val="28F7CB47"/>
    <w:rsid w:val="28F82543"/>
    <w:rsid w:val="294601BF"/>
    <w:rsid w:val="298BE7E4"/>
    <w:rsid w:val="29BD8C39"/>
    <w:rsid w:val="29C33B48"/>
    <w:rsid w:val="29C761A5"/>
    <w:rsid w:val="29EC2981"/>
    <w:rsid w:val="2A4100EA"/>
    <w:rsid w:val="2A4AB6BF"/>
    <w:rsid w:val="2A9F0338"/>
    <w:rsid w:val="2C0C87F0"/>
    <w:rsid w:val="2C0C881E"/>
    <w:rsid w:val="2C1640BD"/>
    <w:rsid w:val="2D674B1A"/>
    <w:rsid w:val="2DFA4A22"/>
    <w:rsid w:val="2E018671"/>
    <w:rsid w:val="2E0E8516"/>
    <w:rsid w:val="2E10544F"/>
    <w:rsid w:val="2E38B328"/>
    <w:rsid w:val="2F40BD42"/>
    <w:rsid w:val="2F51CE99"/>
    <w:rsid w:val="2F724614"/>
    <w:rsid w:val="2F7BC32F"/>
    <w:rsid w:val="30468F99"/>
    <w:rsid w:val="30ED21C4"/>
    <w:rsid w:val="314498D6"/>
    <w:rsid w:val="31F64DAA"/>
    <w:rsid w:val="32874F2C"/>
    <w:rsid w:val="32958351"/>
    <w:rsid w:val="32A46637"/>
    <w:rsid w:val="32B25420"/>
    <w:rsid w:val="32B7A980"/>
    <w:rsid w:val="32C9E366"/>
    <w:rsid w:val="330FD97D"/>
    <w:rsid w:val="33104A81"/>
    <w:rsid w:val="3323028E"/>
    <w:rsid w:val="3336AD07"/>
    <w:rsid w:val="338B5AAB"/>
    <w:rsid w:val="34639323"/>
    <w:rsid w:val="34667021"/>
    <w:rsid w:val="34EF1E60"/>
    <w:rsid w:val="3603CC9A"/>
    <w:rsid w:val="363DCAF2"/>
    <w:rsid w:val="367A8DA7"/>
    <w:rsid w:val="375B9605"/>
    <w:rsid w:val="3762D6EB"/>
    <w:rsid w:val="37EC1FA3"/>
    <w:rsid w:val="37F3A115"/>
    <w:rsid w:val="3818A3B1"/>
    <w:rsid w:val="3894A5CA"/>
    <w:rsid w:val="38A6922C"/>
    <w:rsid w:val="38E2CE28"/>
    <w:rsid w:val="397FC808"/>
    <w:rsid w:val="39AE12AC"/>
    <w:rsid w:val="3A1E988A"/>
    <w:rsid w:val="3A58301B"/>
    <w:rsid w:val="3A811A54"/>
    <w:rsid w:val="3A97B33D"/>
    <w:rsid w:val="3B66E121"/>
    <w:rsid w:val="3B8D1312"/>
    <w:rsid w:val="3BA3D0E8"/>
    <w:rsid w:val="3BE8542D"/>
    <w:rsid w:val="3C5035B5"/>
    <w:rsid w:val="3C73254C"/>
    <w:rsid w:val="3CDD7682"/>
    <w:rsid w:val="3D00E49C"/>
    <w:rsid w:val="3D28B607"/>
    <w:rsid w:val="3D5CB81A"/>
    <w:rsid w:val="3E2E2C33"/>
    <w:rsid w:val="3E5B1BB8"/>
    <w:rsid w:val="3EA02E51"/>
    <w:rsid w:val="3FDEF186"/>
    <w:rsid w:val="3FF4CF75"/>
    <w:rsid w:val="40435CFA"/>
    <w:rsid w:val="407044FF"/>
    <w:rsid w:val="4081924D"/>
    <w:rsid w:val="414CD862"/>
    <w:rsid w:val="4152322A"/>
    <w:rsid w:val="4271312C"/>
    <w:rsid w:val="42F292F2"/>
    <w:rsid w:val="43119BA3"/>
    <w:rsid w:val="4438FD0C"/>
    <w:rsid w:val="444F2AD9"/>
    <w:rsid w:val="44A35EC2"/>
    <w:rsid w:val="44F6BC46"/>
    <w:rsid w:val="45069A1E"/>
    <w:rsid w:val="45919275"/>
    <w:rsid w:val="45BB74B2"/>
    <w:rsid w:val="45EE76B8"/>
    <w:rsid w:val="479A43EC"/>
    <w:rsid w:val="47B06341"/>
    <w:rsid w:val="47EAC8C9"/>
    <w:rsid w:val="47EFFE57"/>
    <w:rsid w:val="4871616F"/>
    <w:rsid w:val="48AEF25A"/>
    <w:rsid w:val="49C83BD1"/>
    <w:rsid w:val="49ECB687"/>
    <w:rsid w:val="4A774ABD"/>
    <w:rsid w:val="4A7FA068"/>
    <w:rsid w:val="4AE8102D"/>
    <w:rsid w:val="4B40A6CD"/>
    <w:rsid w:val="4B8A44CA"/>
    <w:rsid w:val="4B8B3238"/>
    <w:rsid w:val="4BDAC39D"/>
    <w:rsid w:val="4BDD50A4"/>
    <w:rsid w:val="4BE58F47"/>
    <w:rsid w:val="4C5C7A95"/>
    <w:rsid w:val="4CD15FA5"/>
    <w:rsid w:val="4CDFED51"/>
    <w:rsid w:val="4CFDAA6C"/>
    <w:rsid w:val="4D21BE2C"/>
    <w:rsid w:val="4D79346F"/>
    <w:rsid w:val="4DECA23E"/>
    <w:rsid w:val="4DEF7619"/>
    <w:rsid w:val="4E11000C"/>
    <w:rsid w:val="4E21840A"/>
    <w:rsid w:val="4E304AD7"/>
    <w:rsid w:val="4E3D3378"/>
    <w:rsid w:val="4E6D703A"/>
    <w:rsid w:val="4E8ACEC7"/>
    <w:rsid w:val="4EB61530"/>
    <w:rsid w:val="4EFDAFE2"/>
    <w:rsid w:val="4F84A1EF"/>
    <w:rsid w:val="4FE9B33C"/>
    <w:rsid w:val="50295310"/>
    <w:rsid w:val="50530538"/>
    <w:rsid w:val="505F1256"/>
    <w:rsid w:val="5061DF54"/>
    <w:rsid w:val="5075215F"/>
    <w:rsid w:val="508DFFC6"/>
    <w:rsid w:val="50E58AA5"/>
    <w:rsid w:val="51168268"/>
    <w:rsid w:val="5146AF6D"/>
    <w:rsid w:val="51628007"/>
    <w:rsid w:val="51A628B5"/>
    <w:rsid w:val="51A6BC63"/>
    <w:rsid w:val="51D12C20"/>
    <w:rsid w:val="5253B168"/>
    <w:rsid w:val="52CB601B"/>
    <w:rsid w:val="52E60CF3"/>
    <w:rsid w:val="5326A0FC"/>
    <w:rsid w:val="533F4C7E"/>
    <w:rsid w:val="53702435"/>
    <w:rsid w:val="5371190D"/>
    <w:rsid w:val="538AE4D3"/>
    <w:rsid w:val="53966C39"/>
    <w:rsid w:val="53A5E019"/>
    <w:rsid w:val="53C65CBA"/>
    <w:rsid w:val="53E273F4"/>
    <w:rsid w:val="5462786A"/>
    <w:rsid w:val="54D71531"/>
    <w:rsid w:val="5506FE29"/>
    <w:rsid w:val="552455EF"/>
    <w:rsid w:val="558EF9F2"/>
    <w:rsid w:val="55FE6B01"/>
    <w:rsid w:val="561D0987"/>
    <w:rsid w:val="562C866B"/>
    <w:rsid w:val="56931292"/>
    <w:rsid w:val="573FCB8F"/>
    <w:rsid w:val="57600D29"/>
    <w:rsid w:val="577BD750"/>
    <w:rsid w:val="57BDB608"/>
    <w:rsid w:val="583A0F0C"/>
    <w:rsid w:val="584D992A"/>
    <w:rsid w:val="586AD9D2"/>
    <w:rsid w:val="586F9B7A"/>
    <w:rsid w:val="58BC6871"/>
    <w:rsid w:val="58DD42D5"/>
    <w:rsid w:val="5920C0E4"/>
    <w:rsid w:val="59777801"/>
    <w:rsid w:val="5A20CBDE"/>
    <w:rsid w:val="5A2EB674"/>
    <w:rsid w:val="5A51DDCA"/>
    <w:rsid w:val="5A55CCE3"/>
    <w:rsid w:val="5A7105B1"/>
    <w:rsid w:val="5A9E4B0E"/>
    <w:rsid w:val="5AB4B2A6"/>
    <w:rsid w:val="5AED38DB"/>
    <w:rsid w:val="5B437248"/>
    <w:rsid w:val="5B8057E2"/>
    <w:rsid w:val="5BC0C6D1"/>
    <w:rsid w:val="5BCF704B"/>
    <w:rsid w:val="5C1A1679"/>
    <w:rsid w:val="5C37567E"/>
    <w:rsid w:val="5C3ED0D1"/>
    <w:rsid w:val="5D1FE73D"/>
    <w:rsid w:val="5D5DC382"/>
    <w:rsid w:val="5D9F0BF8"/>
    <w:rsid w:val="5E250280"/>
    <w:rsid w:val="5E276DFC"/>
    <w:rsid w:val="5EDF1E8E"/>
    <w:rsid w:val="5F9C6351"/>
    <w:rsid w:val="5FC3C730"/>
    <w:rsid w:val="5FEABB4A"/>
    <w:rsid w:val="60060FDE"/>
    <w:rsid w:val="60AC3C39"/>
    <w:rsid w:val="6186EB98"/>
    <w:rsid w:val="61C8EC68"/>
    <w:rsid w:val="6278C013"/>
    <w:rsid w:val="6283CF5F"/>
    <w:rsid w:val="62842E91"/>
    <w:rsid w:val="62C985BF"/>
    <w:rsid w:val="63278521"/>
    <w:rsid w:val="63BFD2BA"/>
    <w:rsid w:val="645AADD1"/>
    <w:rsid w:val="64841CFE"/>
    <w:rsid w:val="64950AEA"/>
    <w:rsid w:val="65E6558C"/>
    <w:rsid w:val="65EF740F"/>
    <w:rsid w:val="65F9EB69"/>
    <w:rsid w:val="663EF311"/>
    <w:rsid w:val="665441C7"/>
    <w:rsid w:val="6774E197"/>
    <w:rsid w:val="67B1228D"/>
    <w:rsid w:val="6819EB39"/>
    <w:rsid w:val="6824D08F"/>
    <w:rsid w:val="68991C07"/>
    <w:rsid w:val="68C5A9E8"/>
    <w:rsid w:val="69741373"/>
    <w:rsid w:val="698D9AEC"/>
    <w:rsid w:val="69D216D8"/>
    <w:rsid w:val="69DBA47F"/>
    <w:rsid w:val="69DE605B"/>
    <w:rsid w:val="6A36D54F"/>
    <w:rsid w:val="6A760E38"/>
    <w:rsid w:val="6A8ECED4"/>
    <w:rsid w:val="6B108542"/>
    <w:rsid w:val="6B13016D"/>
    <w:rsid w:val="6B23189E"/>
    <w:rsid w:val="6B3FCB4E"/>
    <w:rsid w:val="6BA4EED0"/>
    <w:rsid w:val="6C1A0266"/>
    <w:rsid w:val="6C3B1EE4"/>
    <w:rsid w:val="6C59DD06"/>
    <w:rsid w:val="6C6F7EC7"/>
    <w:rsid w:val="6C9837C9"/>
    <w:rsid w:val="6CDF33E3"/>
    <w:rsid w:val="6D002756"/>
    <w:rsid w:val="6D1334A1"/>
    <w:rsid w:val="6D1B198C"/>
    <w:rsid w:val="6D4028B3"/>
    <w:rsid w:val="6D59A06A"/>
    <w:rsid w:val="6DC7A038"/>
    <w:rsid w:val="6EA88BF4"/>
    <w:rsid w:val="6F3DDFDD"/>
    <w:rsid w:val="6F488987"/>
    <w:rsid w:val="6F5781EA"/>
    <w:rsid w:val="6F5839BC"/>
    <w:rsid w:val="6F6D549D"/>
    <w:rsid w:val="6F9B8B90"/>
    <w:rsid w:val="6FADF4C6"/>
    <w:rsid w:val="6FE53B02"/>
    <w:rsid w:val="702D29CD"/>
    <w:rsid w:val="703CC7DB"/>
    <w:rsid w:val="70F07C52"/>
    <w:rsid w:val="716FC7B9"/>
    <w:rsid w:val="71B10253"/>
    <w:rsid w:val="72145EF5"/>
    <w:rsid w:val="724D576F"/>
    <w:rsid w:val="726AB229"/>
    <w:rsid w:val="72B3E6DD"/>
    <w:rsid w:val="72B6F956"/>
    <w:rsid w:val="73575DC7"/>
    <w:rsid w:val="7361B9FB"/>
    <w:rsid w:val="73963A4E"/>
    <w:rsid w:val="740106D2"/>
    <w:rsid w:val="740DB863"/>
    <w:rsid w:val="744B3E02"/>
    <w:rsid w:val="750BA3C2"/>
    <w:rsid w:val="75936094"/>
    <w:rsid w:val="75CE5B5B"/>
    <w:rsid w:val="75F8000D"/>
    <w:rsid w:val="7624D873"/>
    <w:rsid w:val="766C1932"/>
    <w:rsid w:val="772B06A1"/>
    <w:rsid w:val="775FF830"/>
    <w:rsid w:val="77772F37"/>
    <w:rsid w:val="778F1568"/>
    <w:rsid w:val="7834A1EF"/>
    <w:rsid w:val="786C0AAD"/>
    <w:rsid w:val="78812BA4"/>
    <w:rsid w:val="78998DA1"/>
    <w:rsid w:val="78B4894E"/>
    <w:rsid w:val="7996EFE5"/>
    <w:rsid w:val="79BC7FFD"/>
    <w:rsid w:val="79F35F15"/>
    <w:rsid w:val="7A092067"/>
    <w:rsid w:val="7A0C3022"/>
    <w:rsid w:val="7A1AEA3F"/>
    <w:rsid w:val="7A24433F"/>
    <w:rsid w:val="7A310058"/>
    <w:rsid w:val="7A4360E3"/>
    <w:rsid w:val="7A4ABEF0"/>
    <w:rsid w:val="7A688388"/>
    <w:rsid w:val="7A8F8172"/>
    <w:rsid w:val="7ABCF2A4"/>
    <w:rsid w:val="7AC0B4C5"/>
    <w:rsid w:val="7AD3751B"/>
    <w:rsid w:val="7B4DAE0E"/>
    <w:rsid w:val="7BC39A92"/>
    <w:rsid w:val="7C3B0D30"/>
    <w:rsid w:val="7C5A4851"/>
    <w:rsid w:val="7CE33E79"/>
    <w:rsid w:val="7CEDCE86"/>
    <w:rsid w:val="7D1EBE8E"/>
    <w:rsid w:val="7D3F0739"/>
    <w:rsid w:val="7DC066DC"/>
    <w:rsid w:val="7DD0B99B"/>
    <w:rsid w:val="7E22E00B"/>
    <w:rsid w:val="7E680F19"/>
    <w:rsid w:val="7E74B029"/>
    <w:rsid w:val="7ED86011"/>
    <w:rsid w:val="7F355768"/>
    <w:rsid w:val="7FF98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D28E86B7-6DC5-4D61-A78E-E2F08551A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9D4F2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3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image" Target="media/image73.png"/><Relationship Id="rId89" Type="http://schemas.openxmlformats.org/officeDocument/2006/relationships/hyperlink" Target="https://www.grants.gov.au/" TargetMode="External"/><Relationship Id="rId112" Type="http://schemas.openxmlformats.org/officeDocument/2006/relationships/image" Target="media/image98.png"/><Relationship Id="rId16" Type="http://schemas.openxmlformats.org/officeDocument/2006/relationships/image" Target="media/image6.png"/><Relationship Id="rId107" Type="http://schemas.openxmlformats.org/officeDocument/2006/relationships/image" Target="media/image93.png"/><Relationship Id="rId11" Type="http://schemas.openxmlformats.org/officeDocument/2006/relationships/image" Target="media/image1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102" Type="http://schemas.openxmlformats.org/officeDocument/2006/relationships/hyperlink" Target="mailto:disability@humanrights.gov.au" TargetMode="External"/><Relationship Id="rId123" Type="http://schemas.openxmlformats.org/officeDocument/2006/relationships/header" Target="header3.xml"/><Relationship Id="rId128" Type="http://schemas.openxmlformats.org/officeDocument/2006/relationships/customXml" Target="../customXml/item6.xml"/><Relationship Id="rId5" Type="http://schemas.openxmlformats.org/officeDocument/2006/relationships/numbering" Target="numbering.xml"/><Relationship Id="rId90" Type="http://schemas.openxmlformats.org/officeDocument/2006/relationships/image" Target="media/image78.png"/><Relationship Id="rId95" Type="http://schemas.openxmlformats.org/officeDocument/2006/relationships/image" Target="media/image82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113" Type="http://schemas.openxmlformats.org/officeDocument/2006/relationships/image" Target="media/image99.png"/><Relationship Id="rId118" Type="http://schemas.openxmlformats.org/officeDocument/2006/relationships/image" Target="media/image104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59" Type="http://schemas.openxmlformats.org/officeDocument/2006/relationships/image" Target="media/image48.png"/><Relationship Id="rId103" Type="http://schemas.openxmlformats.org/officeDocument/2006/relationships/image" Target="media/image89.png"/><Relationship Id="rId108" Type="http://schemas.openxmlformats.org/officeDocument/2006/relationships/image" Target="media/image94.png"/><Relationship Id="rId124" Type="http://schemas.openxmlformats.org/officeDocument/2006/relationships/footer" Target="footer3.xml"/><Relationship Id="rId129" Type="http://schemas.openxmlformats.org/officeDocument/2006/relationships/customXml" Target="../customXml/item7.xml"/><Relationship Id="rId54" Type="http://schemas.openxmlformats.org/officeDocument/2006/relationships/image" Target="media/image43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91" Type="http://schemas.openxmlformats.org/officeDocument/2006/relationships/hyperlink" Target="https://humanrights.gov.au/our-work/topics/disability-rights-what-were-doing/supporting-participation-program" TargetMode="External"/><Relationship Id="rId96" Type="http://schemas.openxmlformats.org/officeDocument/2006/relationships/image" Target="media/image8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49" Type="http://schemas.openxmlformats.org/officeDocument/2006/relationships/image" Target="media/image38.png"/><Relationship Id="rId114" Type="http://schemas.openxmlformats.org/officeDocument/2006/relationships/image" Target="media/image100.jpeg"/><Relationship Id="rId119" Type="http://schemas.openxmlformats.org/officeDocument/2006/relationships/header" Target="header1.xml"/><Relationship Id="rId44" Type="http://schemas.openxmlformats.org/officeDocument/2006/relationships/image" Target="media/image33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81" Type="http://schemas.openxmlformats.org/officeDocument/2006/relationships/image" Target="media/image70.png"/><Relationship Id="rId86" Type="http://schemas.openxmlformats.org/officeDocument/2006/relationships/image" Target="media/image75.png"/><Relationship Id="rId13" Type="http://schemas.openxmlformats.org/officeDocument/2006/relationships/image" Target="media/image3.png"/><Relationship Id="rId18" Type="http://schemas.openxmlformats.org/officeDocument/2006/relationships/hyperlink" Target="mailto:disability@humanrights.gov.au" TargetMode="External"/><Relationship Id="rId39" Type="http://schemas.openxmlformats.org/officeDocument/2006/relationships/image" Target="media/image28.png"/><Relationship Id="rId109" Type="http://schemas.openxmlformats.org/officeDocument/2006/relationships/image" Target="media/image95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jpeg"/><Relationship Id="rId97" Type="http://schemas.openxmlformats.org/officeDocument/2006/relationships/image" Target="media/image84.png"/><Relationship Id="rId104" Type="http://schemas.openxmlformats.org/officeDocument/2006/relationships/image" Target="media/image90.png"/><Relationship Id="rId120" Type="http://schemas.openxmlformats.org/officeDocument/2006/relationships/header" Target="header2.xml"/><Relationship Id="rId125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image" Target="media/image60.png"/><Relationship Id="rId92" Type="http://schemas.openxmlformats.org/officeDocument/2006/relationships/image" Target="media/image79.png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jpeg"/><Relationship Id="rId66" Type="http://schemas.openxmlformats.org/officeDocument/2006/relationships/image" Target="media/image55.png"/><Relationship Id="rId87" Type="http://schemas.openxmlformats.org/officeDocument/2006/relationships/image" Target="media/image76.png"/><Relationship Id="rId110" Type="http://schemas.openxmlformats.org/officeDocument/2006/relationships/image" Target="media/image96.png"/><Relationship Id="rId115" Type="http://schemas.openxmlformats.org/officeDocument/2006/relationships/image" Target="media/image101.jpeg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jpeg"/><Relationship Id="rId77" Type="http://schemas.openxmlformats.org/officeDocument/2006/relationships/image" Target="media/image66.png"/><Relationship Id="rId100" Type="http://schemas.openxmlformats.org/officeDocument/2006/relationships/image" Target="media/image87.png"/><Relationship Id="rId105" Type="http://schemas.openxmlformats.org/officeDocument/2006/relationships/image" Target="media/image91.png"/><Relationship Id="rId126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93" Type="http://schemas.openxmlformats.org/officeDocument/2006/relationships/image" Target="media/image80.png"/><Relationship Id="rId98" Type="http://schemas.openxmlformats.org/officeDocument/2006/relationships/image" Target="media/image85.png"/><Relationship Id="rId121" Type="http://schemas.openxmlformats.org/officeDocument/2006/relationships/footer" Target="footer1.xml"/><Relationship Id="rId3" Type="http://schemas.openxmlformats.org/officeDocument/2006/relationships/customXml" Target="../customXml/item3.xml"/><Relationship Id="rId25" Type="http://schemas.openxmlformats.org/officeDocument/2006/relationships/image" Target="media/image14.png"/><Relationship Id="rId46" Type="http://schemas.openxmlformats.org/officeDocument/2006/relationships/image" Target="media/image35.png"/><Relationship Id="rId67" Type="http://schemas.openxmlformats.org/officeDocument/2006/relationships/image" Target="media/image56.png"/><Relationship Id="rId116" Type="http://schemas.openxmlformats.org/officeDocument/2006/relationships/image" Target="media/image102.png"/><Relationship Id="rId20" Type="http://schemas.openxmlformats.org/officeDocument/2006/relationships/image" Target="media/image9.jpeg"/><Relationship Id="rId41" Type="http://schemas.openxmlformats.org/officeDocument/2006/relationships/image" Target="media/image30.png"/><Relationship Id="rId62" Type="http://schemas.openxmlformats.org/officeDocument/2006/relationships/image" Target="media/image51.pn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111" Type="http://schemas.openxmlformats.org/officeDocument/2006/relationships/image" Target="media/image97.png"/><Relationship Id="rId15" Type="http://schemas.openxmlformats.org/officeDocument/2006/relationships/image" Target="media/image5.png"/><Relationship Id="rId36" Type="http://schemas.openxmlformats.org/officeDocument/2006/relationships/image" Target="media/image25.png"/><Relationship Id="rId57" Type="http://schemas.openxmlformats.org/officeDocument/2006/relationships/image" Target="media/image46.png"/><Relationship Id="rId106" Type="http://schemas.openxmlformats.org/officeDocument/2006/relationships/image" Target="media/image92.png"/><Relationship Id="rId127" Type="http://schemas.openxmlformats.org/officeDocument/2006/relationships/customXml" Target="../customXml/item5.xml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52" Type="http://schemas.openxmlformats.org/officeDocument/2006/relationships/image" Target="media/image41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94" Type="http://schemas.openxmlformats.org/officeDocument/2006/relationships/image" Target="media/image81.png"/><Relationship Id="rId99" Type="http://schemas.openxmlformats.org/officeDocument/2006/relationships/image" Target="media/image86.png"/><Relationship Id="rId101" Type="http://schemas.openxmlformats.org/officeDocument/2006/relationships/image" Target="media/image88.png"/><Relationship Id="rId122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image" Target="media/image1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7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6.png"/><Relationship Id="rId1" Type="http://schemas.openxmlformats.org/officeDocument/2006/relationships/image" Target="media/image10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940E70C94354F8F8561BF2727C984" ma:contentTypeVersion="21" ma:contentTypeDescription="Create a new document." ma:contentTypeScope="" ma:versionID="a7d45e2877701f6be8ed5ac1e7063508">
  <xsd:schema xmlns:xsd="http://www.w3.org/2001/XMLSchema" xmlns:xs="http://www.w3.org/2001/XMLSchema" xmlns:p="http://schemas.microsoft.com/office/2006/metadata/properties" xmlns:ns2="6500fe01-343b-4fb9-a1b0-68ac19d62e01" xmlns:ns3="d305f544-be6d-4a06-9182-35e488c047b9" xmlns:ns4="39d46e2e-af2c-4283-b2c0-dbe09d693c60" targetNamespace="http://schemas.microsoft.com/office/2006/metadata/properties" ma:root="true" ma:fieldsID="2308fdaba4ba0bf72c4f977063fd8643" ns2:_="" ns3:_="" ns4:_="">
    <xsd:import namespace="6500fe01-343b-4fb9-a1b0-68ac19d62e01"/>
    <xsd:import namespace="d305f544-be6d-4a06-9182-35e488c047b9"/>
    <xsd:import namespace="39d46e2e-af2c-4283-b2c0-dbe09d693c6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Notes" minOccurs="0"/>
                <xsd:element ref="ns3:Notes0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fe01-343b-4fb9-a1b0-68ac19d62e0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975c5ac6-a0cc-43ed-b850-4a2ae592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ba89f1-9dd8-48a5-8350-dbcd55a0ef57}" ma:internalName="TaxCatchAll" ma:showField="CatchAllData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ba89f1-9dd8-48a5-8350-dbcd55a0ef57}" ma:internalName="TaxCatchAllLabel" ma:readOnly="true" ma:showField="CatchAllDataLabel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f544-be6d-4a06-9182-35e488c0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9" nillable="true" ma:displayName="Reference" ma:format="Dropdown" ma:internalName="Notes">
      <xsd:simpleType>
        <xsd:restriction base="dms:Note"/>
      </xsd:simpleType>
    </xsd:element>
    <xsd:element name="Notes0" ma:index="20" nillable="true" ma:displayName="Notes" ma:format="Dropdown" ma:internalName="Notes0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75c5ac6-a0cc-43ed-b850-4a2ae592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46e2e-af2c-4283-b2c0-dbe09d693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f544-be6d-4a06-9182-35e488c047b9">
      <Terms xmlns="http://schemas.microsoft.com/office/infopath/2007/PartnerControls"/>
    </lcf76f155ced4ddcb4097134ff3c332f>
    <TaxCatchAll xmlns="6500fe01-343b-4fb9-a1b0-68ac19d62e01">
      <Value>706</Value>
    </TaxCatchAll>
    <Notes xmlns="d305f544-be6d-4a06-9182-35e488c047b9" xsi:nil="true"/>
    <TaxKeywordTaxHTField xmlns="6500fe01-343b-4fb9-a1b0-68ac19d62e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c420c22a-b380-4863-bc2d-61f9d492fe1d</TermId>
        </TermInfo>
      </Terms>
    </TaxKeywordTaxHTField>
    <Notes0 xmlns="d305f544-be6d-4a06-9182-35e488c047b9" xsi:nil="true"/>
    <_dlc_DocId xmlns="6500fe01-343b-4fb9-a1b0-68ac19d62e01">WEV44C3EEZP4-1056255319-14048</_dlc_DocId>
    <_dlc_DocIdUrl xmlns="6500fe01-343b-4fb9-a1b0-68ac19d62e01">
      <Url>https://australianhrc.sharepoint.com/sites/DisabilityRights/_layouts/15/DocIdRedir.aspx?ID=WEV44C3EEZP4-1056255319-14048</Url>
      <Description>WEV44C3EEZP4-1056255319-14048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975c5ac6-a0cc-43ed-b850-4a2ae59237b6" ContentTypeId="0x0101" PreviousValue="false" LastSyncTimeStamp="2019-01-22T02:06:15.047Z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D26EA7-6E6C-4EA5-8D2F-769E83A53470}"/>
</file>

<file path=customXml/itemProps3.xml><?xml version="1.0" encoding="utf-8"?>
<ds:datastoreItem xmlns:ds="http://schemas.openxmlformats.org/officeDocument/2006/customXml" ds:itemID="{E44968B9-1C8A-45D1-9EF5-477E4A425321}"/>
</file>

<file path=customXml/itemProps4.xml><?xml version="1.0" encoding="utf-8"?>
<ds:datastoreItem xmlns:ds="http://schemas.openxmlformats.org/officeDocument/2006/customXml" ds:itemID="{89CE8E06-A42D-4F57-8850-D3B8BEAC5A9F}">
  <ds:schemaRefs>
    <ds:schemaRef ds:uri="http://schemas.microsoft.com/office/2006/metadata/properties"/>
    <ds:schemaRef ds:uri="http://schemas.microsoft.com/office/infopath/2007/PartnerControls"/>
    <ds:schemaRef ds:uri="d8f90cba-1067-418d-a3cc-325e78bcd784"/>
    <ds:schemaRef ds:uri="6eab6898-663c-4498-b919-970da0b75333"/>
  </ds:schemaRefs>
</ds:datastoreItem>
</file>

<file path=customXml/itemProps5.xml><?xml version="1.0" encoding="utf-8"?>
<ds:datastoreItem xmlns:ds="http://schemas.openxmlformats.org/officeDocument/2006/customXml" ds:itemID="{157C7C88-C86D-4AAA-BC85-4B89CCF9E0F2}"/>
</file>

<file path=customXml/itemProps6.xml><?xml version="1.0" encoding="utf-8"?>
<ds:datastoreItem xmlns:ds="http://schemas.openxmlformats.org/officeDocument/2006/customXml" ds:itemID="{622A61D4-62D0-477E-BF70-B2BD623DD245}"/>
</file>

<file path=customXml/itemProps7.xml><?xml version="1.0" encoding="utf-8"?>
<ds:datastoreItem xmlns:ds="http://schemas.openxmlformats.org/officeDocument/2006/customXml" ds:itemID="{686D3C3E-8715-4EA1-98C9-9B899EEC339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1506</Words>
  <Characters>8589</Characters>
  <Application>Microsoft Office Word</Application>
  <DocSecurity>0</DocSecurity>
  <Lines>71</Lines>
  <Paragraphs>20</Paragraphs>
  <ScaleCrop>false</ScaleCrop>
  <Company>Department of Social Services</Company>
  <LinksUpToDate>false</LinksUpToDate>
  <CharactersWithSpaces>10075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SPP 2026-2027 EOI Guide Easy Read Part 2</dc:title>
  <dc:subject/>
  <dc:creator>SARTORI, Nicole</dc:creator>
  <cp:keywords>[SEC=OFFICIAL]</cp:keywords>
  <dc:description/>
  <cp:lastModifiedBy>FILMER, Krista</cp:lastModifiedBy>
  <cp:revision>3</cp:revision>
  <cp:lastPrinted>2026-09-15T04:51:00Z</cp:lastPrinted>
  <dcterms:created xsi:type="dcterms:W3CDTF">2026-09-21T04:55:00Z</dcterms:created>
  <dcterms:modified xsi:type="dcterms:W3CDTF">2026-09-21T06:12:00Z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0x010100967940E70C94354F8F8561BF2727C984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ComplianceAssetId">
    <vt:lpwstr/>
  </property>
  <property fmtid="{D5CDD505-2E9C-101B-9397-08002B2CF9AE}" pid="57" name="TemplateUrl">
    <vt:lpwstr/>
  </property>
  <property fmtid="{D5CDD505-2E9C-101B-9397-08002B2CF9AE}" pid="58" name="xd_Signature">
    <vt:lpwstr/>
  </property>
  <property fmtid="{D5CDD505-2E9C-101B-9397-08002B2CF9AE}" pid="59" name="TriggerFlowInfo">
    <vt:lpwstr/>
  </property>
  <property fmtid="{D5CDD505-2E9C-101B-9397-08002B2CF9AE}" pid="60" name="Order">
    <vt:lpwstr>193800.000000000</vt:lpwstr>
  </property>
  <property fmtid="{D5CDD505-2E9C-101B-9397-08002B2CF9AE}" pid="61" name="xd_ProgID">
    <vt:lpwstr/>
  </property>
  <property fmtid="{D5CDD505-2E9C-101B-9397-08002B2CF9AE}" pid="62" name="TaxKeyword">
    <vt:lpwstr>706;#[SEC=OFFICIAL]|c420c22a-b380-4863-bc2d-61f9d492fe1d</vt:lpwstr>
  </property>
  <property fmtid="{D5CDD505-2E9C-101B-9397-08002B2CF9AE}" pid="63" name="_dlc_DocIdItemGuid">
    <vt:lpwstr>aa619cf1-63b9-45b5-a61f-f8ac89c64262</vt:lpwstr>
  </property>
</Properties>
</file>