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553" w14:textId="77777777" w:rsidR="00A50EDC" w:rsidRDefault="00A50EDC" w:rsidP="00A50EDC">
      <w:pPr>
        <w:pStyle w:val="EasyRead14"/>
      </w:pPr>
    </w:p>
    <w:p w14:paraId="733556AD" w14:textId="77777777" w:rsidR="001210FB" w:rsidRPr="00A67A0B" w:rsidRDefault="001210FB" w:rsidP="001210FB">
      <w:pPr>
        <w:pStyle w:val="EasyReadTitle"/>
        <w:spacing w:line="360" w:lineRule="auto"/>
      </w:pPr>
      <w:r>
        <w:t>Supporting participation program</w:t>
      </w:r>
    </w:p>
    <w:p w14:paraId="3588BA8D" w14:textId="4FA11670" w:rsidR="7A310058" w:rsidRDefault="00546666" w:rsidP="00F65246">
      <w:pPr>
        <w:pStyle w:val="EasyReadSubtitle"/>
        <w:rPr>
          <w:b/>
          <w:bCs/>
        </w:rPr>
      </w:pPr>
      <w:r>
        <w:t>A</w:t>
      </w:r>
      <w:r w:rsidR="0EEB9CBE" w:rsidRPr="166FC3E3">
        <w:t xml:space="preserve">pplication </w:t>
      </w:r>
      <w:r w:rsidR="0639E9D1" w:rsidRPr="166FC3E3">
        <w:t>form</w:t>
      </w:r>
    </w:p>
    <w:p w14:paraId="51F1359C" w14:textId="08923DE2" w:rsidR="00964D24" w:rsidRDefault="00964D24" w:rsidP="00F65246">
      <w:pPr>
        <w:pStyle w:val="EasyReadSubtitle"/>
      </w:pPr>
      <w:r w:rsidRPr="4E42BA62">
        <w:t>Part 1</w:t>
      </w:r>
    </w:p>
    <w:p w14:paraId="5CB747AA" w14:textId="4F626C72" w:rsidR="5C27E2C4" w:rsidRDefault="5C27E2C4" w:rsidP="4E42BA62">
      <w:pPr>
        <w:pStyle w:val="EasyReadTitle"/>
        <w:spacing w:line="360" w:lineRule="auto"/>
        <w:rPr>
          <w:rFonts w:eastAsia="Arial" w:cs="Arial"/>
          <w:b w:val="0"/>
          <w:bCs w:val="0"/>
          <w:color w:val="358189"/>
          <w:sz w:val="52"/>
          <w:szCs w:val="52"/>
        </w:rPr>
      </w:pPr>
      <w:r w:rsidRPr="4E42BA62">
        <w:rPr>
          <w:rFonts w:eastAsia="Arial" w:cs="Arial"/>
          <w:b w:val="0"/>
          <w:bCs w:val="0"/>
          <w:color w:val="358189"/>
          <w:sz w:val="52"/>
          <w:szCs w:val="52"/>
        </w:rPr>
        <w:t>About y</w:t>
      </w:r>
      <w:r w:rsidR="04107DCF" w:rsidRPr="4E42BA62">
        <w:rPr>
          <w:rFonts w:eastAsia="Arial" w:cs="Arial"/>
          <w:b w:val="0"/>
          <w:bCs w:val="0"/>
          <w:color w:val="358189"/>
          <w:sz w:val="52"/>
          <w:szCs w:val="52"/>
        </w:rPr>
        <w:t>our organisation</w:t>
      </w:r>
    </w:p>
    <w:p w14:paraId="1D4FA4D9" w14:textId="4DC63E63" w:rsidR="00DC7F8C" w:rsidRDefault="00337E4B" w:rsidP="00DC7F8C">
      <w:r w:rsidRPr="00337E4B">
        <w:rPr>
          <w:noProof/>
          <w:sz w:val="28"/>
          <w:szCs w:val="28"/>
        </w:rPr>
        <w:drawing>
          <wp:inline distT="0" distB="0" distL="0" distR="0" wp14:anchorId="4AE2EDC6" wp14:editId="7F2EF150">
            <wp:extent cx="4133850" cy="4133850"/>
            <wp:effectExtent l="0" t="0" r="0" b="0"/>
            <wp:docPr id="1177194820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194820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7F8C">
        <w:br w:type="page"/>
      </w:r>
    </w:p>
    <w:tbl>
      <w:tblPr>
        <w:tblStyle w:val="TableGrid"/>
        <w:tblW w:w="9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9"/>
        <w:gridCol w:w="5933"/>
      </w:tblGrid>
      <w:tr w:rsidR="00DE1002" w:rsidRPr="003B5073" w14:paraId="5F58AF99" w14:textId="77777777" w:rsidTr="00DE1002">
        <w:trPr>
          <w:cantSplit/>
          <w:trHeight w:val="2835"/>
        </w:trPr>
        <w:tc>
          <w:tcPr>
            <w:tcW w:w="3159" w:type="dxa"/>
            <w:hideMark/>
          </w:tcPr>
          <w:p w14:paraId="4F252A37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4A072114" wp14:editId="3C7ACBD8">
                  <wp:extent cx="1781175" cy="1400175"/>
                  <wp:effectExtent l="0" t="0" r="9525" b="9525"/>
                  <wp:docPr id="1013182835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5FD16CA0" w14:textId="77777777" w:rsidR="00DE1002" w:rsidRPr="003B5073" w:rsidRDefault="00DE1002" w:rsidP="00DE1002">
            <w:pPr>
              <w:pStyle w:val="EasyRead14"/>
              <w:numPr>
                <w:ilvl w:val="0"/>
                <w:numId w:val="55"/>
              </w:numPr>
            </w:pPr>
            <w:r w:rsidRPr="003B5073">
              <w:t xml:space="preserve">The Australian Government Department of Health Disability and Ageing </w:t>
            </w:r>
          </w:p>
          <w:p w14:paraId="00411E81" w14:textId="77777777" w:rsidR="00DE1002" w:rsidRPr="003B5073" w:rsidRDefault="00DE1002" w:rsidP="006E4FD4">
            <w:pPr>
              <w:pStyle w:val="EasyRead14"/>
            </w:pPr>
          </w:p>
          <w:p w14:paraId="5D3BEF50" w14:textId="77777777" w:rsidR="00DE1002" w:rsidRPr="003B5073" w:rsidRDefault="00DE1002" w:rsidP="006E4FD4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DHDA</w:t>
            </w:r>
            <w:r w:rsidRPr="003B5073">
              <w:t xml:space="preserve"> for short.</w:t>
            </w:r>
          </w:p>
        </w:tc>
      </w:tr>
      <w:tr w:rsidR="00DE1002" w:rsidRPr="003B5073" w14:paraId="38C8B611" w14:textId="77777777" w:rsidTr="00DE1002">
        <w:trPr>
          <w:cantSplit/>
          <w:trHeight w:val="3402"/>
        </w:trPr>
        <w:tc>
          <w:tcPr>
            <w:tcW w:w="3159" w:type="dxa"/>
            <w:hideMark/>
          </w:tcPr>
          <w:p w14:paraId="68555925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4D492C9C" wp14:editId="5799A5CF">
                  <wp:extent cx="1800225" cy="628650"/>
                  <wp:effectExtent l="0" t="0" r="9525" b="0"/>
                  <wp:docPr id="1214116606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2D49D51B" w14:textId="77777777" w:rsidR="00DE1002" w:rsidRPr="003B5073" w:rsidRDefault="00DE1002" w:rsidP="00DE1002">
            <w:pPr>
              <w:pStyle w:val="EasyRead14"/>
              <w:numPr>
                <w:ilvl w:val="0"/>
                <w:numId w:val="55"/>
              </w:numPr>
            </w:pPr>
            <w:r w:rsidRPr="003B5073">
              <w:t>The Australian Human Rights Commission</w:t>
            </w:r>
          </w:p>
          <w:p w14:paraId="04813F89" w14:textId="77777777" w:rsidR="00DE1002" w:rsidRPr="003B5073" w:rsidRDefault="00DE1002" w:rsidP="006E4FD4">
            <w:pPr>
              <w:pStyle w:val="EasyRead14"/>
            </w:pPr>
          </w:p>
          <w:p w14:paraId="6D6F0C43" w14:textId="77777777" w:rsidR="00DE1002" w:rsidRPr="003B5073" w:rsidRDefault="00DE1002" w:rsidP="006E4FD4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AHRC</w:t>
            </w:r>
            <w:r w:rsidRPr="003B5073">
              <w:t xml:space="preserve"> for short.</w:t>
            </w:r>
          </w:p>
          <w:p w14:paraId="58364798" w14:textId="77777777" w:rsidR="00DE1002" w:rsidRPr="003B5073" w:rsidRDefault="00DE1002" w:rsidP="006E4FD4">
            <w:pPr>
              <w:pStyle w:val="EasyRead14"/>
            </w:pPr>
          </w:p>
          <w:p w14:paraId="356589BB" w14:textId="77777777" w:rsidR="00DE1002" w:rsidRPr="003B5073" w:rsidRDefault="00DE1002" w:rsidP="006E4FD4">
            <w:pPr>
              <w:pStyle w:val="EasyRead14"/>
            </w:pPr>
            <w:r w:rsidRPr="003B5073">
              <w:t xml:space="preserve">Wrote this together. </w:t>
            </w:r>
          </w:p>
          <w:p w14:paraId="136199E9" w14:textId="77777777" w:rsidR="00DE1002" w:rsidRPr="003B5073" w:rsidRDefault="00DE1002" w:rsidP="006E4FD4">
            <w:pPr>
              <w:pStyle w:val="EasyRead14"/>
            </w:pPr>
          </w:p>
          <w:p w14:paraId="225A445B" w14:textId="77777777" w:rsidR="00DE1002" w:rsidRPr="003B5073" w:rsidRDefault="00DE1002" w:rsidP="006E4FD4">
            <w:pPr>
              <w:pStyle w:val="EasyRead14"/>
            </w:pPr>
            <w:r w:rsidRPr="003B5073">
              <w:t xml:space="preserve">When you see the word </w:t>
            </w:r>
            <w:r w:rsidRPr="003B5073">
              <w:rPr>
                <w:b/>
                <w:bCs/>
              </w:rPr>
              <w:t>we</w:t>
            </w:r>
            <w:r w:rsidRPr="003B5073">
              <w:t xml:space="preserve"> it means </w:t>
            </w:r>
          </w:p>
          <w:p w14:paraId="7BFD202F" w14:textId="77777777" w:rsidR="00DE1002" w:rsidRPr="003B5073" w:rsidRDefault="00DE1002" w:rsidP="006E4FD4">
            <w:pPr>
              <w:pStyle w:val="EasyRead14"/>
            </w:pPr>
            <w:r w:rsidRPr="003B5073">
              <w:t>DHDA and AHRC.</w:t>
            </w:r>
          </w:p>
        </w:tc>
      </w:tr>
      <w:tr w:rsidR="00DE1002" w:rsidRPr="003B5073" w14:paraId="568AD6D4" w14:textId="77777777" w:rsidTr="00DE1002">
        <w:trPr>
          <w:cantSplit/>
          <w:trHeight w:val="2835"/>
        </w:trPr>
        <w:tc>
          <w:tcPr>
            <w:tcW w:w="3159" w:type="dxa"/>
            <w:hideMark/>
          </w:tcPr>
          <w:p w14:paraId="06FD81EC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5DBB8972" wp14:editId="737B2DD1">
                  <wp:extent cx="1866900" cy="1866900"/>
                  <wp:effectExtent l="0" t="0" r="0" b="0"/>
                  <wp:docPr id="1009910384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66DE2BF" w14:textId="77777777" w:rsidR="00DE1002" w:rsidRPr="003B5073" w:rsidRDefault="00DE1002" w:rsidP="006E4FD4">
            <w:pPr>
              <w:pStyle w:val="EasyRead14"/>
            </w:pPr>
          </w:p>
          <w:p w14:paraId="00A09314" w14:textId="77777777" w:rsidR="00DE1002" w:rsidRPr="003B5073" w:rsidRDefault="00DE1002" w:rsidP="006E4FD4">
            <w:pPr>
              <w:pStyle w:val="EasyRead14"/>
            </w:pPr>
            <w:r w:rsidRPr="003B5073">
              <w:t>We wrote this in an easy to read way.</w:t>
            </w:r>
          </w:p>
          <w:p w14:paraId="2B372A01" w14:textId="77777777" w:rsidR="00DE1002" w:rsidRPr="003B5073" w:rsidRDefault="00DE1002" w:rsidP="006E4FD4">
            <w:pPr>
              <w:pStyle w:val="EasyRead14"/>
            </w:pPr>
          </w:p>
          <w:p w14:paraId="7E5323A1" w14:textId="77777777" w:rsidR="00DE1002" w:rsidRPr="003B5073" w:rsidRDefault="00DE1002" w:rsidP="006E4FD4">
            <w:pPr>
              <w:pStyle w:val="EasyRead14"/>
            </w:pPr>
            <w:r w:rsidRPr="003B5073">
              <w:t>We use pictures to explain some ideas.</w:t>
            </w:r>
          </w:p>
        </w:tc>
      </w:tr>
      <w:tr w:rsidR="00DE1002" w:rsidRPr="003B5073" w14:paraId="1BB9A4DA" w14:textId="77777777" w:rsidTr="00DE1002">
        <w:trPr>
          <w:cantSplit/>
          <w:trHeight w:val="2268"/>
        </w:trPr>
        <w:tc>
          <w:tcPr>
            <w:tcW w:w="3159" w:type="dxa"/>
            <w:hideMark/>
          </w:tcPr>
          <w:p w14:paraId="27606480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2A440E3E" wp14:editId="48EAD1B0">
                  <wp:extent cx="1809750" cy="1552575"/>
                  <wp:effectExtent l="0" t="0" r="0" b="9525"/>
                  <wp:docPr id="1874644595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37FC420A" w14:textId="77777777" w:rsidR="00DE1002" w:rsidRPr="003B5073" w:rsidRDefault="00DE1002" w:rsidP="006E4FD4">
            <w:pPr>
              <w:pStyle w:val="EasyRead14"/>
            </w:pPr>
            <w:r w:rsidRPr="003B5073">
              <w:t xml:space="preserve">We have some words in </w:t>
            </w:r>
            <w:r w:rsidRPr="003B5073">
              <w:rPr>
                <w:b/>
                <w:bCs/>
              </w:rPr>
              <w:t>bold</w:t>
            </w:r>
            <w:r w:rsidRPr="003B5073">
              <w:t xml:space="preserve">. </w:t>
            </w:r>
          </w:p>
          <w:p w14:paraId="637E54AB" w14:textId="77777777" w:rsidR="00DE1002" w:rsidRPr="003B5073" w:rsidRDefault="00DE1002" w:rsidP="006E4FD4">
            <w:pPr>
              <w:pStyle w:val="EasyRead14"/>
            </w:pPr>
          </w:p>
          <w:p w14:paraId="00831890" w14:textId="77777777" w:rsidR="00DE1002" w:rsidRPr="003B5073" w:rsidRDefault="00DE1002" w:rsidP="006E4FD4">
            <w:pPr>
              <w:pStyle w:val="EasyRead14"/>
            </w:pPr>
            <w:r w:rsidRPr="003B5073">
              <w:t>This means the letters are thicker and darker.</w:t>
            </w:r>
          </w:p>
          <w:p w14:paraId="40520A21" w14:textId="77777777" w:rsidR="00DE1002" w:rsidRPr="003B5073" w:rsidRDefault="00DE1002" w:rsidP="006E4FD4">
            <w:pPr>
              <w:pStyle w:val="EasyRead14"/>
            </w:pPr>
          </w:p>
          <w:p w14:paraId="265B6836" w14:textId="77777777" w:rsidR="00DE1002" w:rsidRPr="003B5073" w:rsidRDefault="00DE1002" w:rsidP="006E4FD4">
            <w:pPr>
              <w:pStyle w:val="EasyRead14"/>
            </w:pPr>
            <w:r w:rsidRPr="003B5073">
              <w:t>These are important words.</w:t>
            </w:r>
          </w:p>
        </w:tc>
      </w:tr>
      <w:tr w:rsidR="00DE1002" w:rsidRPr="003B5073" w14:paraId="2623CA33" w14:textId="77777777" w:rsidTr="00DE1002">
        <w:trPr>
          <w:cantSplit/>
          <w:trHeight w:val="2694"/>
        </w:trPr>
        <w:tc>
          <w:tcPr>
            <w:tcW w:w="3159" w:type="dxa"/>
            <w:hideMark/>
          </w:tcPr>
          <w:p w14:paraId="3BF612BE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1A1DA0A7" wp14:editId="7435A43E">
                  <wp:extent cx="1543050" cy="1543050"/>
                  <wp:effectExtent l="0" t="0" r="0" b="0"/>
                  <wp:docPr id="1721147468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6A39CACD" w14:textId="77777777" w:rsidR="00DE1002" w:rsidRPr="003B5073" w:rsidRDefault="00DE1002" w:rsidP="006E4FD4">
            <w:pPr>
              <w:pStyle w:val="EasyRead14"/>
            </w:pPr>
          </w:p>
          <w:p w14:paraId="46261B20" w14:textId="77777777" w:rsidR="00DE1002" w:rsidRPr="003B5073" w:rsidRDefault="00DE1002" w:rsidP="006E4FD4">
            <w:pPr>
              <w:pStyle w:val="EasyRead14"/>
            </w:pPr>
            <w:r w:rsidRPr="003B5073">
              <w:t>This is an Easy Read summary of another document.</w:t>
            </w:r>
          </w:p>
          <w:p w14:paraId="3EEB6FBE" w14:textId="77777777" w:rsidR="00DE1002" w:rsidRPr="003B5073" w:rsidRDefault="00DE1002" w:rsidP="006E4FD4">
            <w:pPr>
              <w:pStyle w:val="EasyRead14"/>
            </w:pPr>
          </w:p>
          <w:p w14:paraId="692AB30C" w14:textId="77777777" w:rsidR="00DE1002" w:rsidRPr="003B5073" w:rsidRDefault="00DE1002" w:rsidP="006E4FD4">
            <w:pPr>
              <w:pStyle w:val="EasyRead14"/>
            </w:pPr>
            <w:r w:rsidRPr="003B5073">
              <w:t>This means it has the most important ideas.</w:t>
            </w:r>
          </w:p>
        </w:tc>
      </w:tr>
      <w:tr w:rsidR="00DE1002" w:rsidRPr="003B5073" w14:paraId="11E5DE01" w14:textId="77777777" w:rsidTr="00DE1002">
        <w:trPr>
          <w:cantSplit/>
          <w:trHeight w:val="2268"/>
        </w:trPr>
        <w:tc>
          <w:tcPr>
            <w:tcW w:w="3159" w:type="dxa"/>
            <w:hideMark/>
          </w:tcPr>
          <w:p w14:paraId="4610BD26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517512BC" wp14:editId="3A8750DB">
                  <wp:extent cx="1409700" cy="1562100"/>
                  <wp:effectExtent l="0" t="0" r="0" b="0"/>
                  <wp:docPr id="268406664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75106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0B35449B" w14:textId="77777777" w:rsidR="00DE1002" w:rsidRPr="003B5073" w:rsidRDefault="00DE1002" w:rsidP="006E4FD4">
            <w:pPr>
              <w:pStyle w:val="EasyRead14"/>
            </w:pPr>
          </w:p>
          <w:p w14:paraId="1595B412" w14:textId="77777777" w:rsidR="00DE1002" w:rsidRPr="003B5073" w:rsidRDefault="00DE1002" w:rsidP="006E4FD4">
            <w:pPr>
              <w:pStyle w:val="EasyRead14"/>
            </w:pPr>
            <w:r w:rsidRPr="003B5073">
              <w:t>We can answer any questions by email.</w:t>
            </w:r>
          </w:p>
          <w:p w14:paraId="2B29CE23" w14:textId="77777777" w:rsidR="00DE1002" w:rsidRPr="003B5073" w:rsidRDefault="00DE1002" w:rsidP="006E4FD4">
            <w:pPr>
              <w:pStyle w:val="EasyRead14"/>
            </w:pPr>
          </w:p>
          <w:p w14:paraId="7DD5E602" w14:textId="77777777" w:rsidR="00DE1002" w:rsidRPr="003B5073" w:rsidRDefault="00DE1002" w:rsidP="006E4FD4">
            <w:pPr>
              <w:pStyle w:val="EasyRead14"/>
            </w:pPr>
            <w:r w:rsidRPr="003B5073">
              <w:t xml:space="preserve">Email us </w:t>
            </w:r>
            <w:hyperlink r:id="rId18" w:history="1">
              <w:r w:rsidRPr="003B5073">
                <w:rPr>
                  <w:rStyle w:val="Hyperlink"/>
                </w:rPr>
                <w:t>disability@humanrights.gov.au</w:t>
              </w:r>
            </w:hyperlink>
            <w:r w:rsidRPr="003B5073">
              <w:t xml:space="preserve"> </w:t>
            </w:r>
          </w:p>
        </w:tc>
      </w:tr>
      <w:tr w:rsidR="00DE1002" w:rsidRPr="003B5073" w14:paraId="3F919A95" w14:textId="77777777" w:rsidTr="00DE1002">
        <w:trPr>
          <w:cantSplit/>
          <w:trHeight w:val="2835"/>
        </w:trPr>
        <w:tc>
          <w:tcPr>
            <w:tcW w:w="3159" w:type="dxa"/>
            <w:hideMark/>
          </w:tcPr>
          <w:p w14:paraId="3A8288D5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61126063" wp14:editId="46B22020">
                  <wp:extent cx="1866900" cy="1838325"/>
                  <wp:effectExtent l="0" t="0" r="0" b="9525"/>
                  <wp:docPr id="2114908686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3CC81D42" w14:textId="77777777" w:rsidR="00DE1002" w:rsidRPr="003B5073" w:rsidRDefault="00DE1002" w:rsidP="006E4FD4">
            <w:pPr>
              <w:pStyle w:val="EasyRead14"/>
            </w:pPr>
            <w:r w:rsidRPr="003B5073">
              <w:t>You can ask for help to read this document.</w:t>
            </w:r>
          </w:p>
          <w:p w14:paraId="64174A8F" w14:textId="77777777" w:rsidR="00DE1002" w:rsidRPr="003B5073" w:rsidRDefault="00DE1002" w:rsidP="006E4FD4">
            <w:pPr>
              <w:pStyle w:val="EasyRead14"/>
            </w:pPr>
          </w:p>
          <w:p w14:paraId="6C944B21" w14:textId="77777777" w:rsidR="00DE1002" w:rsidRPr="003B5073" w:rsidRDefault="00DE1002" w:rsidP="006E4FD4">
            <w:pPr>
              <w:pStyle w:val="EasyRead14"/>
            </w:pPr>
            <w:r w:rsidRPr="003B5073">
              <w:t>You can ask</w:t>
            </w:r>
          </w:p>
          <w:p w14:paraId="10132282" w14:textId="77777777" w:rsidR="00DE1002" w:rsidRPr="003B5073" w:rsidRDefault="00DE1002" w:rsidP="006E4FD4">
            <w:pPr>
              <w:pStyle w:val="EasyRead14"/>
            </w:pPr>
          </w:p>
          <w:p w14:paraId="491F8FE5" w14:textId="77777777" w:rsidR="00DE1002" w:rsidRPr="003B5073" w:rsidRDefault="00DE1002" w:rsidP="00DE1002">
            <w:pPr>
              <w:pStyle w:val="EasyRead14"/>
              <w:numPr>
                <w:ilvl w:val="0"/>
                <w:numId w:val="6"/>
              </w:numPr>
            </w:pPr>
            <w:r w:rsidRPr="003B5073">
              <w:t>A friend</w:t>
            </w:r>
          </w:p>
          <w:p w14:paraId="5AE026A5" w14:textId="77777777" w:rsidR="00DE1002" w:rsidRPr="003B5073" w:rsidRDefault="00DE1002" w:rsidP="00DE1002">
            <w:pPr>
              <w:pStyle w:val="EasyRead14"/>
              <w:numPr>
                <w:ilvl w:val="0"/>
                <w:numId w:val="6"/>
              </w:numPr>
            </w:pPr>
            <w:r w:rsidRPr="003B5073">
              <w:t>Family members</w:t>
            </w:r>
          </w:p>
          <w:p w14:paraId="64377BB4" w14:textId="77777777" w:rsidR="00DE1002" w:rsidRPr="003B5073" w:rsidRDefault="00DE1002" w:rsidP="00DE1002">
            <w:pPr>
              <w:pStyle w:val="EasyRead14"/>
              <w:numPr>
                <w:ilvl w:val="0"/>
                <w:numId w:val="6"/>
              </w:numPr>
            </w:pPr>
            <w:r w:rsidRPr="003B5073">
              <w:t>A support person.</w:t>
            </w:r>
          </w:p>
        </w:tc>
      </w:tr>
      <w:tr w:rsidR="00DE1002" w:rsidRPr="003B5073" w14:paraId="7BA4AA16" w14:textId="77777777" w:rsidTr="00DE1002">
        <w:trPr>
          <w:cantSplit/>
          <w:trHeight w:val="2649"/>
        </w:trPr>
        <w:tc>
          <w:tcPr>
            <w:tcW w:w="3159" w:type="dxa"/>
            <w:hideMark/>
          </w:tcPr>
          <w:p w14:paraId="4FE41913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78706448" wp14:editId="77710AA4">
                  <wp:extent cx="914400" cy="1371600"/>
                  <wp:effectExtent l="0" t="0" r="0" b="0"/>
                  <wp:docPr id="165519719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7CA2CAA9" w14:textId="77777777" w:rsidR="00DE1002" w:rsidRPr="003B5073" w:rsidRDefault="00DE1002" w:rsidP="006E4FD4">
            <w:pPr>
              <w:pStyle w:val="EasyRead14"/>
            </w:pPr>
          </w:p>
          <w:p w14:paraId="6896C8DD" w14:textId="77777777" w:rsidR="00DE1002" w:rsidRPr="003B5073" w:rsidRDefault="00DE1002" w:rsidP="006E4FD4">
            <w:pPr>
              <w:pStyle w:val="EasyRead14"/>
            </w:pPr>
            <w:r w:rsidRPr="003B5073">
              <w:t xml:space="preserve">We recognise Aboriginal and Torres Strait Islander people as the </w:t>
            </w:r>
            <w:r w:rsidRPr="003B5073">
              <w:rPr>
                <w:b/>
                <w:bCs/>
              </w:rPr>
              <w:t>Traditional Owners</w:t>
            </w:r>
            <w:r w:rsidRPr="003B5073">
              <w:t xml:space="preserve"> of the land we live on.</w:t>
            </w:r>
          </w:p>
        </w:tc>
      </w:tr>
      <w:tr w:rsidR="00DE1002" w:rsidRPr="003B5073" w14:paraId="2D55A77D" w14:textId="77777777" w:rsidTr="00DE1002">
        <w:trPr>
          <w:cantSplit/>
          <w:trHeight w:val="2268"/>
        </w:trPr>
        <w:tc>
          <w:tcPr>
            <w:tcW w:w="3159" w:type="dxa"/>
            <w:hideMark/>
          </w:tcPr>
          <w:p w14:paraId="771E0C18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1EB1197C" wp14:editId="5F95231D">
                  <wp:extent cx="1485900" cy="1514475"/>
                  <wp:effectExtent l="0" t="0" r="0" b="0"/>
                  <wp:docPr id="1462529178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56C2E988" w14:textId="77777777" w:rsidR="00DE1002" w:rsidRPr="003B5073" w:rsidRDefault="00DE1002" w:rsidP="006E4FD4">
            <w:pPr>
              <w:pStyle w:val="EasyRead14"/>
            </w:pPr>
            <w:r w:rsidRPr="003B5073">
              <w:t xml:space="preserve">They were the </w:t>
            </w:r>
            <w:r w:rsidRPr="003B5073">
              <w:rPr>
                <w:b/>
                <w:bCs/>
              </w:rPr>
              <w:t>first people</w:t>
            </w:r>
            <w:r w:rsidRPr="003B5073">
              <w:t xml:space="preserve"> to live on and use the</w:t>
            </w:r>
          </w:p>
          <w:p w14:paraId="0E85E724" w14:textId="77777777" w:rsidR="00DE1002" w:rsidRPr="003B5073" w:rsidRDefault="00DE1002" w:rsidP="006E4FD4">
            <w:pPr>
              <w:pStyle w:val="EasyRead14"/>
            </w:pPr>
          </w:p>
          <w:p w14:paraId="420116A9" w14:textId="77777777" w:rsidR="00DE1002" w:rsidRPr="003B5073" w:rsidRDefault="00DE1002" w:rsidP="00DE1002">
            <w:pPr>
              <w:pStyle w:val="EasyRead14"/>
              <w:numPr>
                <w:ilvl w:val="0"/>
                <w:numId w:val="14"/>
              </w:numPr>
            </w:pPr>
            <w:r w:rsidRPr="003B5073">
              <w:t>Land</w:t>
            </w:r>
          </w:p>
          <w:p w14:paraId="3ECF2F48" w14:textId="77777777" w:rsidR="00DE1002" w:rsidRPr="003B5073" w:rsidRDefault="00DE1002" w:rsidP="00DE1002">
            <w:pPr>
              <w:pStyle w:val="EasyRead14"/>
              <w:numPr>
                <w:ilvl w:val="0"/>
                <w:numId w:val="14"/>
              </w:numPr>
            </w:pPr>
            <w:r w:rsidRPr="003B5073">
              <w:t>Waters.</w:t>
            </w:r>
          </w:p>
        </w:tc>
      </w:tr>
    </w:tbl>
    <w:p w14:paraId="6844E4D2" w14:textId="593189E5" w:rsidR="00B15FE4" w:rsidRPr="00727303" w:rsidRDefault="00B15FE4" w:rsidP="5C1A1679">
      <w:pPr>
        <w:pStyle w:val="EasyReadContents"/>
        <w:rPr>
          <w:sz w:val="52"/>
          <w:szCs w:val="52"/>
        </w:rPr>
      </w:pPr>
      <w:r w:rsidRPr="4E42BA62">
        <w:rPr>
          <w:sz w:val="52"/>
          <w:szCs w:val="52"/>
        </w:rPr>
        <w:lastRenderedPageBreak/>
        <w:t>Contents</w:t>
      </w:r>
    </w:p>
    <w:p w14:paraId="2BF310D0" w14:textId="77777777" w:rsidR="00D9762A" w:rsidRPr="00D51640" w:rsidRDefault="00D9762A" w:rsidP="00D9762A">
      <w:pPr>
        <w:pStyle w:val="EasyRead14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08"/>
      </w:tblGrid>
      <w:tr w:rsidR="00727303" w:rsidRPr="00F83169" w14:paraId="164A5E44" w14:textId="77777777" w:rsidTr="4E42BA62">
        <w:trPr>
          <w:trHeight w:val="1418"/>
        </w:trPr>
        <w:tc>
          <w:tcPr>
            <w:tcW w:w="7508" w:type="dxa"/>
          </w:tcPr>
          <w:p w14:paraId="37365405" w14:textId="148E1A2A" w:rsidR="00C4674B" w:rsidRPr="00F83169" w:rsidRDefault="00F83169" w:rsidP="00F16105">
            <w:pPr>
              <w:pStyle w:val="EasyReadContentsItems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Supporting Participation Program</w:t>
            </w:r>
          </w:p>
        </w:tc>
        <w:tc>
          <w:tcPr>
            <w:tcW w:w="1508" w:type="dxa"/>
          </w:tcPr>
          <w:p w14:paraId="3A422320" w14:textId="1108DC87" w:rsidR="00C4674B" w:rsidRPr="00F83169" w:rsidRDefault="009F2792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5</w:t>
            </w:r>
          </w:p>
        </w:tc>
      </w:tr>
      <w:tr w:rsidR="00727303" w:rsidRPr="00F83169" w14:paraId="0CFF5240" w14:textId="77777777" w:rsidTr="4E42BA62">
        <w:trPr>
          <w:trHeight w:val="1418"/>
        </w:trPr>
        <w:tc>
          <w:tcPr>
            <w:tcW w:w="7508" w:type="dxa"/>
          </w:tcPr>
          <w:p w14:paraId="555032D2" w14:textId="7737EEED" w:rsidR="00C4674B" w:rsidRPr="00F83169" w:rsidRDefault="00F83169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International forums in 2027</w:t>
            </w:r>
          </w:p>
        </w:tc>
        <w:tc>
          <w:tcPr>
            <w:tcW w:w="1508" w:type="dxa"/>
          </w:tcPr>
          <w:p w14:paraId="00BA7AA2" w14:textId="614F690E" w:rsidR="00C4674B" w:rsidRPr="00F83169" w:rsidRDefault="009F2792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4E42BA62">
              <w:rPr>
                <w:color w:val="358189"/>
                <w:sz w:val="36"/>
                <w:szCs w:val="36"/>
              </w:rPr>
              <w:t>9</w:t>
            </w:r>
          </w:p>
        </w:tc>
      </w:tr>
      <w:tr w:rsidR="00727303" w:rsidRPr="00F83169" w14:paraId="7188D68E" w14:textId="77777777" w:rsidTr="4E42BA62">
        <w:trPr>
          <w:trHeight w:val="1418"/>
        </w:trPr>
        <w:tc>
          <w:tcPr>
            <w:tcW w:w="7508" w:type="dxa"/>
          </w:tcPr>
          <w:p w14:paraId="6A4D555E" w14:textId="58AC29CD" w:rsidR="00C4674B" w:rsidRPr="00F83169" w:rsidRDefault="00F83169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 xml:space="preserve">About this document </w:t>
            </w:r>
          </w:p>
        </w:tc>
        <w:tc>
          <w:tcPr>
            <w:tcW w:w="1508" w:type="dxa"/>
          </w:tcPr>
          <w:p w14:paraId="33D0EFB6" w14:textId="254536BF" w:rsidR="00C4674B" w:rsidRPr="00F83169" w:rsidRDefault="00BE5F34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12</w:t>
            </w:r>
          </w:p>
        </w:tc>
      </w:tr>
      <w:tr w:rsidR="00727303" w:rsidRPr="00F83169" w14:paraId="36FE107C" w14:textId="77777777" w:rsidTr="4E42BA62">
        <w:trPr>
          <w:trHeight w:val="1418"/>
        </w:trPr>
        <w:tc>
          <w:tcPr>
            <w:tcW w:w="7508" w:type="dxa"/>
          </w:tcPr>
          <w:p w14:paraId="65A08568" w14:textId="3E6B911E" w:rsidR="00C4674B" w:rsidRPr="00F83169" w:rsidRDefault="00F83169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How to fill out our form</w:t>
            </w:r>
          </w:p>
        </w:tc>
        <w:tc>
          <w:tcPr>
            <w:tcW w:w="1508" w:type="dxa"/>
          </w:tcPr>
          <w:p w14:paraId="5A2ACCC2" w14:textId="0BEC27F9" w:rsidR="00C4674B" w:rsidRPr="00F83169" w:rsidRDefault="00BE5F34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13</w:t>
            </w:r>
          </w:p>
        </w:tc>
      </w:tr>
      <w:tr w:rsidR="00727303" w:rsidRPr="00F83169" w14:paraId="737F23D0" w14:textId="77777777" w:rsidTr="4E42BA62">
        <w:trPr>
          <w:trHeight w:val="1418"/>
        </w:trPr>
        <w:tc>
          <w:tcPr>
            <w:tcW w:w="7508" w:type="dxa"/>
          </w:tcPr>
          <w:p w14:paraId="60975D8B" w14:textId="72277EAB" w:rsidR="00C77246" w:rsidRPr="00F83169" w:rsidRDefault="00F83169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Questions about your organisation</w:t>
            </w:r>
          </w:p>
        </w:tc>
        <w:tc>
          <w:tcPr>
            <w:tcW w:w="1508" w:type="dxa"/>
          </w:tcPr>
          <w:p w14:paraId="29EC90E3" w14:textId="21C77EB2" w:rsidR="00C77246" w:rsidRPr="00F83169" w:rsidRDefault="00BE5F34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15</w:t>
            </w:r>
          </w:p>
        </w:tc>
      </w:tr>
    </w:tbl>
    <w:p w14:paraId="71C0E48E" w14:textId="360B3E55" w:rsidR="00B15FE4" w:rsidRDefault="00B15FE4">
      <w:r>
        <w:br w:type="page"/>
      </w:r>
    </w:p>
    <w:p w14:paraId="150A1F77" w14:textId="2D0B11B3" w:rsidR="005D4E68" w:rsidRDefault="005D4E68" w:rsidP="005D4E68">
      <w:pPr>
        <w:pStyle w:val="EasyReadPageHeader"/>
        <w:rPr>
          <w:color w:val="358189"/>
          <w:sz w:val="48"/>
          <w:szCs w:val="48"/>
        </w:rPr>
      </w:pPr>
      <w:r w:rsidRPr="00C71626">
        <w:rPr>
          <w:color w:val="358189"/>
          <w:sz w:val="48"/>
          <w:szCs w:val="48"/>
        </w:rPr>
        <w:lastRenderedPageBreak/>
        <w:t>Supporting Participation Program</w:t>
      </w:r>
    </w:p>
    <w:p w14:paraId="4065C2CA" w14:textId="77777777" w:rsidR="005D4E68" w:rsidRPr="00AA36ED" w:rsidRDefault="005D4E68" w:rsidP="005D4E68">
      <w:pPr>
        <w:pStyle w:val="EasyRead14"/>
        <w:rPr>
          <w:sz w:val="22"/>
          <w:szCs w:val="22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753"/>
        <w:gridCol w:w="5831"/>
      </w:tblGrid>
      <w:tr w:rsidR="00977C78" w:rsidRPr="008E647D" w14:paraId="4C85A247" w14:textId="77777777" w:rsidTr="4E42BA62">
        <w:trPr>
          <w:cantSplit/>
          <w:trHeight w:val="4253"/>
        </w:trPr>
        <w:tc>
          <w:tcPr>
            <w:tcW w:w="3055" w:type="dxa"/>
          </w:tcPr>
          <w:p w14:paraId="696DF0FB" w14:textId="77777777" w:rsidR="00977C78" w:rsidRPr="000F3CBC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F3F48EB" wp14:editId="4BCF0239">
                  <wp:extent cx="1801495" cy="1801495"/>
                  <wp:effectExtent l="0" t="0" r="8255" b="8255"/>
                  <wp:docPr id="2008594911" name="Picture 7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429739" name="Picture 7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9C2ABE5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7C493A71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2054017B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4E42BA62">
              <w:rPr>
                <w:sz w:val="28"/>
                <w:szCs w:val="28"/>
              </w:rPr>
              <w:t xml:space="preserve">This talks about the </w:t>
            </w:r>
          </w:p>
          <w:p w14:paraId="51C98C0C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003907">
              <w:rPr>
                <w:b/>
                <w:bCs/>
                <w:sz w:val="28"/>
                <w:szCs w:val="28"/>
              </w:rPr>
              <w:t>Supporting Participation Program</w:t>
            </w:r>
            <w:r>
              <w:rPr>
                <w:sz w:val="28"/>
                <w:szCs w:val="28"/>
              </w:rPr>
              <w:t>.</w:t>
            </w:r>
          </w:p>
          <w:p w14:paraId="3C0E8353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13D0CE43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003907">
              <w:rPr>
                <w:b/>
                <w:bCs/>
                <w:sz w:val="28"/>
                <w:szCs w:val="28"/>
              </w:rPr>
              <w:t>SPP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977C78" w:rsidRPr="00372800" w14:paraId="4F322577" w14:textId="77777777" w:rsidTr="4E42BA62">
        <w:trPr>
          <w:cantSplit/>
          <w:trHeight w:val="4253"/>
        </w:trPr>
        <w:tc>
          <w:tcPr>
            <w:tcW w:w="3055" w:type="dxa"/>
            <w:hideMark/>
          </w:tcPr>
          <w:p w14:paraId="3DAF51A3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5B832944" wp14:editId="64A93E7C">
                  <wp:extent cx="1800225" cy="1800225"/>
                  <wp:effectExtent l="0" t="0" r="9525" b="9525"/>
                  <wp:docPr id="1713459909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9DBBDE0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</w:p>
        </w:tc>
        <w:tc>
          <w:tcPr>
            <w:tcW w:w="5831" w:type="dxa"/>
          </w:tcPr>
          <w:p w14:paraId="4E0FDDD1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</w:p>
          <w:p w14:paraId="51BD718B" w14:textId="77777777" w:rsidR="00977C78" w:rsidRPr="00003907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</w:p>
          <w:p w14:paraId="6BB9BA6F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Participation means taking part in something.</w:t>
            </w:r>
          </w:p>
        </w:tc>
      </w:tr>
      <w:tr w:rsidR="00977C78" w:rsidRPr="00372800" w14:paraId="7E0C8DD4" w14:textId="77777777" w:rsidTr="4E42BA62">
        <w:trPr>
          <w:cantSplit/>
          <w:trHeight w:val="2835"/>
        </w:trPr>
        <w:tc>
          <w:tcPr>
            <w:tcW w:w="3055" w:type="dxa"/>
            <w:hideMark/>
          </w:tcPr>
          <w:p w14:paraId="51D42ADC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23EBFCCB" wp14:editId="5598DED4">
                  <wp:extent cx="1800225" cy="1800225"/>
                  <wp:effectExtent l="0" t="0" r="0" b="9525"/>
                  <wp:docPr id="62840825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37D1196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</w:p>
        </w:tc>
        <w:tc>
          <w:tcPr>
            <w:tcW w:w="5831" w:type="dxa"/>
          </w:tcPr>
          <w:p w14:paraId="00189544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</w:p>
          <w:p w14:paraId="4A230926" w14:textId="77777777" w:rsidR="00977C78" w:rsidRPr="00003907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</w:p>
          <w:p w14:paraId="3D22E088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Programs are done to support people in the community.</w:t>
            </w:r>
          </w:p>
        </w:tc>
      </w:tr>
      <w:tr w:rsidR="00977C78" w:rsidRPr="008E647D" w14:paraId="62FCA163" w14:textId="77777777" w:rsidTr="4E42BA62">
        <w:trPr>
          <w:cantSplit/>
          <w:trHeight w:val="5103"/>
        </w:trPr>
        <w:tc>
          <w:tcPr>
            <w:tcW w:w="3055" w:type="dxa"/>
          </w:tcPr>
          <w:p w14:paraId="42AA08B5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0F3CB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1A8BBA3" wp14:editId="1D9AC589">
                  <wp:extent cx="1801495" cy="1801495"/>
                  <wp:effectExtent l="0" t="0" r="8255" b="0"/>
                  <wp:docPr id="1079324755" name="Picture 6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656483" name="Picture 6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01CE9FD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0494768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564538F9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38A77A48" w14:textId="77777777" w:rsidR="00977C78" w:rsidRDefault="00977C78" w:rsidP="006E4FD4">
            <w:pPr>
              <w:pStyle w:val="EasyRead16"/>
            </w:pPr>
            <w:r w:rsidRPr="4C6AD29D">
              <w:rPr>
                <w:sz w:val="28"/>
                <w:szCs w:val="28"/>
              </w:rPr>
              <w:t xml:space="preserve">SPP supports people with disability to go to </w:t>
            </w:r>
            <w:r w:rsidRPr="4C6AD29D">
              <w:rPr>
                <w:b/>
                <w:bCs/>
                <w:sz w:val="28"/>
                <w:szCs w:val="28"/>
              </w:rPr>
              <w:t>international forums</w:t>
            </w:r>
            <w:r w:rsidRPr="4C6AD29D">
              <w:rPr>
                <w:sz w:val="28"/>
                <w:szCs w:val="28"/>
              </w:rPr>
              <w:t xml:space="preserve"> on </w:t>
            </w:r>
            <w:r w:rsidRPr="4C6AD29D">
              <w:rPr>
                <w:b/>
                <w:bCs/>
                <w:sz w:val="28"/>
                <w:szCs w:val="28"/>
              </w:rPr>
              <w:t>human rights</w:t>
            </w:r>
            <w:r w:rsidRPr="4C6AD29D">
              <w:rPr>
                <w:sz w:val="28"/>
                <w:szCs w:val="28"/>
              </w:rPr>
              <w:t>.</w:t>
            </w:r>
          </w:p>
          <w:p w14:paraId="0C0ADD1F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17D1B43F" w14:textId="77777777" w:rsidR="00977C78" w:rsidRPr="004F2A45" w:rsidRDefault="00977C78" w:rsidP="006E4FD4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7BA57005">
              <w:rPr>
                <w:sz w:val="28"/>
                <w:szCs w:val="28"/>
              </w:rPr>
              <w:t xml:space="preserve">Like the </w:t>
            </w:r>
            <w:r w:rsidRPr="00FF0327">
              <w:rPr>
                <w:b/>
                <w:bCs/>
                <w:sz w:val="28"/>
                <w:szCs w:val="28"/>
              </w:rPr>
              <w:t>United Nations</w:t>
            </w:r>
            <w:r w:rsidRPr="7BA57005">
              <w:rPr>
                <w:sz w:val="28"/>
                <w:szCs w:val="28"/>
              </w:rPr>
              <w:t xml:space="preserve"> </w:t>
            </w:r>
            <w:r w:rsidRPr="7BA57005">
              <w:rPr>
                <w:b/>
                <w:bCs/>
                <w:sz w:val="28"/>
                <w:szCs w:val="28"/>
              </w:rPr>
              <w:t>Conference of States Parties.</w:t>
            </w:r>
          </w:p>
        </w:tc>
      </w:tr>
      <w:tr w:rsidR="00977C78" w:rsidRPr="008E647D" w14:paraId="390A0036" w14:textId="77777777" w:rsidTr="4E42BA62">
        <w:trPr>
          <w:cantSplit/>
          <w:trHeight w:val="5670"/>
        </w:trPr>
        <w:tc>
          <w:tcPr>
            <w:tcW w:w="3055" w:type="dxa"/>
          </w:tcPr>
          <w:p w14:paraId="10C83E44" w14:textId="77777777" w:rsidR="00977C78" w:rsidRPr="00FA6872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5D87B4F" wp14:editId="09585AA9">
                  <wp:extent cx="1801495" cy="1801495"/>
                  <wp:effectExtent l="0" t="0" r="0" b="0"/>
                  <wp:docPr id="622948390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21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D096E5F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1DDC3125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23560B05" w14:textId="77777777" w:rsidR="00977C78" w:rsidRPr="005E50C1" w:rsidRDefault="00977C78" w:rsidP="006E4FD4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United Nations</w:t>
            </w:r>
            <w:r w:rsidRPr="28E086E3">
              <w:rPr>
                <w:sz w:val="28"/>
                <w:szCs w:val="28"/>
              </w:rPr>
              <w:t xml:space="preserve"> is an organisation where countries come together to</w:t>
            </w:r>
          </w:p>
          <w:p w14:paraId="36F18999" w14:textId="77777777" w:rsidR="00977C78" w:rsidRPr="005E50C1" w:rsidRDefault="00977C78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6B3870B2" w14:textId="77777777" w:rsidR="00977C78" w:rsidRPr="005E50C1" w:rsidRDefault="00977C78" w:rsidP="00977C78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Talk about world issues</w:t>
            </w:r>
          </w:p>
          <w:p w14:paraId="6F484CC1" w14:textId="77777777" w:rsidR="00977C78" w:rsidRPr="005E50C1" w:rsidRDefault="00977C78" w:rsidP="00977C78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Fix world issues.</w:t>
            </w:r>
          </w:p>
          <w:p w14:paraId="43B57E20" w14:textId="77777777" w:rsidR="00977C78" w:rsidRPr="005E50C1" w:rsidRDefault="00977C78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24B46EC3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28E086E3">
              <w:rPr>
                <w:b/>
                <w:bCs/>
                <w:sz w:val="28"/>
                <w:szCs w:val="28"/>
              </w:rPr>
              <w:t xml:space="preserve">UN </w:t>
            </w:r>
            <w:r w:rsidRPr="28E086E3">
              <w:rPr>
                <w:sz w:val="28"/>
                <w:szCs w:val="28"/>
              </w:rPr>
              <w:t>for short.</w:t>
            </w:r>
          </w:p>
        </w:tc>
      </w:tr>
      <w:tr w:rsidR="00977C78" w:rsidRPr="008E647D" w14:paraId="3385415F" w14:textId="77777777" w:rsidTr="4E42BA62">
        <w:trPr>
          <w:cantSplit/>
          <w:trHeight w:val="2835"/>
        </w:trPr>
        <w:tc>
          <w:tcPr>
            <w:tcW w:w="3055" w:type="dxa"/>
          </w:tcPr>
          <w:p w14:paraId="4FB6FB7F" w14:textId="77777777" w:rsidR="00977C78" w:rsidRPr="00CD2BD0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AF2CEF5" wp14:editId="66B35889">
                  <wp:extent cx="1801495" cy="1801495"/>
                  <wp:effectExtent l="0" t="0" r="8255" b="0"/>
                  <wp:docPr id="1283853293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341412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9DB15D9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24E1F017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0AC4560F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Conference of States Parties</w:t>
            </w:r>
            <w:r w:rsidRPr="28E086E3">
              <w:rPr>
                <w:sz w:val="28"/>
                <w:szCs w:val="28"/>
              </w:rPr>
              <w:t xml:space="preserve"> is a meeting for all countries that agreed to support the rights of people with disability.</w:t>
            </w:r>
          </w:p>
          <w:p w14:paraId="29263DAA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3B186FC9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</w:t>
            </w:r>
            <w:r w:rsidRPr="28E086E3">
              <w:rPr>
                <w:b/>
                <w:bCs/>
                <w:sz w:val="28"/>
                <w:szCs w:val="28"/>
              </w:rPr>
              <w:t>COSP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977C78" w:rsidRPr="008E647D" w14:paraId="6B6D1B1B" w14:textId="77777777" w:rsidTr="4E42BA62">
        <w:trPr>
          <w:cantSplit/>
          <w:trHeight w:val="5103"/>
        </w:trPr>
        <w:tc>
          <w:tcPr>
            <w:tcW w:w="3055" w:type="dxa"/>
          </w:tcPr>
          <w:p w14:paraId="1A299AB4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CD2BD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A86764F" wp14:editId="174FAD2D">
                  <wp:extent cx="1801495" cy="1801495"/>
                  <wp:effectExtent l="0" t="0" r="8255" b="0"/>
                  <wp:docPr id="1218287961" name="Picture 7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289677" name="Picture 7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9209FEA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03A3BA84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3B36F9A6" w14:textId="77777777" w:rsidR="00977C78" w:rsidRDefault="00977C78" w:rsidP="006E4FD4">
            <w:pPr>
              <w:pStyle w:val="EasyRead16"/>
            </w:pPr>
            <w:r w:rsidRPr="28E086E3">
              <w:rPr>
                <w:sz w:val="28"/>
                <w:szCs w:val="28"/>
              </w:rPr>
              <w:t>International forums are meetings where people from different countries talk about important issues.</w:t>
            </w:r>
          </w:p>
          <w:p w14:paraId="471428C6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</w:tr>
      <w:tr w:rsidR="00977C78" w:rsidRPr="008E647D" w14:paraId="1EE6E6B4" w14:textId="77777777" w:rsidTr="4E42BA62">
        <w:trPr>
          <w:cantSplit/>
          <w:trHeight w:val="5103"/>
        </w:trPr>
        <w:tc>
          <w:tcPr>
            <w:tcW w:w="3055" w:type="dxa"/>
          </w:tcPr>
          <w:p w14:paraId="53B5B938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4C366B">
              <w:rPr>
                <w:noProof/>
                <w:sz w:val="28"/>
                <w:szCs w:val="28"/>
              </w:rPr>
              <w:drawing>
                <wp:inline distT="0" distB="0" distL="0" distR="0" wp14:anchorId="02769874" wp14:editId="04F071F0">
                  <wp:extent cx="1801495" cy="1801495"/>
                  <wp:effectExtent l="0" t="0" r="8255" b="8255"/>
                  <wp:docPr id="1548979663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69687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D8F6E16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027F2C8B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Human rights are rights that everyone has.</w:t>
            </w:r>
          </w:p>
          <w:p w14:paraId="63DC8F5C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1F74A57A" w14:textId="77777777" w:rsidR="00977C78" w:rsidRDefault="00977C78" w:rsidP="006E4FD4">
            <w:p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 xml:space="preserve">Rights are </w:t>
            </w:r>
            <w:r w:rsidRPr="000049CC">
              <w:rPr>
                <w:b/>
                <w:bCs/>
                <w:sz w:val="28"/>
                <w:szCs w:val="28"/>
              </w:rPr>
              <w:t>rules</w:t>
            </w:r>
            <w:r w:rsidRPr="000049CC">
              <w:rPr>
                <w:sz w:val="28"/>
                <w:szCs w:val="28"/>
              </w:rPr>
              <w:t xml:space="preserve"> about treating everyone</w:t>
            </w:r>
          </w:p>
          <w:p w14:paraId="58FCF6C3" w14:textId="77777777" w:rsidR="00977C78" w:rsidRPr="000049CC" w:rsidRDefault="00977C78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7B936E94" w14:textId="77777777" w:rsidR="00977C78" w:rsidRPr="000049CC" w:rsidRDefault="00977C78" w:rsidP="00977C78">
            <w:pPr>
              <w:numPr>
                <w:ilvl w:val="0"/>
                <w:numId w:val="19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Fair</w:t>
            </w:r>
          </w:p>
          <w:p w14:paraId="62061881" w14:textId="77777777" w:rsidR="00977C78" w:rsidRPr="005F43F7" w:rsidRDefault="00977C78" w:rsidP="00977C78">
            <w:pPr>
              <w:numPr>
                <w:ilvl w:val="0"/>
                <w:numId w:val="20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Equal.</w:t>
            </w:r>
          </w:p>
        </w:tc>
      </w:tr>
      <w:tr w:rsidR="00977C78" w:rsidRPr="008E647D" w14:paraId="6934B1EF" w14:textId="77777777" w:rsidTr="4E42BA62">
        <w:trPr>
          <w:cantSplit/>
          <w:trHeight w:val="2835"/>
        </w:trPr>
        <w:tc>
          <w:tcPr>
            <w:tcW w:w="3055" w:type="dxa"/>
          </w:tcPr>
          <w:p w14:paraId="1B2D5911" w14:textId="77777777" w:rsidR="00977C78" w:rsidRPr="00FA6872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F40D232" wp14:editId="04211A09">
                  <wp:extent cx="1801495" cy="1801495"/>
                  <wp:effectExtent l="0" t="0" r="8255" b="8255"/>
                  <wp:docPr id="721073582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4674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5BE9434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6B485D1D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522913A6" w14:textId="77777777" w:rsidR="00977C78" w:rsidRDefault="00977C78" w:rsidP="006E4FD4">
            <w:pPr>
              <w:pStyle w:val="EasyRead16"/>
            </w:pPr>
            <w:r w:rsidRPr="28E086E3">
              <w:rPr>
                <w:sz w:val="28"/>
                <w:szCs w:val="28"/>
              </w:rPr>
              <w:t xml:space="preserve">SPP helps Australia to follow the </w:t>
            </w:r>
          </w:p>
          <w:p w14:paraId="0CE3B9B9" w14:textId="77777777" w:rsidR="00977C78" w:rsidRDefault="00977C78" w:rsidP="006E4FD4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1758AFB2" w14:textId="77777777" w:rsidR="00977C78" w:rsidRDefault="00977C78" w:rsidP="00977C78">
            <w:pPr>
              <w:pStyle w:val="EasyRead16"/>
              <w:numPr>
                <w:ilvl w:val="0"/>
                <w:numId w:val="16"/>
              </w:numPr>
              <w:rPr>
                <w:b/>
                <w:bCs/>
                <w:sz w:val="28"/>
                <w:szCs w:val="28"/>
              </w:rPr>
            </w:pPr>
            <w:r w:rsidRPr="7BA57005">
              <w:rPr>
                <w:b/>
                <w:bCs/>
                <w:sz w:val="28"/>
                <w:szCs w:val="28"/>
              </w:rPr>
              <w:t>UN Convention on the Rights of Persons with Disabilities.</w:t>
            </w:r>
          </w:p>
          <w:p w14:paraId="40591010" w14:textId="77777777" w:rsidR="00977C78" w:rsidRDefault="00977C78" w:rsidP="006E4FD4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33CA0BD5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say </w:t>
            </w:r>
            <w:r w:rsidRPr="28E086E3">
              <w:rPr>
                <w:b/>
                <w:bCs/>
                <w:sz w:val="28"/>
                <w:szCs w:val="28"/>
              </w:rPr>
              <w:t>CRPD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977C78" w:rsidRPr="008E647D" w14:paraId="4CE0BCC3" w14:textId="77777777" w:rsidTr="4E42BA62">
        <w:trPr>
          <w:cantSplit/>
          <w:trHeight w:val="5103"/>
        </w:trPr>
        <w:tc>
          <w:tcPr>
            <w:tcW w:w="3055" w:type="dxa"/>
          </w:tcPr>
          <w:p w14:paraId="259B0993" w14:textId="77777777" w:rsidR="00977C78" w:rsidRPr="00FA6872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B165F06" wp14:editId="67495A7B">
                  <wp:extent cx="1801495" cy="1801495"/>
                  <wp:effectExtent l="0" t="0" r="8255" b="8255"/>
                  <wp:docPr id="1264796571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674676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7CB0785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52EC5F38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510DC262" w14:textId="77777777" w:rsidR="00977C78" w:rsidRDefault="00977C78" w:rsidP="006E4FD4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CRPD is an agreement between different countries.</w:t>
            </w:r>
          </w:p>
          <w:p w14:paraId="17E6F7AE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12B88C08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CRPD says how people with disability </w:t>
            </w:r>
            <w:r w:rsidRPr="28E086E3">
              <w:rPr>
                <w:b/>
                <w:bCs/>
                <w:sz w:val="28"/>
                <w:szCs w:val="28"/>
              </w:rPr>
              <w:t>must</w:t>
            </w:r>
            <w:r w:rsidRPr="28E086E3">
              <w:rPr>
                <w:sz w:val="28"/>
                <w:szCs w:val="28"/>
              </w:rPr>
              <w:t xml:space="preserve"> have their </w:t>
            </w:r>
            <w:r w:rsidRPr="28E086E3">
              <w:rPr>
                <w:b/>
                <w:bCs/>
                <w:sz w:val="28"/>
                <w:szCs w:val="28"/>
              </w:rPr>
              <w:t>rights</w:t>
            </w:r>
            <w:r w:rsidRPr="28E086E3">
              <w:rPr>
                <w:sz w:val="28"/>
                <w:szCs w:val="28"/>
              </w:rPr>
              <w:t xml:space="preserve"> respected.</w:t>
            </w:r>
          </w:p>
        </w:tc>
      </w:tr>
      <w:tr w:rsidR="00977C78" w:rsidRPr="008E647D" w14:paraId="69C4B436" w14:textId="77777777" w:rsidTr="4E42BA62">
        <w:trPr>
          <w:cantSplit/>
          <w:trHeight w:val="5103"/>
        </w:trPr>
        <w:tc>
          <w:tcPr>
            <w:tcW w:w="3055" w:type="dxa"/>
          </w:tcPr>
          <w:p w14:paraId="64B664F9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FA6872">
              <w:rPr>
                <w:noProof/>
                <w:sz w:val="28"/>
                <w:szCs w:val="28"/>
              </w:rPr>
              <w:drawing>
                <wp:inline distT="0" distB="0" distL="0" distR="0" wp14:anchorId="44623B6D" wp14:editId="12B28FF5">
                  <wp:extent cx="1588169" cy="1588169"/>
                  <wp:effectExtent l="0" t="0" r="0" b="0"/>
                  <wp:docPr id="2020692032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472768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796" cy="1588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44C8005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5D8184F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0E295609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SPP also supports people with disability to</w:t>
            </w:r>
          </w:p>
          <w:p w14:paraId="62D647BF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518B583B" w14:textId="77777777" w:rsidR="00977C78" w:rsidRPr="008E647D" w:rsidRDefault="00977C78" w:rsidP="00977C78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 up about their rights</w:t>
            </w:r>
          </w:p>
        </w:tc>
      </w:tr>
      <w:tr w:rsidR="00977C78" w:rsidRPr="008E647D" w14:paraId="34C406A2" w14:textId="77777777" w:rsidTr="4E42BA62">
        <w:trPr>
          <w:cantSplit/>
          <w:trHeight w:val="2684"/>
        </w:trPr>
        <w:tc>
          <w:tcPr>
            <w:tcW w:w="3055" w:type="dxa"/>
          </w:tcPr>
          <w:p w14:paraId="3A426138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A676FB">
              <w:rPr>
                <w:noProof/>
                <w:sz w:val="28"/>
                <w:szCs w:val="28"/>
              </w:rPr>
              <w:drawing>
                <wp:inline distT="0" distB="0" distL="0" distR="0" wp14:anchorId="062D172E" wp14:editId="0099432C">
                  <wp:extent cx="1801495" cy="1612232"/>
                  <wp:effectExtent l="0" t="0" r="8255" b="7620"/>
                  <wp:docPr id="1691337691" name="Picture 8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803075" name="Picture 8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1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F9886E0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397AF792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3D787EB8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52A23B26" w14:textId="77777777" w:rsidR="00977C78" w:rsidRDefault="00977C78" w:rsidP="00977C78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Represent their organisation.</w:t>
            </w:r>
          </w:p>
        </w:tc>
      </w:tr>
    </w:tbl>
    <w:p w14:paraId="4CA938B9" w14:textId="77777777" w:rsidR="005D4E68" w:rsidRDefault="005D4E68" w:rsidP="005D4E68">
      <w:pPr>
        <w:pStyle w:val="EasyRead14"/>
        <w:rPr>
          <w:rFonts w:eastAsiaTheme="majorEastAsia" w:cstheme="majorBidi"/>
        </w:rPr>
      </w:pPr>
      <w:r>
        <w:br w:type="page"/>
      </w:r>
    </w:p>
    <w:p w14:paraId="12F1F1F1" w14:textId="77777777" w:rsidR="005D4E68" w:rsidRDefault="005D4E68" w:rsidP="005D4E68">
      <w:pPr>
        <w:pStyle w:val="EasyReadHeadersize14text"/>
      </w:pPr>
      <w:r>
        <w:lastRenderedPageBreak/>
        <w:t>International forums in 2027</w:t>
      </w:r>
    </w:p>
    <w:p w14:paraId="66DB7122" w14:textId="77777777" w:rsidR="005D4E68" w:rsidRPr="00133F55" w:rsidRDefault="005D4E68" w:rsidP="005D4E68">
      <w:pPr>
        <w:pStyle w:val="EasyRead14"/>
        <w:rPr>
          <w:sz w:val="22"/>
          <w:szCs w:val="22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753"/>
        <w:gridCol w:w="5831"/>
      </w:tblGrid>
      <w:tr w:rsidR="00F17402" w:rsidRPr="008E647D" w14:paraId="420312AB" w14:textId="77777777" w:rsidTr="4E42BA62">
        <w:trPr>
          <w:cantSplit/>
          <w:trHeight w:val="4870"/>
        </w:trPr>
        <w:tc>
          <w:tcPr>
            <w:tcW w:w="3055" w:type="dxa"/>
          </w:tcPr>
          <w:p w14:paraId="015B08F9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FE0153">
              <w:rPr>
                <w:noProof/>
                <w:sz w:val="28"/>
                <w:szCs w:val="28"/>
              </w:rPr>
              <w:drawing>
                <wp:inline distT="0" distB="0" distL="0" distR="0" wp14:anchorId="030DF53E" wp14:editId="40867091">
                  <wp:extent cx="1801495" cy="1801495"/>
                  <wp:effectExtent l="0" t="0" r="8255" b="0"/>
                  <wp:docPr id="266950486" name="Picture 8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140250" name="Picture 8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C73FA79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285CA869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05B588D2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There are 3 international forums in 2027. </w:t>
            </w:r>
          </w:p>
          <w:p w14:paraId="204E92C1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0160C9A0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They are</w:t>
            </w:r>
          </w:p>
          <w:p w14:paraId="7923B03D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692D03B1" w14:textId="120F62A4" w:rsidR="00F17402" w:rsidRPr="00E90C24" w:rsidRDefault="00F17402" w:rsidP="00F17402">
            <w:pPr>
              <w:pStyle w:val="EasyRead16"/>
              <w:numPr>
                <w:ilvl w:val="0"/>
                <w:numId w:val="23"/>
              </w:numPr>
              <w:rPr>
                <w:b/>
                <w:bCs/>
                <w:sz w:val="28"/>
                <w:szCs w:val="28"/>
              </w:rPr>
            </w:pPr>
            <w:r w:rsidRPr="00E90C24">
              <w:rPr>
                <w:b/>
                <w:bCs/>
                <w:sz w:val="28"/>
                <w:szCs w:val="28"/>
              </w:rPr>
              <w:t>20</w:t>
            </w:r>
            <w:r w:rsidR="00C57FB8" w:rsidRPr="00E90C24">
              <w:rPr>
                <w:b/>
                <w:bCs/>
                <w:sz w:val="28"/>
                <w:szCs w:val="28"/>
              </w:rPr>
              <w:t>th</w:t>
            </w:r>
            <w:r w:rsidRPr="00E90C24">
              <w:rPr>
                <w:b/>
                <w:bCs/>
                <w:sz w:val="28"/>
                <w:szCs w:val="28"/>
              </w:rPr>
              <w:t xml:space="preserve"> session of COSP</w:t>
            </w:r>
          </w:p>
          <w:p w14:paraId="7EF37DBB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E2B665E" w14:textId="77777777" w:rsidR="00F17402" w:rsidRPr="009C607A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133F55">
              <w:rPr>
                <w:b/>
                <w:bCs/>
                <w:sz w:val="28"/>
                <w:szCs w:val="28"/>
              </w:rPr>
              <w:t>COSP20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F17402" w:rsidRPr="008E647D" w14:paraId="15FA046D" w14:textId="77777777" w:rsidTr="4E42BA62">
        <w:trPr>
          <w:cantSplit/>
          <w:trHeight w:val="4089"/>
        </w:trPr>
        <w:tc>
          <w:tcPr>
            <w:tcW w:w="3055" w:type="dxa"/>
          </w:tcPr>
          <w:p w14:paraId="0AF000E4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834702">
              <w:rPr>
                <w:noProof/>
                <w:sz w:val="28"/>
                <w:szCs w:val="28"/>
              </w:rPr>
              <w:drawing>
                <wp:inline distT="0" distB="0" distL="0" distR="0" wp14:anchorId="32051229" wp14:editId="1BDE76F6">
                  <wp:extent cx="1801495" cy="1525905"/>
                  <wp:effectExtent l="0" t="0" r="0" b="0"/>
                  <wp:docPr id="140466999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08046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52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45EEB58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38775182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47EA717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COSP20 will be in the </w:t>
            </w:r>
            <w:r w:rsidRPr="28E086E3">
              <w:rPr>
                <w:b/>
                <w:bCs/>
                <w:sz w:val="28"/>
                <w:szCs w:val="28"/>
              </w:rPr>
              <w:t xml:space="preserve">United States of America </w:t>
            </w:r>
            <w:r w:rsidRPr="28E086E3">
              <w:rPr>
                <w:sz w:val="28"/>
                <w:szCs w:val="28"/>
              </w:rPr>
              <w:t>on</w:t>
            </w:r>
          </w:p>
          <w:p w14:paraId="19DD0668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4F4B9095" w14:textId="77777777" w:rsidR="00F17402" w:rsidRDefault="00F17402" w:rsidP="00F17402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9 June to 11 June 2027.</w:t>
            </w:r>
          </w:p>
          <w:p w14:paraId="20F684F0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2C56B8BD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00956D98">
              <w:rPr>
                <w:b/>
                <w:bCs/>
                <w:sz w:val="28"/>
                <w:szCs w:val="28"/>
              </w:rPr>
              <w:t>USA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F17402" w:rsidRPr="008E647D" w14:paraId="43C93EDA" w14:textId="77777777" w:rsidTr="4E42BA62">
        <w:trPr>
          <w:cantSplit/>
          <w:trHeight w:val="2835"/>
        </w:trPr>
        <w:tc>
          <w:tcPr>
            <w:tcW w:w="3055" w:type="dxa"/>
          </w:tcPr>
          <w:p w14:paraId="3388944D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4D15B7">
              <w:rPr>
                <w:noProof/>
                <w:sz w:val="28"/>
                <w:szCs w:val="28"/>
              </w:rPr>
              <w:drawing>
                <wp:inline distT="0" distB="0" distL="0" distR="0" wp14:anchorId="357E40AB" wp14:editId="303C7EEF">
                  <wp:extent cx="1801495" cy="1801495"/>
                  <wp:effectExtent l="0" t="0" r="8255" b="0"/>
                  <wp:docPr id="611705762" name="Picture 8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617446" name="Picture 8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9AE2B7C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9C701E6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72A0A3D3" w14:textId="77777777" w:rsidR="00F17402" w:rsidRPr="00956D98" w:rsidRDefault="00F17402" w:rsidP="00F17402">
            <w:pPr>
              <w:pStyle w:val="EasyRead16"/>
              <w:numPr>
                <w:ilvl w:val="0"/>
                <w:numId w:val="23"/>
              </w:num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956D98">
              <w:rPr>
                <w:b/>
                <w:bCs/>
                <w:sz w:val="28"/>
                <w:szCs w:val="28"/>
              </w:rPr>
              <w:t>71st Session of the Commission on the Status of Women</w:t>
            </w:r>
          </w:p>
          <w:p w14:paraId="17B9DC9A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050B8AA" w14:textId="77777777" w:rsidR="00F17402" w:rsidRPr="009471CC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133F55">
              <w:rPr>
                <w:b/>
                <w:bCs/>
                <w:sz w:val="28"/>
                <w:szCs w:val="28"/>
              </w:rPr>
              <w:t>CSW71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F17402" w:rsidRPr="008E647D" w14:paraId="3AECC23F" w14:textId="77777777" w:rsidTr="4E42BA62">
        <w:trPr>
          <w:cantSplit/>
          <w:trHeight w:val="4952"/>
        </w:trPr>
        <w:tc>
          <w:tcPr>
            <w:tcW w:w="3055" w:type="dxa"/>
          </w:tcPr>
          <w:p w14:paraId="1A7D1D05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447A3A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11D9F96" wp14:editId="4CD55C23">
                  <wp:extent cx="1801495" cy="1801495"/>
                  <wp:effectExtent l="0" t="0" r="8255" b="8255"/>
                  <wp:docPr id="122447108" name="Picture 3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137569" name="Picture 3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CCF0AE7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3DE221B3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2733AB71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CSW is about </w:t>
            </w:r>
          </w:p>
          <w:p w14:paraId="0444D89C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603681E1" w14:textId="77777777" w:rsidR="00F17402" w:rsidRDefault="00F17402" w:rsidP="00E90C24">
            <w:pPr>
              <w:pStyle w:val="EasyRead16"/>
              <w:numPr>
                <w:ilvl w:val="1"/>
                <w:numId w:val="6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</w:t>
            </w:r>
            <w:r w:rsidRPr="00150BDC">
              <w:rPr>
                <w:b/>
                <w:bCs/>
                <w:sz w:val="28"/>
                <w:szCs w:val="28"/>
              </w:rPr>
              <w:t>rights of wom</w:t>
            </w:r>
            <w:r>
              <w:rPr>
                <w:b/>
                <w:bCs/>
                <w:sz w:val="28"/>
                <w:szCs w:val="28"/>
              </w:rPr>
              <w:t>e</w:t>
            </w:r>
            <w:r w:rsidRPr="00150BDC">
              <w:rPr>
                <w:b/>
                <w:bCs/>
                <w:sz w:val="28"/>
                <w:szCs w:val="28"/>
              </w:rPr>
              <w:t>n</w:t>
            </w:r>
          </w:p>
          <w:p w14:paraId="26219132" w14:textId="77777777" w:rsidR="00F17402" w:rsidRPr="009471CC" w:rsidRDefault="00F17402" w:rsidP="00E90C24">
            <w:pPr>
              <w:pStyle w:val="EasyRead16"/>
              <w:numPr>
                <w:ilvl w:val="1"/>
                <w:numId w:val="60"/>
              </w:numPr>
              <w:rPr>
                <w:sz w:val="28"/>
                <w:szCs w:val="28"/>
              </w:rPr>
            </w:pPr>
            <w:r w:rsidRPr="009471CC">
              <w:rPr>
                <w:b/>
                <w:bCs/>
                <w:sz w:val="28"/>
                <w:szCs w:val="28"/>
              </w:rPr>
              <w:t>Gender equality</w:t>
            </w:r>
          </w:p>
          <w:p w14:paraId="70CBF9B0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C36BC90" w14:textId="77777777" w:rsidR="00F17402" w:rsidRPr="00A8629B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A8629B">
              <w:rPr>
                <w:sz w:val="28"/>
                <w:szCs w:val="28"/>
              </w:rPr>
              <w:t xml:space="preserve">Gender equality means that everyone is treated equal no matter your </w:t>
            </w:r>
            <w:r w:rsidRPr="00F11B14">
              <w:rPr>
                <w:b/>
                <w:bCs/>
                <w:sz w:val="28"/>
                <w:szCs w:val="28"/>
              </w:rPr>
              <w:t>gender</w:t>
            </w:r>
            <w:r w:rsidRPr="00A8629B">
              <w:rPr>
                <w:sz w:val="28"/>
                <w:szCs w:val="28"/>
              </w:rPr>
              <w:t>.</w:t>
            </w:r>
          </w:p>
        </w:tc>
      </w:tr>
      <w:tr w:rsidR="00F17402" w:rsidRPr="008E647D" w14:paraId="0FC3021F" w14:textId="77777777" w:rsidTr="4E42BA62">
        <w:trPr>
          <w:cantSplit/>
          <w:trHeight w:val="5376"/>
        </w:trPr>
        <w:tc>
          <w:tcPr>
            <w:tcW w:w="3055" w:type="dxa"/>
          </w:tcPr>
          <w:p w14:paraId="27E4ADE0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F0692D">
              <w:rPr>
                <w:noProof/>
                <w:sz w:val="28"/>
                <w:szCs w:val="28"/>
              </w:rPr>
              <w:drawing>
                <wp:inline distT="0" distB="0" distL="0" distR="0" wp14:anchorId="344B5237" wp14:editId="11BE4E7A">
                  <wp:extent cx="1801495" cy="1801495"/>
                  <wp:effectExtent l="0" t="0" r="8255" b="8255"/>
                  <wp:docPr id="1833133271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194418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AEF2CB1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14922C43" w14:textId="77777777" w:rsidR="00F17402" w:rsidRPr="00076211" w:rsidRDefault="00F17402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46B8D564" w14:textId="77777777" w:rsidR="00F17402" w:rsidRPr="00076211" w:rsidRDefault="00F17402" w:rsidP="006E4FD4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People say what gender they are.</w:t>
            </w:r>
          </w:p>
          <w:p w14:paraId="3BDF2902" w14:textId="77777777" w:rsidR="00F17402" w:rsidRPr="00076211" w:rsidRDefault="00F17402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7B34F6BB" w14:textId="77777777" w:rsidR="00F17402" w:rsidRPr="00076211" w:rsidRDefault="00F17402" w:rsidP="006E4FD4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They might be</w:t>
            </w:r>
          </w:p>
          <w:p w14:paraId="39EA6F4D" w14:textId="77777777" w:rsidR="00F17402" w:rsidRPr="00076211" w:rsidRDefault="00F17402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71BCB11D" w14:textId="77777777" w:rsidR="00F17402" w:rsidRPr="00076211" w:rsidRDefault="00F17402" w:rsidP="00F17402">
            <w:pPr>
              <w:pStyle w:val="ListParagraph"/>
              <w:numPr>
                <w:ilvl w:val="0"/>
                <w:numId w:val="25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man</w:t>
            </w:r>
          </w:p>
          <w:p w14:paraId="6EE3A510" w14:textId="77777777" w:rsidR="00F17402" w:rsidRPr="00076211" w:rsidRDefault="00F17402" w:rsidP="00F17402">
            <w:pPr>
              <w:pStyle w:val="ListParagraph"/>
              <w:numPr>
                <w:ilvl w:val="0"/>
                <w:numId w:val="25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woman</w:t>
            </w:r>
          </w:p>
          <w:p w14:paraId="2E4036A6" w14:textId="77777777" w:rsidR="00F17402" w:rsidRPr="00076211" w:rsidRDefault="00F17402" w:rsidP="00F17402">
            <w:pPr>
              <w:pStyle w:val="ListParagraph"/>
              <w:numPr>
                <w:ilvl w:val="0"/>
                <w:numId w:val="25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different gender</w:t>
            </w:r>
          </w:p>
          <w:p w14:paraId="707D3E11" w14:textId="77777777" w:rsidR="00F17402" w:rsidRPr="005C6A42" w:rsidRDefault="00F17402" w:rsidP="00F17402">
            <w:pPr>
              <w:pStyle w:val="ListParagraph"/>
              <w:numPr>
                <w:ilvl w:val="0"/>
                <w:numId w:val="25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No gender.</w:t>
            </w:r>
          </w:p>
        </w:tc>
      </w:tr>
      <w:tr w:rsidR="00F17402" w:rsidRPr="008E647D" w14:paraId="66FF6A3A" w14:textId="77777777" w:rsidTr="4E42BA62">
        <w:trPr>
          <w:cantSplit/>
          <w:trHeight w:val="2835"/>
        </w:trPr>
        <w:tc>
          <w:tcPr>
            <w:tcW w:w="3055" w:type="dxa"/>
          </w:tcPr>
          <w:p w14:paraId="47352120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4428D4">
              <w:rPr>
                <w:noProof/>
                <w:sz w:val="28"/>
                <w:szCs w:val="28"/>
              </w:rPr>
              <w:drawing>
                <wp:inline distT="0" distB="0" distL="0" distR="0" wp14:anchorId="6CFE1AAC" wp14:editId="3F5DEF9E">
                  <wp:extent cx="1801495" cy="1435735"/>
                  <wp:effectExtent l="0" t="0" r="0" b="0"/>
                  <wp:docPr id="177051412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549140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43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C449580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E283746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77DD6838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CSW71 will be in the USA on</w:t>
            </w:r>
          </w:p>
          <w:p w14:paraId="03F42CDA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49694817" w14:textId="77777777" w:rsidR="00F17402" w:rsidRDefault="00F17402" w:rsidP="00F17402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8 March to 19 March 2027.</w:t>
            </w:r>
          </w:p>
        </w:tc>
      </w:tr>
      <w:tr w:rsidR="00F17402" w:rsidRPr="008E647D" w14:paraId="3D9B4CBC" w14:textId="77777777" w:rsidTr="4E42BA62">
        <w:trPr>
          <w:cantSplit/>
          <w:trHeight w:val="3534"/>
        </w:trPr>
        <w:tc>
          <w:tcPr>
            <w:tcW w:w="3055" w:type="dxa"/>
          </w:tcPr>
          <w:p w14:paraId="6F9B2509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065EE3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B1677F7" wp14:editId="527075A4">
                  <wp:extent cx="1801495" cy="1801495"/>
                  <wp:effectExtent l="0" t="0" r="0" b="0"/>
                  <wp:docPr id="2049787085" name="Picture 9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924428" name="Picture 9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DE8AEAD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5281E59C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C526571" w14:textId="77777777" w:rsidR="00F17402" w:rsidRDefault="00F17402" w:rsidP="00F17402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D50E45">
              <w:rPr>
                <w:b/>
                <w:bCs/>
                <w:sz w:val="28"/>
                <w:szCs w:val="28"/>
              </w:rPr>
              <w:t>Asia Pacific Ministerial Conference on Disaster Risk Reduction</w:t>
            </w:r>
            <w:r>
              <w:rPr>
                <w:sz w:val="28"/>
                <w:szCs w:val="28"/>
              </w:rPr>
              <w:t>.</w:t>
            </w:r>
          </w:p>
          <w:p w14:paraId="600A7CBC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0D602C97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D50E45">
              <w:rPr>
                <w:b/>
                <w:bCs/>
                <w:sz w:val="28"/>
                <w:szCs w:val="28"/>
              </w:rPr>
              <w:t>APMCDRR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F17402" w:rsidRPr="008E647D" w14:paraId="62EE3BC9" w14:textId="77777777" w:rsidTr="4E42BA62">
        <w:trPr>
          <w:cantSplit/>
          <w:trHeight w:val="3402"/>
        </w:trPr>
        <w:tc>
          <w:tcPr>
            <w:tcW w:w="3055" w:type="dxa"/>
          </w:tcPr>
          <w:p w14:paraId="09DBA4C3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ED714A">
              <w:rPr>
                <w:noProof/>
                <w:sz w:val="28"/>
                <w:szCs w:val="28"/>
              </w:rPr>
              <w:drawing>
                <wp:inline distT="0" distB="0" distL="0" distR="0" wp14:anchorId="360DF067" wp14:editId="117BB8E2">
                  <wp:extent cx="1801495" cy="1801495"/>
                  <wp:effectExtent l="0" t="0" r="8255" b="0"/>
                  <wp:docPr id="143477424" name="Picture 9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201312" name="Picture 9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A4C85DC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74B82B86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86AB561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APMCDRR is about </w:t>
            </w:r>
          </w:p>
          <w:p w14:paraId="10BD3444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458AC901" w14:textId="77777777" w:rsidR="00F17402" w:rsidRDefault="00F17402" w:rsidP="00F17402">
            <w:pPr>
              <w:pStyle w:val="EasyRead16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Preparing for </w:t>
            </w:r>
            <w:r w:rsidRPr="00D50E45">
              <w:rPr>
                <w:b/>
                <w:bCs/>
                <w:sz w:val="28"/>
                <w:szCs w:val="28"/>
              </w:rPr>
              <w:t>disasters</w:t>
            </w:r>
          </w:p>
          <w:p w14:paraId="784DFCF5" w14:textId="77777777" w:rsidR="00F17402" w:rsidRDefault="00F17402" w:rsidP="00F17402">
            <w:pPr>
              <w:pStyle w:val="EasyRead16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Keeping people safe during disasters.</w:t>
            </w:r>
          </w:p>
        </w:tc>
      </w:tr>
      <w:tr w:rsidR="00F17402" w:rsidRPr="008E647D" w14:paraId="36D97F1F" w14:textId="77777777" w:rsidTr="4E42BA62">
        <w:trPr>
          <w:cantSplit/>
          <w:trHeight w:val="3840"/>
        </w:trPr>
        <w:tc>
          <w:tcPr>
            <w:tcW w:w="3055" w:type="dxa"/>
          </w:tcPr>
          <w:p w14:paraId="687886BA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37229E">
              <w:rPr>
                <w:noProof/>
                <w:sz w:val="28"/>
                <w:szCs w:val="28"/>
              </w:rPr>
              <w:drawing>
                <wp:inline distT="0" distB="0" distL="0" distR="0" wp14:anchorId="70B0FD87" wp14:editId="6AAD329E">
                  <wp:extent cx="1801495" cy="1801495"/>
                  <wp:effectExtent l="0" t="0" r="0" b="0"/>
                  <wp:docPr id="778169602" name="Picture 8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50025" name="Picture 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2D57F4F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0381EF91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2AD03683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Natural disasters are things like</w:t>
            </w:r>
          </w:p>
          <w:p w14:paraId="10C81935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677BC305" w14:textId="77777777" w:rsidR="00F17402" w:rsidRDefault="00F17402" w:rsidP="00E90C24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Cyclones</w:t>
            </w:r>
          </w:p>
          <w:p w14:paraId="11F57C92" w14:textId="77777777" w:rsidR="00F17402" w:rsidRDefault="00F17402" w:rsidP="00E90C24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Earthquakes</w:t>
            </w:r>
          </w:p>
          <w:p w14:paraId="11B8BA25" w14:textId="77777777" w:rsidR="00F17402" w:rsidRDefault="00F17402" w:rsidP="00E90C24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Floods</w:t>
            </w:r>
          </w:p>
          <w:p w14:paraId="76C9CD64" w14:textId="77777777" w:rsidR="00F17402" w:rsidRDefault="00F17402" w:rsidP="00E90C24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Volcanoes.</w:t>
            </w:r>
          </w:p>
        </w:tc>
      </w:tr>
      <w:tr w:rsidR="00F17402" w:rsidRPr="008E647D" w14:paraId="4BDD4787" w14:textId="77777777" w:rsidTr="4E42BA62">
        <w:trPr>
          <w:cantSplit/>
          <w:trHeight w:val="2835"/>
        </w:trPr>
        <w:tc>
          <w:tcPr>
            <w:tcW w:w="3055" w:type="dxa"/>
          </w:tcPr>
          <w:p w14:paraId="50EEA399" w14:textId="211648C8" w:rsidR="00F17402" w:rsidRPr="008E647D" w:rsidRDefault="009B60B0" w:rsidP="006E4FD4">
            <w:pPr>
              <w:pStyle w:val="EasyRead16"/>
              <w:rPr>
                <w:sz w:val="28"/>
                <w:szCs w:val="28"/>
              </w:rPr>
            </w:pPr>
            <w:r w:rsidRPr="009D518C">
              <w:rPr>
                <w:noProof/>
                <w:sz w:val="28"/>
                <w:szCs w:val="28"/>
              </w:rPr>
              <w:drawing>
                <wp:inline distT="0" distB="0" distL="0" distR="0" wp14:anchorId="6EF2E284" wp14:editId="2891566C">
                  <wp:extent cx="1801495" cy="1473200"/>
                  <wp:effectExtent l="0" t="0" r="0" b="0"/>
                  <wp:docPr id="210592122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592122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E070E87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1FC54B1A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6EDEFA3C" w14:textId="0160F3BA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 w:rsidRPr="4E42BA62">
              <w:rPr>
                <w:sz w:val="28"/>
                <w:szCs w:val="28"/>
              </w:rPr>
              <w:t xml:space="preserve">APMCDRR will be in Japan </w:t>
            </w:r>
            <w:r w:rsidR="00F81017">
              <w:rPr>
                <w:sz w:val="28"/>
                <w:szCs w:val="28"/>
              </w:rPr>
              <w:t>o</w:t>
            </w:r>
            <w:r w:rsidRPr="4E42BA62">
              <w:rPr>
                <w:sz w:val="28"/>
                <w:szCs w:val="28"/>
              </w:rPr>
              <w:t>n</w:t>
            </w:r>
          </w:p>
          <w:p w14:paraId="7B32CF2C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6742C318" w14:textId="488225DB" w:rsidR="00F17402" w:rsidRDefault="00CC454A" w:rsidP="00F17402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October to 29 </w:t>
            </w:r>
            <w:r w:rsidRPr="1CA0CC21">
              <w:rPr>
                <w:sz w:val="28"/>
                <w:szCs w:val="28"/>
              </w:rPr>
              <w:t>October 2027</w:t>
            </w:r>
            <w:r w:rsidR="00F17402" w:rsidRPr="1CA0CC21">
              <w:rPr>
                <w:sz w:val="28"/>
                <w:szCs w:val="28"/>
              </w:rPr>
              <w:t xml:space="preserve">. </w:t>
            </w:r>
          </w:p>
          <w:p w14:paraId="3C66B93E" w14:textId="04A4BD2E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</w:tr>
    </w:tbl>
    <w:p w14:paraId="0246C3E9" w14:textId="77777777" w:rsidR="00801BDD" w:rsidRPr="00727303" w:rsidRDefault="00801BDD" w:rsidP="00801BDD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About this document</w:t>
      </w:r>
    </w:p>
    <w:p w14:paraId="6FD666BB" w14:textId="77777777" w:rsidR="00801BDD" w:rsidRDefault="00801BDD" w:rsidP="00801BDD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801BDD" w:rsidRPr="008E647D" w14:paraId="0DFBA845" w14:textId="77777777" w:rsidTr="4E42BA62">
        <w:trPr>
          <w:cantSplit/>
          <w:trHeight w:val="2835"/>
        </w:trPr>
        <w:tc>
          <w:tcPr>
            <w:tcW w:w="3053" w:type="dxa"/>
          </w:tcPr>
          <w:p w14:paraId="0F3010C5" w14:textId="6E8A9D09" w:rsidR="00801BDD" w:rsidRPr="008E647D" w:rsidRDefault="006364C9" w:rsidP="00355ED7">
            <w:pPr>
              <w:pStyle w:val="EasyRead16"/>
              <w:rPr>
                <w:sz w:val="28"/>
                <w:szCs w:val="28"/>
              </w:rPr>
            </w:pPr>
            <w:r w:rsidRPr="0030600B">
              <w:rPr>
                <w:noProof/>
                <w:sz w:val="28"/>
                <w:szCs w:val="28"/>
              </w:rPr>
              <w:drawing>
                <wp:inline distT="0" distB="0" distL="0" distR="0" wp14:anchorId="56B75B21" wp14:editId="166E8281">
                  <wp:extent cx="1801495" cy="1706245"/>
                  <wp:effectExtent l="0" t="0" r="0" b="8255"/>
                  <wp:docPr id="268208981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208981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70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2001149" w14:textId="77777777" w:rsidR="00801BDD" w:rsidRPr="008E647D" w:rsidRDefault="00801BDD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7A3EE72" w14:textId="77777777" w:rsidR="00801BDD" w:rsidRDefault="00801BDD" w:rsidP="00355ED7">
            <w:pPr>
              <w:pStyle w:val="EasyRead16"/>
              <w:rPr>
                <w:sz w:val="28"/>
                <w:szCs w:val="28"/>
              </w:rPr>
            </w:pPr>
          </w:p>
          <w:p w14:paraId="06FF457D" w14:textId="77777777" w:rsidR="00801BDD" w:rsidRDefault="00801BDD" w:rsidP="00355ED7">
            <w:pPr>
              <w:pStyle w:val="EasyRead16"/>
              <w:rPr>
                <w:sz w:val="28"/>
                <w:szCs w:val="28"/>
              </w:rPr>
            </w:pPr>
          </w:p>
          <w:p w14:paraId="0A19771F" w14:textId="00923122" w:rsidR="00801BDD" w:rsidRPr="008E647D" w:rsidRDefault="00801BDD">
            <w:pPr>
              <w:pStyle w:val="EasyRead16"/>
              <w:rPr>
                <w:sz w:val="28"/>
                <w:szCs w:val="28"/>
              </w:rPr>
            </w:pPr>
            <w:r w:rsidRPr="4E42BA62">
              <w:rPr>
                <w:sz w:val="28"/>
                <w:szCs w:val="28"/>
              </w:rPr>
              <w:t xml:space="preserve">This document is </w:t>
            </w:r>
            <w:r w:rsidR="1FB55D03" w:rsidRPr="4E42BA62">
              <w:rPr>
                <w:sz w:val="28"/>
                <w:szCs w:val="28"/>
              </w:rPr>
              <w:t>in</w:t>
            </w:r>
            <w:r w:rsidRPr="4E42BA62">
              <w:rPr>
                <w:sz w:val="28"/>
                <w:szCs w:val="28"/>
              </w:rPr>
              <w:t xml:space="preserve"> </w:t>
            </w:r>
            <w:r w:rsidRPr="4E42BA62">
              <w:rPr>
                <w:b/>
                <w:bCs/>
                <w:sz w:val="28"/>
                <w:szCs w:val="28"/>
              </w:rPr>
              <w:t>2 parts</w:t>
            </w:r>
            <w:r w:rsidRPr="4E42BA62">
              <w:rPr>
                <w:sz w:val="28"/>
                <w:szCs w:val="28"/>
              </w:rPr>
              <w:t>.</w:t>
            </w:r>
          </w:p>
        </w:tc>
      </w:tr>
      <w:tr w:rsidR="00801BDD" w:rsidRPr="008E647D" w14:paraId="230A5453" w14:textId="77777777" w:rsidTr="4E42BA62">
        <w:trPr>
          <w:cantSplit/>
          <w:trHeight w:val="2835"/>
        </w:trPr>
        <w:tc>
          <w:tcPr>
            <w:tcW w:w="3053" w:type="dxa"/>
          </w:tcPr>
          <w:p w14:paraId="0A7327E6" w14:textId="711714C8" w:rsidR="00801BDD" w:rsidRPr="008E647D" w:rsidRDefault="00495C37" w:rsidP="00355ED7">
            <w:pPr>
              <w:pStyle w:val="EasyRead16"/>
              <w:rPr>
                <w:sz w:val="28"/>
                <w:szCs w:val="28"/>
              </w:rPr>
            </w:pPr>
            <w:r w:rsidRPr="001B6884">
              <w:rPr>
                <w:noProof/>
                <w:sz w:val="28"/>
                <w:szCs w:val="28"/>
              </w:rPr>
              <w:drawing>
                <wp:inline distT="0" distB="0" distL="0" distR="0" wp14:anchorId="1D8538BD" wp14:editId="335D1EAC">
                  <wp:extent cx="1801495" cy="1801495"/>
                  <wp:effectExtent l="0" t="0" r="8255" b="8255"/>
                  <wp:docPr id="977783604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783604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ECE6B4E" w14:textId="77777777" w:rsidR="00801BDD" w:rsidRPr="008E647D" w:rsidRDefault="00801BDD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FF79DD9" w14:textId="77777777" w:rsidR="00801BDD" w:rsidRDefault="00801BDD" w:rsidP="00355ED7">
            <w:pPr>
              <w:pStyle w:val="EasyRead16"/>
              <w:rPr>
                <w:sz w:val="28"/>
                <w:szCs w:val="28"/>
              </w:rPr>
            </w:pPr>
          </w:p>
          <w:p w14:paraId="696F7A40" w14:textId="6FE9207F" w:rsidR="00801BDD" w:rsidRDefault="00801BDD" w:rsidP="00355ED7">
            <w:pPr>
              <w:pStyle w:val="EasyRead16"/>
              <w:rPr>
                <w:sz w:val="28"/>
                <w:szCs w:val="28"/>
              </w:rPr>
            </w:pPr>
            <w:r w:rsidRPr="4E42BA62">
              <w:rPr>
                <w:b/>
                <w:bCs/>
                <w:sz w:val="28"/>
                <w:szCs w:val="28"/>
              </w:rPr>
              <w:t>Part 1</w:t>
            </w:r>
            <w:r w:rsidRPr="4E42BA62">
              <w:rPr>
                <w:sz w:val="28"/>
                <w:szCs w:val="28"/>
              </w:rPr>
              <w:t xml:space="preserve"> is about</w:t>
            </w:r>
          </w:p>
          <w:p w14:paraId="74B1E315" w14:textId="77777777" w:rsidR="00801BDD" w:rsidRDefault="00801BDD" w:rsidP="00355ED7">
            <w:pPr>
              <w:pStyle w:val="EasyRead16"/>
              <w:rPr>
                <w:sz w:val="28"/>
                <w:szCs w:val="28"/>
              </w:rPr>
            </w:pPr>
          </w:p>
          <w:p w14:paraId="676183CE" w14:textId="4697FCE0" w:rsidR="00801BDD" w:rsidRPr="008E647D" w:rsidRDefault="00801BDD" w:rsidP="00355ED7">
            <w:pPr>
              <w:pStyle w:val="EasyRead16"/>
              <w:numPr>
                <w:ilvl w:val="0"/>
                <w:numId w:val="59"/>
              </w:numPr>
              <w:rPr>
                <w:sz w:val="28"/>
                <w:szCs w:val="28"/>
              </w:rPr>
            </w:pPr>
            <w:r w:rsidRPr="4E42BA62">
              <w:rPr>
                <w:sz w:val="28"/>
                <w:szCs w:val="28"/>
              </w:rPr>
              <w:t>Your organisation</w:t>
            </w:r>
            <w:r w:rsidR="4B5BD816" w:rsidRPr="4E42BA62">
              <w:rPr>
                <w:sz w:val="28"/>
                <w:szCs w:val="28"/>
              </w:rPr>
              <w:t>.</w:t>
            </w:r>
          </w:p>
        </w:tc>
      </w:tr>
      <w:tr w:rsidR="00801BDD" w:rsidRPr="008E647D" w14:paraId="214F1C7E" w14:textId="77777777" w:rsidTr="4E42BA62">
        <w:trPr>
          <w:cantSplit/>
          <w:trHeight w:val="3402"/>
        </w:trPr>
        <w:tc>
          <w:tcPr>
            <w:tcW w:w="3053" w:type="dxa"/>
          </w:tcPr>
          <w:p w14:paraId="5E51A980" w14:textId="3315C975" w:rsidR="00801BDD" w:rsidRPr="008E647D" w:rsidRDefault="00257083" w:rsidP="00355ED7">
            <w:pPr>
              <w:pStyle w:val="EasyRead16"/>
              <w:rPr>
                <w:sz w:val="28"/>
                <w:szCs w:val="28"/>
              </w:rPr>
            </w:pPr>
            <w:r w:rsidRPr="00575951">
              <w:rPr>
                <w:noProof/>
                <w:sz w:val="28"/>
                <w:szCs w:val="28"/>
              </w:rPr>
              <w:drawing>
                <wp:inline distT="0" distB="0" distL="0" distR="0" wp14:anchorId="65DE61A5" wp14:editId="15F356FE">
                  <wp:extent cx="1801495" cy="1801495"/>
                  <wp:effectExtent l="0" t="0" r="0" b="8255"/>
                  <wp:docPr id="1888871646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8871646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DE079EC" w14:textId="77777777" w:rsidR="00801BDD" w:rsidRPr="008E647D" w:rsidRDefault="00801BDD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7B25E8D" w14:textId="77777777" w:rsidR="00801BDD" w:rsidRDefault="00801BDD" w:rsidP="00355ED7">
            <w:pPr>
              <w:pStyle w:val="EasyRead16"/>
              <w:rPr>
                <w:sz w:val="28"/>
                <w:szCs w:val="28"/>
              </w:rPr>
            </w:pPr>
          </w:p>
          <w:p w14:paraId="00E21EF8" w14:textId="7EA28EF6" w:rsidR="00801BDD" w:rsidRDefault="00801BDD" w:rsidP="00355ED7">
            <w:pPr>
              <w:pStyle w:val="EasyRead16"/>
              <w:rPr>
                <w:sz w:val="28"/>
                <w:szCs w:val="28"/>
              </w:rPr>
            </w:pPr>
            <w:r w:rsidRPr="4E42BA62">
              <w:rPr>
                <w:b/>
                <w:bCs/>
                <w:sz w:val="28"/>
                <w:szCs w:val="28"/>
              </w:rPr>
              <w:t xml:space="preserve">Part 2 </w:t>
            </w:r>
            <w:r w:rsidRPr="4E42BA62">
              <w:rPr>
                <w:sz w:val="28"/>
                <w:szCs w:val="28"/>
              </w:rPr>
              <w:t>is about</w:t>
            </w:r>
          </w:p>
          <w:p w14:paraId="7DCAB81A" w14:textId="77777777" w:rsidR="00801BDD" w:rsidRDefault="00801BDD" w:rsidP="00355ED7">
            <w:pPr>
              <w:pStyle w:val="EasyRead16"/>
              <w:rPr>
                <w:sz w:val="28"/>
                <w:szCs w:val="28"/>
              </w:rPr>
            </w:pPr>
          </w:p>
          <w:p w14:paraId="6505BD7F" w14:textId="77777777" w:rsidR="00801BDD" w:rsidRDefault="00801BDD" w:rsidP="00355ED7">
            <w:pPr>
              <w:pStyle w:val="EasyRead16"/>
              <w:numPr>
                <w:ilvl w:val="0"/>
                <w:numId w:val="5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You.</w:t>
            </w:r>
          </w:p>
          <w:p w14:paraId="2843A6DA" w14:textId="77777777" w:rsidR="00801BDD" w:rsidRDefault="00801BDD" w:rsidP="00355ED7">
            <w:pPr>
              <w:pStyle w:val="EasyRead16"/>
              <w:rPr>
                <w:sz w:val="28"/>
                <w:szCs w:val="28"/>
              </w:rPr>
            </w:pPr>
          </w:p>
          <w:p w14:paraId="4664BA62" w14:textId="15FB6EF1" w:rsidR="00801BDD" w:rsidRPr="008E647D" w:rsidRDefault="00801BDD" w:rsidP="4E42BA62">
            <w:pPr>
              <w:pStyle w:val="EasyRead16"/>
              <w:rPr>
                <w:sz w:val="28"/>
                <w:szCs w:val="28"/>
              </w:rPr>
            </w:pPr>
            <w:r w:rsidRPr="4E42BA62">
              <w:rPr>
                <w:sz w:val="28"/>
                <w:szCs w:val="28"/>
              </w:rPr>
              <w:t xml:space="preserve">You need to fill </w:t>
            </w:r>
            <w:r w:rsidR="00353E6C" w:rsidRPr="4E42BA62">
              <w:rPr>
                <w:sz w:val="28"/>
                <w:szCs w:val="28"/>
              </w:rPr>
              <w:t xml:space="preserve">out a </w:t>
            </w:r>
            <w:r w:rsidR="63A9AAB6" w:rsidRPr="4E42BA62">
              <w:rPr>
                <w:sz w:val="28"/>
                <w:szCs w:val="28"/>
              </w:rPr>
              <w:t xml:space="preserve">part 2 </w:t>
            </w:r>
            <w:r w:rsidR="7EB241AC" w:rsidRPr="4E42BA62">
              <w:rPr>
                <w:sz w:val="28"/>
                <w:szCs w:val="28"/>
              </w:rPr>
              <w:t>form for each person</w:t>
            </w:r>
            <w:r w:rsidRPr="4E42BA62">
              <w:rPr>
                <w:sz w:val="28"/>
                <w:szCs w:val="28"/>
              </w:rPr>
              <w:t xml:space="preserve"> </w:t>
            </w:r>
            <w:r w:rsidR="7C920DCF" w:rsidRPr="4E42BA62">
              <w:rPr>
                <w:sz w:val="28"/>
                <w:szCs w:val="28"/>
              </w:rPr>
              <w:t>in</w:t>
            </w:r>
            <w:r w:rsidRPr="4E42BA62">
              <w:rPr>
                <w:sz w:val="28"/>
                <w:szCs w:val="28"/>
              </w:rPr>
              <w:t xml:space="preserve"> your organisation who wants to go to the forums.</w:t>
            </w:r>
          </w:p>
        </w:tc>
      </w:tr>
      <w:tr w:rsidR="00801BDD" w:rsidRPr="008E647D" w14:paraId="3EFC58A5" w14:textId="77777777" w:rsidTr="4E42BA62">
        <w:trPr>
          <w:cantSplit/>
          <w:trHeight w:val="2835"/>
        </w:trPr>
        <w:tc>
          <w:tcPr>
            <w:tcW w:w="3053" w:type="dxa"/>
          </w:tcPr>
          <w:p w14:paraId="7304CDE9" w14:textId="3E949DC2" w:rsidR="00801BDD" w:rsidRPr="00C06E3C" w:rsidRDefault="00A16B7F" w:rsidP="00355ED7">
            <w:pPr>
              <w:pStyle w:val="EasyRead16"/>
              <w:rPr>
                <w:noProof/>
                <w:sz w:val="28"/>
                <w:szCs w:val="28"/>
              </w:rPr>
            </w:pPr>
            <w:r w:rsidRPr="00A16B7F">
              <w:rPr>
                <w:noProof/>
                <w:sz w:val="28"/>
                <w:szCs w:val="28"/>
              </w:rPr>
              <w:drawing>
                <wp:inline distT="0" distB="0" distL="0" distR="0" wp14:anchorId="2C3F2B25" wp14:editId="671E7174">
                  <wp:extent cx="1801495" cy="1658620"/>
                  <wp:effectExtent l="0" t="0" r="0" b="0"/>
                  <wp:docPr id="1071201301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201301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A5C5012" w14:textId="77777777" w:rsidR="00801BDD" w:rsidRPr="008E647D" w:rsidRDefault="00801BDD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2786FB8" w14:textId="77777777" w:rsidR="00801BDD" w:rsidRDefault="00801BDD" w:rsidP="00355ED7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4162D3FD" w14:textId="77777777" w:rsidR="00801BDD" w:rsidRDefault="00801BDD" w:rsidP="00355ED7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076B6B34" w14:textId="2EA99A56" w:rsidR="00801BDD" w:rsidRPr="0063104B" w:rsidRDefault="00801BDD" w:rsidP="00355ED7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F93A6E">
              <w:rPr>
                <w:sz w:val="28"/>
                <w:szCs w:val="28"/>
              </w:rPr>
              <w:t>This is</w:t>
            </w:r>
            <w:r>
              <w:rPr>
                <w:b/>
                <w:bCs/>
                <w:sz w:val="28"/>
                <w:szCs w:val="28"/>
              </w:rPr>
              <w:t xml:space="preserve"> part 1.</w:t>
            </w:r>
          </w:p>
        </w:tc>
      </w:tr>
    </w:tbl>
    <w:p w14:paraId="492D4AC9" w14:textId="6FB595F3" w:rsidR="00736B6A" w:rsidRPr="00727303" w:rsidRDefault="00FE59AE" w:rsidP="00736B6A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 xml:space="preserve">How to </w:t>
      </w:r>
      <w:r w:rsidR="006F165D">
        <w:rPr>
          <w:color w:val="358189"/>
          <w:sz w:val="48"/>
          <w:szCs w:val="48"/>
        </w:rPr>
        <w:t>fill out our form</w:t>
      </w:r>
    </w:p>
    <w:p w14:paraId="699AE45F" w14:textId="77777777" w:rsidR="00736B6A" w:rsidRDefault="00736B6A" w:rsidP="00736B6A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736B6A" w:rsidRPr="008E647D" w14:paraId="591A582B" w14:textId="77777777" w:rsidTr="4E42BA62">
        <w:trPr>
          <w:cantSplit/>
          <w:trHeight w:val="2835"/>
        </w:trPr>
        <w:tc>
          <w:tcPr>
            <w:tcW w:w="3053" w:type="dxa"/>
          </w:tcPr>
          <w:p w14:paraId="76380B2B" w14:textId="104EF69B" w:rsidR="00736B6A" w:rsidRPr="008E647D" w:rsidRDefault="002738F3" w:rsidP="008728C7">
            <w:pPr>
              <w:pStyle w:val="EasyRead16"/>
              <w:rPr>
                <w:sz w:val="28"/>
                <w:szCs w:val="28"/>
              </w:rPr>
            </w:pPr>
            <w:r w:rsidRPr="00E01E53">
              <w:rPr>
                <w:noProof/>
                <w:sz w:val="28"/>
                <w:szCs w:val="28"/>
              </w:rPr>
              <w:drawing>
                <wp:inline distT="0" distB="0" distL="0" distR="0" wp14:anchorId="40575620" wp14:editId="4D343693">
                  <wp:extent cx="1868170" cy="1868170"/>
                  <wp:effectExtent l="0" t="0" r="0" b="0"/>
                  <wp:docPr id="104969608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969608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F1157B9" w14:textId="77777777" w:rsidR="00736B6A" w:rsidRPr="008E647D" w:rsidRDefault="00736B6A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3341029" w14:textId="77777777" w:rsidR="00736B6A" w:rsidRDefault="00736B6A" w:rsidP="008728C7">
            <w:pPr>
              <w:pStyle w:val="EasyRead16"/>
              <w:rPr>
                <w:sz w:val="28"/>
                <w:szCs w:val="28"/>
              </w:rPr>
            </w:pPr>
          </w:p>
          <w:p w14:paraId="6BF82A80" w14:textId="5B8CF1DF" w:rsidR="006F165D" w:rsidRDefault="006F165D" w:rsidP="008728C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There are a few ways to fill out this form.</w:t>
            </w:r>
          </w:p>
          <w:p w14:paraId="2AFECE99" w14:textId="77777777" w:rsidR="006F165D" w:rsidRDefault="006F165D" w:rsidP="006F165D">
            <w:pPr>
              <w:pStyle w:val="EasyRead16"/>
              <w:rPr>
                <w:sz w:val="28"/>
                <w:szCs w:val="28"/>
              </w:rPr>
            </w:pPr>
          </w:p>
          <w:p w14:paraId="375F2BA6" w14:textId="5F97C053" w:rsidR="00FE59AE" w:rsidRPr="008E647D" w:rsidRDefault="006F165D" w:rsidP="008728C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type your answers</w:t>
            </w:r>
            <w:r w:rsidR="00066F13">
              <w:rPr>
                <w:sz w:val="28"/>
                <w:szCs w:val="28"/>
              </w:rPr>
              <w:t>.</w:t>
            </w:r>
          </w:p>
        </w:tc>
      </w:tr>
      <w:tr w:rsidR="00736B6A" w:rsidRPr="008E647D" w14:paraId="51AA091B" w14:textId="77777777" w:rsidTr="4E42BA62">
        <w:trPr>
          <w:cantSplit/>
          <w:trHeight w:val="2835"/>
        </w:trPr>
        <w:tc>
          <w:tcPr>
            <w:tcW w:w="3053" w:type="dxa"/>
          </w:tcPr>
          <w:p w14:paraId="62B553CB" w14:textId="2B1B2964" w:rsidR="00736B6A" w:rsidRPr="008E647D" w:rsidRDefault="00671992" w:rsidP="008728C7">
            <w:pPr>
              <w:pStyle w:val="EasyRead16"/>
              <w:rPr>
                <w:sz w:val="28"/>
                <w:szCs w:val="28"/>
              </w:rPr>
            </w:pPr>
            <w:r w:rsidRPr="00A66F83">
              <w:rPr>
                <w:noProof/>
                <w:sz w:val="28"/>
                <w:szCs w:val="28"/>
              </w:rPr>
              <w:drawing>
                <wp:inline distT="0" distB="0" distL="0" distR="0" wp14:anchorId="4C0FB480" wp14:editId="7F8284F9">
                  <wp:extent cx="1868170" cy="1868170"/>
                  <wp:effectExtent l="0" t="0" r="0" b="0"/>
                  <wp:docPr id="1157788421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7788421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15C7B58" w14:textId="77777777" w:rsidR="00736B6A" w:rsidRPr="008E647D" w:rsidRDefault="00736B6A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1A9502E" w14:textId="77777777" w:rsidR="00066F13" w:rsidRDefault="00066F13" w:rsidP="00066F13">
            <w:pPr>
              <w:pStyle w:val="EasyRead16"/>
              <w:rPr>
                <w:sz w:val="28"/>
                <w:szCs w:val="28"/>
              </w:rPr>
            </w:pPr>
          </w:p>
          <w:p w14:paraId="0775E422" w14:textId="77777777" w:rsidR="00066F13" w:rsidRPr="00242D6E" w:rsidRDefault="00066F13" w:rsidP="00066F1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</w:t>
            </w:r>
            <w:r w:rsidRPr="7B78D08F">
              <w:rPr>
                <w:sz w:val="28"/>
                <w:szCs w:val="28"/>
              </w:rPr>
              <w:t xml:space="preserve">ou need to </w:t>
            </w:r>
          </w:p>
          <w:p w14:paraId="50BDA3B9" w14:textId="77777777" w:rsidR="00066F13" w:rsidRPr="00242D6E" w:rsidRDefault="00066F13" w:rsidP="00066F13">
            <w:pPr>
              <w:pStyle w:val="EasyRead16"/>
              <w:rPr>
                <w:sz w:val="28"/>
                <w:szCs w:val="28"/>
              </w:rPr>
            </w:pPr>
          </w:p>
          <w:p w14:paraId="163ED2F7" w14:textId="14792393" w:rsidR="00066F13" w:rsidRPr="00242D6E" w:rsidRDefault="087C29D9" w:rsidP="00066F13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1. Keep this document open</w:t>
            </w:r>
            <w:r w:rsidR="78366628" w:rsidRPr="166FC3E3">
              <w:rPr>
                <w:sz w:val="28"/>
                <w:szCs w:val="28"/>
              </w:rPr>
              <w:t>.</w:t>
            </w:r>
            <w:r w:rsidRPr="166FC3E3">
              <w:rPr>
                <w:sz w:val="28"/>
                <w:szCs w:val="28"/>
              </w:rPr>
              <w:t xml:space="preserve"> </w:t>
            </w:r>
          </w:p>
          <w:p w14:paraId="033010A5" w14:textId="77777777" w:rsidR="00066F13" w:rsidRPr="00242D6E" w:rsidRDefault="00066F13" w:rsidP="00066F13">
            <w:pPr>
              <w:pStyle w:val="EasyRead16"/>
              <w:rPr>
                <w:sz w:val="28"/>
                <w:szCs w:val="28"/>
              </w:rPr>
            </w:pPr>
          </w:p>
          <w:p w14:paraId="33F4CEB0" w14:textId="5BBA13BB" w:rsidR="00736B6A" w:rsidRPr="008E647D" w:rsidRDefault="00066F13" w:rsidP="00066F13">
            <w:pPr>
              <w:pStyle w:val="EasyRead16"/>
              <w:rPr>
                <w:sz w:val="28"/>
                <w:szCs w:val="28"/>
              </w:rPr>
            </w:pPr>
            <w:r w:rsidRPr="7B78D08F">
              <w:rPr>
                <w:sz w:val="28"/>
                <w:szCs w:val="28"/>
              </w:rPr>
              <w:t>2. Open a new Word document</w:t>
            </w:r>
            <w:r>
              <w:rPr>
                <w:sz w:val="28"/>
                <w:szCs w:val="28"/>
              </w:rPr>
              <w:t>.</w:t>
            </w:r>
          </w:p>
        </w:tc>
      </w:tr>
      <w:tr w:rsidR="00736B6A" w:rsidRPr="008E647D" w14:paraId="48A994D1" w14:textId="77777777" w:rsidTr="4E42BA62">
        <w:trPr>
          <w:cantSplit/>
          <w:trHeight w:val="2835"/>
        </w:trPr>
        <w:tc>
          <w:tcPr>
            <w:tcW w:w="3053" w:type="dxa"/>
          </w:tcPr>
          <w:p w14:paraId="7389E9EE" w14:textId="5EC0ECEF" w:rsidR="00736B6A" w:rsidRPr="008E647D" w:rsidRDefault="00A000D0" w:rsidP="008728C7">
            <w:pPr>
              <w:pStyle w:val="EasyRead16"/>
              <w:rPr>
                <w:sz w:val="28"/>
                <w:szCs w:val="28"/>
              </w:rPr>
            </w:pPr>
            <w:r w:rsidRPr="00C06E3C">
              <w:rPr>
                <w:noProof/>
                <w:sz w:val="28"/>
                <w:szCs w:val="28"/>
              </w:rPr>
              <w:drawing>
                <wp:inline distT="0" distB="0" distL="0" distR="0" wp14:anchorId="2A4E7726" wp14:editId="7F01B4D0">
                  <wp:extent cx="1868170" cy="1868170"/>
                  <wp:effectExtent l="0" t="0" r="0" b="0"/>
                  <wp:docPr id="1857522370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7522370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CE05151" w14:textId="77777777" w:rsidR="00736B6A" w:rsidRPr="008E647D" w:rsidRDefault="00736B6A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6538962" w14:textId="77777777" w:rsidR="00736B6A" w:rsidRDefault="00736B6A" w:rsidP="008728C7">
            <w:pPr>
              <w:pStyle w:val="EasyRead16"/>
              <w:rPr>
                <w:sz w:val="28"/>
                <w:szCs w:val="28"/>
              </w:rPr>
            </w:pPr>
          </w:p>
          <w:p w14:paraId="13A92850" w14:textId="77777777" w:rsidR="00602F64" w:rsidRDefault="00602F64" w:rsidP="008728C7">
            <w:pPr>
              <w:pStyle w:val="EasyRead16"/>
              <w:rPr>
                <w:sz w:val="28"/>
                <w:szCs w:val="28"/>
              </w:rPr>
            </w:pPr>
          </w:p>
          <w:p w14:paraId="149C3BAA" w14:textId="78F8CCB2" w:rsidR="00602F64" w:rsidRPr="008E647D" w:rsidRDefault="00602F64" w:rsidP="008728C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write your answers</w:t>
            </w:r>
            <w:r w:rsidR="00107DE4">
              <w:rPr>
                <w:sz w:val="28"/>
                <w:szCs w:val="28"/>
              </w:rPr>
              <w:t>.</w:t>
            </w:r>
          </w:p>
        </w:tc>
      </w:tr>
      <w:tr w:rsidR="00A000D0" w:rsidRPr="008E647D" w14:paraId="6EF83A47" w14:textId="77777777" w:rsidTr="4E42BA62">
        <w:trPr>
          <w:cantSplit/>
          <w:trHeight w:val="2835"/>
        </w:trPr>
        <w:tc>
          <w:tcPr>
            <w:tcW w:w="3053" w:type="dxa"/>
          </w:tcPr>
          <w:p w14:paraId="17DAFFAF" w14:textId="222591CA" w:rsidR="00A000D0" w:rsidRPr="00C06E3C" w:rsidRDefault="00B24299" w:rsidP="008728C7">
            <w:pPr>
              <w:pStyle w:val="EasyRead16"/>
              <w:rPr>
                <w:noProof/>
                <w:sz w:val="28"/>
                <w:szCs w:val="28"/>
              </w:rPr>
            </w:pPr>
            <w:r w:rsidRPr="00E4672E">
              <w:rPr>
                <w:noProof/>
                <w:sz w:val="28"/>
                <w:szCs w:val="28"/>
              </w:rPr>
              <w:drawing>
                <wp:inline distT="0" distB="0" distL="0" distR="0" wp14:anchorId="1656C69B" wp14:editId="790990B7">
                  <wp:extent cx="1868170" cy="1868170"/>
                  <wp:effectExtent l="0" t="0" r="0" b="0"/>
                  <wp:docPr id="1798742495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8742495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78F8A6E" w14:textId="77777777" w:rsidR="00A000D0" w:rsidRPr="008E647D" w:rsidRDefault="00A000D0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8A04849" w14:textId="77777777" w:rsidR="0063104B" w:rsidRDefault="0063104B" w:rsidP="0063104B">
            <w:pPr>
              <w:pStyle w:val="EasyRead16"/>
              <w:rPr>
                <w:sz w:val="28"/>
                <w:szCs w:val="28"/>
              </w:rPr>
            </w:pPr>
            <w:r w:rsidRPr="7B78D08F">
              <w:rPr>
                <w:sz w:val="28"/>
                <w:szCs w:val="28"/>
              </w:rPr>
              <w:t xml:space="preserve">You need to </w:t>
            </w:r>
          </w:p>
          <w:p w14:paraId="180206E4" w14:textId="77777777" w:rsidR="0063104B" w:rsidRDefault="0063104B" w:rsidP="0063104B">
            <w:pPr>
              <w:pStyle w:val="EasyRead16"/>
              <w:rPr>
                <w:sz w:val="28"/>
                <w:szCs w:val="28"/>
              </w:rPr>
            </w:pPr>
          </w:p>
          <w:p w14:paraId="20CF21A9" w14:textId="18053300" w:rsidR="0063104B" w:rsidRDefault="73230CFE" w:rsidP="0063104B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1. Keep this document open</w:t>
            </w:r>
            <w:r w:rsidR="797F3D1A" w:rsidRPr="166FC3E3">
              <w:rPr>
                <w:sz w:val="28"/>
                <w:szCs w:val="28"/>
              </w:rPr>
              <w:t>.</w:t>
            </w:r>
            <w:r w:rsidRPr="166FC3E3">
              <w:rPr>
                <w:sz w:val="28"/>
                <w:szCs w:val="28"/>
              </w:rPr>
              <w:t xml:space="preserve"> </w:t>
            </w:r>
          </w:p>
          <w:p w14:paraId="454B1926" w14:textId="77777777" w:rsidR="0063104B" w:rsidRPr="00532E4E" w:rsidRDefault="0063104B" w:rsidP="0063104B">
            <w:pPr>
              <w:pStyle w:val="EasyRead16"/>
              <w:ind w:left="720"/>
              <w:rPr>
                <w:sz w:val="28"/>
                <w:szCs w:val="28"/>
              </w:rPr>
            </w:pPr>
          </w:p>
          <w:p w14:paraId="68BE7E17" w14:textId="573AEACC" w:rsidR="00A000D0" w:rsidRPr="0063104B" w:rsidRDefault="0063104B" w:rsidP="0063104B">
            <w:pPr>
              <w:pStyle w:val="EasyRead16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7B78D08F">
              <w:rPr>
                <w:sz w:val="28"/>
                <w:szCs w:val="28"/>
              </w:rPr>
              <w:t>Write your answers on a blank piece of paper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8A00AB" w:rsidRPr="008E647D" w14:paraId="5C80C8F2" w14:textId="77777777" w:rsidTr="4E42BA62">
        <w:trPr>
          <w:cantSplit/>
          <w:trHeight w:val="2835"/>
        </w:trPr>
        <w:tc>
          <w:tcPr>
            <w:tcW w:w="3053" w:type="dxa"/>
          </w:tcPr>
          <w:p w14:paraId="2E221159" w14:textId="156C5C75" w:rsidR="008A00AB" w:rsidRPr="00E4672E" w:rsidRDefault="000953DB" w:rsidP="008728C7">
            <w:pPr>
              <w:pStyle w:val="EasyRead16"/>
              <w:rPr>
                <w:noProof/>
                <w:sz w:val="28"/>
                <w:szCs w:val="28"/>
              </w:rPr>
            </w:pPr>
            <w:r w:rsidRPr="000953DB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EEE5017" wp14:editId="58240611">
                  <wp:extent cx="1801495" cy="1801495"/>
                  <wp:effectExtent l="0" t="0" r="0" b="8255"/>
                  <wp:docPr id="624078871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078871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C0058BF" w14:textId="77777777" w:rsidR="008A00AB" w:rsidRPr="008E647D" w:rsidRDefault="008A00AB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4D1DABE" w14:textId="77777777" w:rsidR="008A00AB" w:rsidRDefault="008A00AB" w:rsidP="00975B9C">
            <w:pPr>
              <w:pStyle w:val="EasyRead16"/>
              <w:rPr>
                <w:sz w:val="28"/>
                <w:szCs w:val="28"/>
              </w:rPr>
            </w:pPr>
          </w:p>
          <w:p w14:paraId="0767B59B" w14:textId="77777777" w:rsidR="008A00AB" w:rsidRDefault="008A00AB" w:rsidP="00975B9C">
            <w:pPr>
              <w:pStyle w:val="EasyRead16"/>
              <w:rPr>
                <w:sz w:val="28"/>
                <w:szCs w:val="28"/>
              </w:rPr>
            </w:pPr>
          </w:p>
          <w:p w14:paraId="64599A49" w14:textId="58C15A7F" w:rsidR="008A00AB" w:rsidRDefault="008A00AB" w:rsidP="00975B9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There are </w:t>
            </w:r>
            <w:r w:rsidR="00C70271">
              <w:rPr>
                <w:b/>
                <w:bCs/>
                <w:sz w:val="28"/>
                <w:szCs w:val="28"/>
              </w:rPr>
              <w:t>4</w:t>
            </w:r>
            <w:r w:rsidRPr="00E741B3">
              <w:rPr>
                <w:b/>
                <w:bCs/>
                <w:sz w:val="28"/>
                <w:szCs w:val="28"/>
              </w:rPr>
              <w:t xml:space="preserve"> sections </w:t>
            </w:r>
            <w:r>
              <w:rPr>
                <w:sz w:val="28"/>
                <w:szCs w:val="28"/>
              </w:rPr>
              <w:t>for our form.</w:t>
            </w:r>
          </w:p>
        </w:tc>
      </w:tr>
      <w:tr w:rsidR="00E741B3" w:rsidRPr="008E647D" w14:paraId="1105CBC0" w14:textId="77777777" w:rsidTr="4E42BA62">
        <w:trPr>
          <w:cantSplit/>
          <w:trHeight w:val="4200"/>
        </w:trPr>
        <w:tc>
          <w:tcPr>
            <w:tcW w:w="3053" w:type="dxa"/>
          </w:tcPr>
          <w:p w14:paraId="489E3BA3" w14:textId="625588FC" w:rsidR="00E741B3" w:rsidRPr="00E4672E" w:rsidRDefault="00F44C8B" w:rsidP="008728C7">
            <w:pPr>
              <w:pStyle w:val="EasyRead16"/>
              <w:rPr>
                <w:noProof/>
                <w:sz w:val="28"/>
                <w:szCs w:val="28"/>
              </w:rPr>
            </w:pPr>
            <w:r w:rsidRPr="00F44C8B">
              <w:rPr>
                <w:noProof/>
                <w:sz w:val="28"/>
                <w:szCs w:val="28"/>
              </w:rPr>
              <w:drawing>
                <wp:inline distT="0" distB="0" distL="0" distR="0" wp14:anchorId="08584BDD" wp14:editId="12FB9230">
                  <wp:extent cx="1801495" cy="1801495"/>
                  <wp:effectExtent l="0" t="0" r="0" b="0"/>
                  <wp:docPr id="2122725424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2725424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962C543" w14:textId="77777777" w:rsidR="00E741B3" w:rsidRPr="008E647D" w:rsidRDefault="00E741B3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8F9F9BD" w14:textId="77777777" w:rsidR="00CC0959" w:rsidRDefault="00CC0959" w:rsidP="00975B9C">
            <w:pPr>
              <w:pStyle w:val="EasyRead16"/>
              <w:rPr>
                <w:sz w:val="28"/>
                <w:szCs w:val="28"/>
              </w:rPr>
            </w:pPr>
          </w:p>
          <w:p w14:paraId="11BDAD8C" w14:textId="2294C6DC" w:rsidR="00C70271" w:rsidRDefault="3A636CD2">
            <w:pPr>
              <w:pStyle w:val="EasyRead16"/>
              <w:rPr>
                <w:sz w:val="28"/>
                <w:szCs w:val="28"/>
              </w:rPr>
            </w:pPr>
            <w:r w:rsidRPr="4E42BA62">
              <w:rPr>
                <w:sz w:val="28"/>
                <w:szCs w:val="28"/>
              </w:rPr>
              <w:t>E</w:t>
            </w:r>
            <w:r w:rsidR="08B3DCD5" w:rsidRPr="4E42BA62">
              <w:rPr>
                <w:sz w:val="28"/>
                <w:szCs w:val="28"/>
              </w:rPr>
              <w:t xml:space="preserve">ach person who wants to go to the forum </w:t>
            </w:r>
            <w:r w:rsidR="49EDF172" w:rsidRPr="4E42BA62">
              <w:rPr>
                <w:sz w:val="28"/>
                <w:szCs w:val="28"/>
              </w:rPr>
              <w:t xml:space="preserve">will need </w:t>
            </w:r>
            <w:r w:rsidR="338E0FC1" w:rsidRPr="4E42BA62">
              <w:rPr>
                <w:b/>
                <w:bCs/>
                <w:sz w:val="28"/>
                <w:szCs w:val="28"/>
              </w:rPr>
              <w:t>different</w:t>
            </w:r>
            <w:r w:rsidR="338E0FC1" w:rsidRPr="4E42BA62">
              <w:rPr>
                <w:sz w:val="28"/>
                <w:szCs w:val="28"/>
              </w:rPr>
              <w:t xml:space="preserve"> </w:t>
            </w:r>
            <w:r w:rsidR="6F3451AA" w:rsidRPr="4E42BA62">
              <w:rPr>
                <w:sz w:val="28"/>
                <w:szCs w:val="28"/>
              </w:rPr>
              <w:t>answers for</w:t>
            </w:r>
          </w:p>
          <w:p w14:paraId="01007236" w14:textId="77777777" w:rsidR="00C70271" w:rsidRDefault="00C70271" w:rsidP="00975B9C">
            <w:pPr>
              <w:pStyle w:val="EasyRead16"/>
              <w:rPr>
                <w:sz w:val="28"/>
                <w:szCs w:val="28"/>
              </w:rPr>
            </w:pPr>
          </w:p>
          <w:p w14:paraId="412C57DA" w14:textId="1E8D7A5B" w:rsidR="00C70271" w:rsidRDefault="02003658" w:rsidP="00377018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Questions about you</w:t>
            </w:r>
          </w:p>
          <w:p w14:paraId="574C0B83" w14:textId="49AB27BE" w:rsidR="00C70271" w:rsidRDefault="02003658" w:rsidP="00377018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How much funding are you asking for</w:t>
            </w:r>
          </w:p>
          <w:p w14:paraId="5D368E81" w14:textId="50567E4F" w:rsidR="004C0B4F" w:rsidRDefault="78009DD9" w:rsidP="0018765C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4E42BA62">
              <w:rPr>
                <w:b/>
                <w:bCs/>
                <w:sz w:val="28"/>
                <w:szCs w:val="28"/>
              </w:rPr>
              <w:t xml:space="preserve">Assessment </w:t>
            </w:r>
            <w:r w:rsidR="09BBC625" w:rsidRPr="4E42BA62">
              <w:rPr>
                <w:sz w:val="28"/>
                <w:szCs w:val="28"/>
              </w:rPr>
              <w:t>questions</w:t>
            </w:r>
            <w:r w:rsidR="4C04D11A" w:rsidRPr="4E42BA62">
              <w:rPr>
                <w:sz w:val="28"/>
                <w:szCs w:val="28"/>
              </w:rPr>
              <w:t>.</w:t>
            </w:r>
          </w:p>
        </w:tc>
      </w:tr>
      <w:tr w:rsidR="00C70271" w:rsidRPr="008E647D" w14:paraId="3D3068A8" w14:textId="77777777" w:rsidTr="4E42BA62">
        <w:trPr>
          <w:cantSplit/>
          <w:trHeight w:val="2835"/>
        </w:trPr>
        <w:tc>
          <w:tcPr>
            <w:tcW w:w="3053" w:type="dxa"/>
          </w:tcPr>
          <w:p w14:paraId="44AE7CBA" w14:textId="6AB72A0D" w:rsidR="00C70271" w:rsidRPr="00E4672E" w:rsidRDefault="00765774" w:rsidP="008728C7">
            <w:pPr>
              <w:pStyle w:val="EasyRead16"/>
              <w:rPr>
                <w:noProof/>
                <w:sz w:val="28"/>
                <w:szCs w:val="28"/>
              </w:rPr>
            </w:pPr>
            <w:r w:rsidRPr="00C14627">
              <w:rPr>
                <w:noProof/>
                <w:sz w:val="28"/>
                <w:szCs w:val="28"/>
              </w:rPr>
              <w:drawing>
                <wp:inline distT="0" distB="0" distL="0" distR="0" wp14:anchorId="0FD536F4" wp14:editId="546DCA6D">
                  <wp:extent cx="1801495" cy="1801495"/>
                  <wp:effectExtent l="0" t="0" r="8255" b="8255"/>
                  <wp:docPr id="1622976383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976383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4F3C748" w14:textId="77777777" w:rsidR="00C70271" w:rsidRPr="008E647D" w:rsidRDefault="00C70271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C576205" w14:textId="77777777" w:rsidR="00DA7623" w:rsidRDefault="00DA7623" w:rsidP="0005601B">
            <w:pPr>
              <w:pStyle w:val="EasyRead16"/>
              <w:rPr>
                <w:sz w:val="28"/>
                <w:szCs w:val="28"/>
              </w:rPr>
            </w:pPr>
          </w:p>
          <w:p w14:paraId="04FF0E80" w14:textId="77777777" w:rsidR="00DA7623" w:rsidRDefault="00DA7623" w:rsidP="0005601B">
            <w:pPr>
              <w:pStyle w:val="EasyRead16"/>
              <w:rPr>
                <w:sz w:val="28"/>
                <w:szCs w:val="28"/>
              </w:rPr>
            </w:pPr>
          </w:p>
          <w:p w14:paraId="4730FB95" w14:textId="4F582E8F" w:rsidR="0040046D" w:rsidRDefault="00DA7623" w:rsidP="0005601B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An assessment is looking at information in your application to make a decision.</w:t>
            </w:r>
          </w:p>
        </w:tc>
      </w:tr>
      <w:tr w:rsidR="005061DE" w:rsidRPr="008E647D" w14:paraId="09C12966" w14:textId="77777777" w:rsidTr="4E42BA62">
        <w:trPr>
          <w:cantSplit/>
          <w:trHeight w:val="2835"/>
        </w:trPr>
        <w:tc>
          <w:tcPr>
            <w:tcW w:w="3053" w:type="dxa"/>
          </w:tcPr>
          <w:p w14:paraId="212BE186" w14:textId="170D8BE7" w:rsidR="005061DE" w:rsidRPr="00E4672E" w:rsidRDefault="00AC3C60" w:rsidP="008728C7">
            <w:pPr>
              <w:pStyle w:val="EasyRead16"/>
              <w:rPr>
                <w:noProof/>
                <w:sz w:val="28"/>
                <w:szCs w:val="28"/>
              </w:rPr>
            </w:pPr>
            <w:r w:rsidRPr="00AC3C60">
              <w:rPr>
                <w:noProof/>
                <w:sz w:val="28"/>
                <w:szCs w:val="28"/>
              </w:rPr>
              <w:drawing>
                <wp:inline distT="0" distB="0" distL="0" distR="0" wp14:anchorId="5302D297" wp14:editId="07CCBCA5">
                  <wp:extent cx="1801495" cy="1801495"/>
                  <wp:effectExtent l="0" t="0" r="0" b="8255"/>
                  <wp:docPr id="37724447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24447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B778EAC" w14:textId="77777777" w:rsidR="005061DE" w:rsidRPr="008E647D" w:rsidRDefault="005061DE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645F437" w14:textId="77777777" w:rsidR="005061DE" w:rsidRDefault="005061DE" w:rsidP="00975B9C">
            <w:pPr>
              <w:pStyle w:val="EasyRead16"/>
              <w:rPr>
                <w:sz w:val="28"/>
                <w:szCs w:val="28"/>
              </w:rPr>
            </w:pPr>
          </w:p>
          <w:p w14:paraId="156613C7" w14:textId="77777777" w:rsidR="005061DE" w:rsidRDefault="005061DE" w:rsidP="00975B9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decide what questions you want to answer.</w:t>
            </w:r>
          </w:p>
          <w:p w14:paraId="20F682B0" w14:textId="77777777" w:rsidR="005061DE" w:rsidRDefault="005061DE" w:rsidP="00975B9C">
            <w:pPr>
              <w:pStyle w:val="EasyRead16"/>
              <w:rPr>
                <w:sz w:val="28"/>
                <w:szCs w:val="28"/>
              </w:rPr>
            </w:pPr>
          </w:p>
          <w:p w14:paraId="24A930C8" w14:textId="5C9C2017" w:rsidR="005061DE" w:rsidRDefault="005061DE" w:rsidP="00975B9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do </w:t>
            </w:r>
            <w:r w:rsidRPr="005061DE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have to answer any questions you do </w:t>
            </w:r>
            <w:r w:rsidRPr="005061DE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want to.</w:t>
            </w:r>
          </w:p>
        </w:tc>
      </w:tr>
    </w:tbl>
    <w:p w14:paraId="08D67B13" w14:textId="60F03E90" w:rsidR="008515B4" w:rsidRPr="00727303" w:rsidRDefault="00C00E9A" w:rsidP="00462D1A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Questions a</w:t>
      </w:r>
      <w:r w:rsidR="005D4E68">
        <w:rPr>
          <w:color w:val="358189"/>
          <w:sz w:val="48"/>
          <w:szCs w:val="48"/>
        </w:rPr>
        <w:t xml:space="preserve">bout </w:t>
      </w:r>
      <w:r w:rsidR="00D30871">
        <w:rPr>
          <w:color w:val="358189"/>
          <w:sz w:val="48"/>
          <w:szCs w:val="48"/>
        </w:rPr>
        <w:t>your</w:t>
      </w:r>
      <w:r w:rsidR="005D4E68">
        <w:rPr>
          <w:color w:val="358189"/>
          <w:sz w:val="48"/>
          <w:szCs w:val="48"/>
        </w:rPr>
        <w:t xml:space="preserve"> organisation</w:t>
      </w:r>
    </w:p>
    <w:p w14:paraId="4AA26239" w14:textId="77777777" w:rsidR="008515B4" w:rsidRDefault="008515B4"/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055"/>
        <w:gridCol w:w="753"/>
        <w:gridCol w:w="5831"/>
      </w:tblGrid>
      <w:tr w:rsidR="00556737" w:rsidRPr="008E647D" w14:paraId="3076022B" w14:textId="77777777" w:rsidTr="4E42BA62">
        <w:trPr>
          <w:cantSplit/>
          <w:trHeight w:val="4820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3473143A" w14:textId="21D2072D" w:rsidR="00556737" w:rsidRPr="008E647D" w:rsidRDefault="00436A56" w:rsidP="003A72AF">
            <w:pPr>
              <w:pStyle w:val="EasyRead16"/>
              <w:rPr>
                <w:sz w:val="28"/>
                <w:szCs w:val="28"/>
              </w:rPr>
            </w:pPr>
            <w:r w:rsidRPr="00436A56">
              <w:rPr>
                <w:noProof/>
                <w:sz w:val="28"/>
                <w:szCs w:val="28"/>
              </w:rPr>
              <w:drawing>
                <wp:inline distT="0" distB="0" distL="0" distR="0" wp14:anchorId="03E401C2" wp14:editId="2EA840DA">
                  <wp:extent cx="1801495" cy="1801495"/>
                  <wp:effectExtent l="0" t="0" r="8255" b="8255"/>
                  <wp:docPr id="2127813394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7813394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C617AED" w14:textId="77777777" w:rsidR="00556737" w:rsidRPr="008E647D" w:rsidRDefault="00556737" w:rsidP="002D03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510793E0" w14:textId="77777777" w:rsidR="00BA355C" w:rsidRDefault="00BA355C" w:rsidP="002D033F">
            <w:pPr>
              <w:pStyle w:val="EasyRead16"/>
              <w:rPr>
                <w:sz w:val="28"/>
                <w:szCs w:val="28"/>
              </w:rPr>
            </w:pPr>
          </w:p>
          <w:p w14:paraId="6204039E" w14:textId="042C598D" w:rsidR="00140569" w:rsidRPr="00140569" w:rsidRDefault="00140569" w:rsidP="002D033F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140569">
              <w:rPr>
                <w:b/>
                <w:bCs/>
                <w:sz w:val="28"/>
                <w:szCs w:val="28"/>
              </w:rPr>
              <w:t>Question 1</w:t>
            </w:r>
          </w:p>
          <w:p w14:paraId="48F1459D" w14:textId="77777777" w:rsidR="00682F08" w:rsidRDefault="00682F08" w:rsidP="002D033F">
            <w:pPr>
              <w:pStyle w:val="EasyRead16"/>
              <w:rPr>
                <w:sz w:val="28"/>
                <w:szCs w:val="28"/>
              </w:rPr>
            </w:pPr>
          </w:p>
          <w:p w14:paraId="3DDBB330" w14:textId="3A759267" w:rsidR="00AD5910" w:rsidRPr="008E647D" w:rsidRDefault="00682F08" w:rsidP="002D033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is the name of your organisation.</w:t>
            </w:r>
          </w:p>
        </w:tc>
      </w:tr>
      <w:tr w:rsidR="00556737" w:rsidRPr="008E647D" w14:paraId="2630B365" w14:textId="77777777" w:rsidTr="4E42BA62">
        <w:trPr>
          <w:cantSplit/>
          <w:trHeight w:val="4536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3A3DFB45" w14:textId="23E5870B" w:rsidR="00556737" w:rsidRPr="008E647D" w:rsidRDefault="00912445" w:rsidP="003A72AF">
            <w:pPr>
              <w:pStyle w:val="EasyRead16"/>
              <w:rPr>
                <w:sz w:val="28"/>
                <w:szCs w:val="28"/>
              </w:rPr>
            </w:pPr>
            <w:r w:rsidRPr="00DA7BB7">
              <w:rPr>
                <w:noProof/>
                <w:sz w:val="28"/>
                <w:szCs w:val="28"/>
              </w:rPr>
              <w:drawing>
                <wp:inline distT="0" distB="0" distL="0" distR="0" wp14:anchorId="377A70B0" wp14:editId="04CC5A13">
                  <wp:extent cx="1801495" cy="1801495"/>
                  <wp:effectExtent l="0" t="0" r="0" b="0"/>
                  <wp:docPr id="19206479" name="Picture 9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06479" name="Picture 9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76E16EC" w14:textId="77777777" w:rsidR="00556737" w:rsidRPr="008E647D" w:rsidRDefault="00556737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4B22629" w14:textId="6E383BE7" w:rsidR="00A7133E" w:rsidRPr="00B1713A" w:rsidRDefault="008C4067" w:rsidP="00BA355C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B1713A">
              <w:rPr>
                <w:b/>
                <w:bCs/>
                <w:sz w:val="28"/>
                <w:szCs w:val="28"/>
              </w:rPr>
              <w:t>Question 2</w:t>
            </w:r>
          </w:p>
          <w:p w14:paraId="593FBAA6" w14:textId="77777777" w:rsidR="008C4067" w:rsidRDefault="008C4067" w:rsidP="00BA355C">
            <w:pPr>
              <w:pStyle w:val="EasyRead16"/>
              <w:rPr>
                <w:sz w:val="28"/>
                <w:szCs w:val="28"/>
              </w:rPr>
            </w:pPr>
          </w:p>
          <w:p w14:paraId="09BB224B" w14:textId="77777777" w:rsidR="00B1713A" w:rsidRDefault="00B1713A" w:rsidP="00B1713A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B1713A">
              <w:rPr>
                <w:sz w:val="28"/>
                <w:szCs w:val="28"/>
              </w:rPr>
              <w:t>What is your organisation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73BDF6E4" w14:textId="5A52C750" w:rsidR="00531895" w:rsidRPr="007C760F" w:rsidRDefault="5A861833" w:rsidP="00B1713A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166FC3E3">
              <w:rPr>
                <w:b/>
                <w:bCs/>
                <w:sz w:val="28"/>
                <w:szCs w:val="28"/>
              </w:rPr>
              <w:t>Australian Business Number</w:t>
            </w:r>
            <w:r w:rsidR="1E725C92" w:rsidRPr="166FC3E3">
              <w:rPr>
                <w:b/>
                <w:bCs/>
                <w:sz w:val="28"/>
                <w:szCs w:val="28"/>
              </w:rPr>
              <w:t>.</w:t>
            </w:r>
          </w:p>
          <w:p w14:paraId="59B56E21" w14:textId="77777777" w:rsidR="00531895" w:rsidRDefault="00531895" w:rsidP="00531895">
            <w:pPr>
              <w:pStyle w:val="EasyRead16"/>
              <w:rPr>
                <w:sz w:val="28"/>
                <w:szCs w:val="28"/>
              </w:rPr>
            </w:pPr>
          </w:p>
          <w:p w14:paraId="76DD6320" w14:textId="204ED802" w:rsidR="00682F08" w:rsidRPr="008E647D" w:rsidRDefault="00531895" w:rsidP="0053189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called </w:t>
            </w:r>
            <w:r w:rsidRPr="007C760F">
              <w:rPr>
                <w:b/>
                <w:bCs/>
                <w:sz w:val="28"/>
                <w:szCs w:val="28"/>
              </w:rPr>
              <w:t>ABN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556737" w:rsidRPr="008E647D" w14:paraId="78F089DC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355EEB68" w14:textId="5D39E260" w:rsidR="00556737" w:rsidRPr="008E647D" w:rsidRDefault="00832FA4" w:rsidP="003A72AF">
            <w:pPr>
              <w:pStyle w:val="EasyRead16"/>
              <w:rPr>
                <w:sz w:val="28"/>
                <w:szCs w:val="28"/>
              </w:rPr>
            </w:pPr>
            <w:r w:rsidRPr="00832FA4">
              <w:rPr>
                <w:noProof/>
                <w:sz w:val="28"/>
                <w:szCs w:val="28"/>
              </w:rPr>
              <w:drawing>
                <wp:inline distT="0" distB="0" distL="0" distR="0" wp14:anchorId="212B4F77" wp14:editId="5C174C06">
                  <wp:extent cx="1801495" cy="1801495"/>
                  <wp:effectExtent l="0" t="0" r="8255" b="8255"/>
                  <wp:docPr id="1979020148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9020148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8D62F07" w14:textId="77777777" w:rsidR="00556737" w:rsidRPr="008E647D" w:rsidRDefault="00556737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7873DB34" w14:textId="77777777" w:rsidR="00556737" w:rsidRDefault="00556737" w:rsidP="00A64955">
            <w:pPr>
              <w:pStyle w:val="EasyRead16"/>
              <w:rPr>
                <w:sz w:val="28"/>
                <w:szCs w:val="28"/>
              </w:rPr>
            </w:pPr>
          </w:p>
          <w:p w14:paraId="064C9494" w14:textId="6A57B3A1" w:rsidR="00B15D0C" w:rsidRPr="00B1713A" w:rsidRDefault="00B1713A" w:rsidP="00A6495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B1713A">
              <w:rPr>
                <w:b/>
                <w:bCs/>
                <w:sz w:val="28"/>
                <w:szCs w:val="28"/>
              </w:rPr>
              <w:t>Question 3</w:t>
            </w:r>
          </w:p>
          <w:p w14:paraId="2A03F292" w14:textId="77777777" w:rsidR="00B1713A" w:rsidRDefault="00B1713A" w:rsidP="00A64955">
            <w:pPr>
              <w:pStyle w:val="EasyRead16"/>
              <w:rPr>
                <w:sz w:val="28"/>
                <w:szCs w:val="28"/>
              </w:rPr>
            </w:pPr>
          </w:p>
          <w:p w14:paraId="1579B3B9" w14:textId="4BC59691" w:rsidR="00B15D0C" w:rsidRPr="008E647D" w:rsidRDefault="00B15D0C" w:rsidP="00A6495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does your organisation do.</w:t>
            </w:r>
          </w:p>
        </w:tc>
      </w:tr>
      <w:tr w:rsidR="00556737" w:rsidRPr="008E647D" w14:paraId="6ABFB1C7" w14:textId="77777777" w:rsidTr="4E42BA62">
        <w:trPr>
          <w:cantSplit/>
          <w:trHeight w:val="4253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3EE5ABF7" w14:textId="429BE0BF" w:rsidR="00556737" w:rsidRPr="008E647D" w:rsidRDefault="00614791" w:rsidP="003A72AF">
            <w:pPr>
              <w:pStyle w:val="EasyRead16"/>
              <w:rPr>
                <w:sz w:val="28"/>
                <w:szCs w:val="28"/>
              </w:rPr>
            </w:pPr>
            <w:r w:rsidRPr="00614791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6994557" wp14:editId="4279F776">
                  <wp:extent cx="1801495" cy="1801495"/>
                  <wp:effectExtent l="0" t="0" r="0" b="8255"/>
                  <wp:docPr id="1209179146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179146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1A757E6" w14:textId="77777777" w:rsidR="00556737" w:rsidRPr="008E647D" w:rsidRDefault="00556737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BDC2586" w14:textId="567BDE85" w:rsidR="007B2DF1" w:rsidRPr="007B2DF1" w:rsidRDefault="6A49913A" w:rsidP="00A6495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166FC3E3">
              <w:rPr>
                <w:b/>
                <w:bCs/>
                <w:sz w:val="28"/>
                <w:szCs w:val="28"/>
              </w:rPr>
              <w:t>Question 4</w:t>
            </w:r>
          </w:p>
          <w:p w14:paraId="0EB73EE9" w14:textId="77777777" w:rsidR="007B2DF1" w:rsidRDefault="007B2DF1" w:rsidP="00A64955">
            <w:pPr>
              <w:pStyle w:val="EasyRead16"/>
              <w:rPr>
                <w:sz w:val="28"/>
                <w:szCs w:val="28"/>
              </w:rPr>
            </w:pPr>
          </w:p>
          <w:p w14:paraId="2EAD05C5" w14:textId="11B5034F" w:rsidR="00FF7C74" w:rsidRDefault="00FF7C74" w:rsidP="00A6495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Tell us</w:t>
            </w:r>
            <w:r w:rsidR="00CF1B3A">
              <w:rPr>
                <w:sz w:val="28"/>
                <w:szCs w:val="28"/>
              </w:rPr>
              <w:t xml:space="preserve"> the name </w:t>
            </w:r>
            <w:r w:rsidR="00DE557E">
              <w:rPr>
                <w:sz w:val="28"/>
                <w:szCs w:val="28"/>
              </w:rPr>
              <w:t xml:space="preserve">of </w:t>
            </w:r>
            <w:r w:rsidR="00CF1B3A">
              <w:rPr>
                <w:sz w:val="28"/>
                <w:szCs w:val="28"/>
              </w:rPr>
              <w:t>1 person in your organisation.</w:t>
            </w:r>
          </w:p>
          <w:p w14:paraId="5EFA1069" w14:textId="77777777" w:rsidR="00CF1B3A" w:rsidRDefault="00CF1B3A" w:rsidP="00A64955">
            <w:pPr>
              <w:pStyle w:val="EasyRead16"/>
              <w:rPr>
                <w:sz w:val="28"/>
                <w:szCs w:val="28"/>
              </w:rPr>
            </w:pPr>
          </w:p>
          <w:p w14:paraId="0C030411" w14:textId="065F3F6C" w:rsidR="00CF1B3A" w:rsidRPr="008E647D" w:rsidRDefault="5DB2BEE4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They </w:t>
            </w:r>
            <w:r w:rsidR="5DC9BD78" w:rsidRPr="166FC3E3">
              <w:rPr>
                <w:sz w:val="28"/>
                <w:szCs w:val="28"/>
              </w:rPr>
              <w:t>need to</w:t>
            </w:r>
            <w:r w:rsidRPr="166FC3E3">
              <w:rPr>
                <w:sz w:val="28"/>
                <w:szCs w:val="28"/>
              </w:rPr>
              <w:t xml:space="preserve"> be someone we could talk to about your </w:t>
            </w:r>
            <w:r w:rsidR="30BFA446" w:rsidRPr="166FC3E3">
              <w:rPr>
                <w:sz w:val="28"/>
                <w:szCs w:val="28"/>
              </w:rPr>
              <w:t>form</w:t>
            </w:r>
            <w:r w:rsidRPr="166FC3E3">
              <w:rPr>
                <w:sz w:val="28"/>
                <w:szCs w:val="28"/>
              </w:rPr>
              <w:t xml:space="preserve">. </w:t>
            </w:r>
          </w:p>
        </w:tc>
      </w:tr>
      <w:tr w:rsidR="00853A0B" w:rsidRPr="008E647D" w14:paraId="22B0F84E" w14:textId="77777777" w:rsidTr="4E42BA62">
        <w:trPr>
          <w:cantSplit/>
          <w:trHeight w:val="3402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3369A655" w14:textId="63B0A678" w:rsidR="00853A0B" w:rsidRPr="008E647D" w:rsidRDefault="00331748" w:rsidP="003A72AF">
            <w:pPr>
              <w:pStyle w:val="EasyRead16"/>
              <w:rPr>
                <w:sz w:val="28"/>
                <w:szCs w:val="28"/>
              </w:rPr>
            </w:pPr>
            <w:r w:rsidRPr="00331748">
              <w:rPr>
                <w:noProof/>
                <w:sz w:val="28"/>
                <w:szCs w:val="28"/>
              </w:rPr>
              <w:drawing>
                <wp:inline distT="0" distB="0" distL="0" distR="0" wp14:anchorId="01A471F7" wp14:editId="3BC9A98A">
                  <wp:extent cx="1801495" cy="1801495"/>
                  <wp:effectExtent l="0" t="0" r="0" b="0"/>
                  <wp:docPr id="1493200640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3200640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71ED667" w14:textId="77777777" w:rsidR="00853A0B" w:rsidRPr="008E647D" w:rsidRDefault="00853A0B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58AB8067" w14:textId="77777777" w:rsidR="00853A0B" w:rsidRDefault="00853A0B" w:rsidP="00A64955">
            <w:pPr>
              <w:pStyle w:val="EasyRead16"/>
              <w:rPr>
                <w:sz w:val="28"/>
                <w:szCs w:val="28"/>
              </w:rPr>
            </w:pPr>
          </w:p>
          <w:p w14:paraId="64BC4ABD" w14:textId="77777777" w:rsidR="00886684" w:rsidRDefault="00886684" w:rsidP="00A64955">
            <w:pPr>
              <w:pStyle w:val="EasyRead16"/>
              <w:rPr>
                <w:sz w:val="28"/>
                <w:szCs w:val="28"/>
              </w:rPr>
            </w:pPr>
          </w:p>
          <w:p w14:paraId="75143137" w14:textId="153A6BDA" w:rsidR="00886684" w:rsidRPr="008E647D" w:rsidRDefault="30BFA446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What </w:t>
            </w:r>
            <w:r w:rsidR="69B92126" w:rsidRPr="166FC3E3">
              <w:rPr>
                <w:sz w:val="28"/>
                <w:szCs w:val="28"/>
              </w:rPr>
              <w:t>is their job at</w:t>
            </w:r>
            <w:r w:rsidRPr="166FC3E3">
              <w:rPr>
                <w:sz w:val="28"/>
                <w:szCs w:val="28"/>
              </w:rPr>
              <w:t xml:space="preserve"> </w:t>
            </w:r>
            <w:r w:rsidR="745226BD" w:rsidRPr="166FC3E3">
              <w:rPr>
                <w:sz w:val="28"/>
                <w:szCs w:val="28"/>
              </w:rPr>
              <w:t>your</w:t>
            </w:r>
            <w:r w:rsidRPr="166FC3E3">
              <w:rPr>
                <w:sz w:val="28"/>
                <w:szCs w:val="28"/>
              </w:rPr>
              <w:t xml:space="preserve"> organisation.</w:t>
            </w:r>
          </w:p>
        </w:tc>
      </w:tr>
      <w:tr w:rsidR="00853A0B" w:rsidRPr="008E647D" w14:paraId="05B2FE0F" w14:textId="77777777" w:rsidTr="4E42BA62">
        <w:trPr>
          <w:cantSplit/>
          <w:trHeight w:val="3119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07522017" w14:textId="3BD7EAD6" w:rsidR="00853A0B" w:rsidRPr="008E647D" w:rsidRDefault="004428F2" w:rsidP="003A72AF">
            <w:pPr>
              <w:pStyle w:val="EasyRead16"/>
              <w:rPr>
                <w:sz w:val="28"/>
                <w:szCs w:val="28"/>
              </w:rPr>
            </w:pPr>
            <w:r w:rsidRPr="004428F2">
              <w:rPr>
                <w:noProof/>
                <w:sz w:val="28"/>
                <w:szCs w:val="28"/>
              </w:rPr>
              <w:drawing>
                <wp:inline distT="0" distB="0" distL="0" distR="0" wp14:anchorId="35EE5A39" wp14:editId="1D1EA5C1">
                  <wp:extent cx="1801495" cy="1801495"/>
                  <wp:effectExtent l="0" t="0" r="8255" b="8255"/>
                  <wp:docPr id="1120797488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797488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4A5D7BC" w14:textId="77777777" w:rsidR="00853A0B" w:rsidRPr="008E647D" w:rsidRDefault="00853A0B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787D68F9" w14:textId="77777777" w:rsidR="00853A0B" w:rsidRDefault="00853A0B" w:rsidP="00A64955">
            <w:pPr>
              <w:pStyle w:val="EasyRead16"/>
              <w:rPr>
                <w:sz w:val="28"/>
                <w:szCs w:val="28"/>
              </w:rPr>
            </w:pPr>
          </w:p>
          <w:p w14:paraId="6FF372C6" w14:textId="77777777" w:rsidR="00886684" w:rsidRDefault="00886684" w:rsidP="00A64955">
            <w:pPr>
              <w:pStyle w:val="EasyRead16"/>
              <w:rPr>
                <w:sz w:val="28"/>
                <w:szCs w:val="28"/>
              </w:rPr>
            </w:pPr>
          </w:p>
          <w:p w14:paraId="269EB5AC" w14:textId="77777777" w:rsidR="004112C5" w:rsidRDefault="00DB7E4A" w:rsidP="00A6495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What is their </w:t>
            </w:r>
          </w:p>
          <w:p w14:paraId="380E1927" w14:textId="77777777" w:rsidR="004112C5" w:rsidRDefault="004112C5" w:rsidP="00A64955">
            <w:pPr>
              <w:pStyle w:val="EasyRead16"/>
              <w:rPr>
                <w:sz w:val="28"/>
                <w:szCs w:val="28"/>
              </w:rPr>
            </w:pPr>
          </w:p>
          <w:p w14:paraId="19524F25" w14:textId="1AF3059E" w:rsidR="00DB7E4A" w:rsidRPr="008E647D" w:rsidRDefault="2C930305" w:rsidP="004112C5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E</w:t>
            </w:r>
            <w:r w:rsidR="745226BD" w:rsidRPr="166FC3E3">
              <w:rPr>
                <w:sz w:val="28"/>
                <w:szCs w:val="28"/>
              </w:rPr>
              <w:t>mail address</w:t>
            </w:r>
          </w:p>
        </w:tc>
      </w:tr>
      <w:tr w:rsidR="00853A0B" w:rsidRPr="008E647D" w14:paraId="11D52630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68B818F4" w14:textId="12A46DE8" w:rsidR="00853A0B" w:rsidRPr="008E647D" w:rsidRDefault="00D22C3B" w:rsidP="003A72AF">
            <w:pPr>
              <w:pStyle w:val="EasyRead16"/>
              <w:rPr>
                <w:sz w:val="28"/>
                <w:szCs w:val="28"/>
              </w:rPr>
            </w:pPr>
            <w:r w:rsidRPr="00D22C3B">
              <w:rPr>
                <w:noProof/>
                <w:sz w:val="28"/>
                <w:szCs w:val="28"/>
              </w:rPr>
              <w:drawing>
                <wp:inline distT="0" distB="0" distL="0" distR="0" wp14:anchorId="339755B2" wp14:editId="51434799">
                  <wp:extent cx="1801495" cy="1882775"/>
                  <wp:effectExtent l="0" t="0" r="0" b="0"/>
                  <wp:docPr id="690699994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699994" name="Picture 1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8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9A2464B" w14:textId="77777777" w:rsidR="00853A0B" w:rsidRPr="008E647D" w:rsidRDefault="00853A0B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3988F2C7" w14:textId="77777777" w:rsidR="00853A0B" w:rsidRDefault="00853A0B" w:rsidP="00A64955">
            <w:pPr>
              <w:pStyle w:val="EasyRead16"/>
              <w:rPr>
                <w:sz w:val="28"/>
                <w:szCs w:val="28"/>
              </w:rPr>
            </w:pPr>
          </w:p>
          <w:p w14:paraId="226D3D7E" w14:textId="77777777" w:rsidR="00DB7E4A" w:rsidRDefault="00DB7E4A" w:rsidP="00A64955">
            <w:pPr>
              <w:pStyle w:val="EasyRead16"/>
              <w:rPr>
                <w:sz w:val="28"/>
                <w:szCs w:val="28"/>
              </w:rPr>
            </w:pPr>
          </w:p>
          <w:p w14:paraId="616F9C89" w14:textId="716DB857" w:rsidR="00DB7E4A" w:rsidRPr="008E647D" w:rsidRDefault="2C930305" w:rsidP="004112C5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Phone number</w:t>
            </w:r>
            <w:r w:rsidR="6B4C93E6" w:rsidRPr="166FC3E3">
              <w:rPr>
                <w:sz w:val="28"/>
                <w:szCs w:val="28"/>
              </w:rPr>
              <w:t>.</w:t>
            </w:r>
          </w:p>
        </w:tc>
      </w:tr>
      <w:tr w:rsidR="004112C5" w:rsidRPr="008E647D" w14:paraId="498DEB6A" w14:textId="77777777" w:rsidTr="4E42BA62">
        <w:trPr>
          <w:cantSplit/>
          <w:trHeight w:val="4253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17CD7E3" w14:textId="53F503F1" w:rsidR="004112C5" w:rsidRPr="008E647D" w:rsidRDefault="00BC39B1" w:rsidP="007A7070">
            <w:pPr>
              <w:pStyle w:val="EasyRead16"/>
              <w:rPr>
                <w:sz w:val="28"/>
                <w:szCs w:val="28"/>
              </w:rPr>
            </w:pPr>
            <w:r w:rsidRPr="00BC39B1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97936EC" wp14:editId="2579EB44">
                  <wp:extent cx="1801495" cy="1801495"/>
                  <wp:effectExtent l="0" t="0" r="0" b="8255"/>
                  <wp:docPr id="164445690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445690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D72EC09" w14:textId="77777777" w:rsidR="004112C5" w:rsidRPr="008E647D" w:rsidRDefault="004112C5" w:rsidP="007A707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CD5F464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</w:p>
          <w:p w14:paraId="470D7DB0" w14:textId="1415C6A7" w:rsidR="004112C5" w:rsidRPr="007B2DF1" w:rsidRDefault="2C930305" w:rsidP="007A7070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166FC3E3">
              <w:rPr>
                <w:b/>
                <w:bCs/>
                <w:sz w:val="28"/>
                <w:szCs w:val="28"/>
              </w:rPr>
              <w:t>Question 5</w:t>
            </w:r>
          </w:p>
          <w:p w14:paraId="6B9BAF36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</w:p>
          <w:p w14:paraId="4E9DA87F" w14:textId="28306E42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Tell us the name</w:t>
            </w:r>
            <w:r w:rsidR="00E37E19">
              <w:rPr>
                <w:sz w:val="28"/>
                <w:szCs w:val="28"/>
              </w:rPr>
              <w:t xml:space="preserve"> of</w:t>
            </w:r>
            <w:r w:rsidR="00AA76DA">
              <w:rPr>
                <w:sz w:val="28"/>
                <w:szCs w:val="28"/>
              </w:rPr>
              <w:t xml:space="preserve"> another</w:t>
            </w:r>
            <w:r>
              <w:rPr>
                <w:sz w:val="28"/>
                <w:szCs w:val="28"/>
              </w:rPr>
              <w:t xml:space="preserve"> person in your organisation.</w:t>
            </w:r>
          </w:p>
          <w:p w14:paraId="1155EFF9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</w:p>
          <w:p w14:paraId="28E3E326" w14:textId="0E10AAAC" w:rsidR="004112C5" w:rsidRPr="008E647D" w:rsidRDefault="2C930305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They </w:t>
            </w:r>
            <w:r w:rsidR="1F6A5E5E" w:rsidRPr="166FC3E3">
              <w:rPr>
                <w:sz w:val="28"/>
                <w:szCs w:val="28"/>
              </w:rPr>
              <w:t>need to</w:t>
            </w:r>
            <w:r w:rsidRPr="166FC3E3">
              <w:rPr>
                <w:sz w:val="28"/>
                <w:szCs w:val="28"/>
              </w:rPr>
              <w:t xml:space="preserve"> be someone</w:t>
            </w:r>
            <w:r w:rsidR="65DF69FE" w:rsidRPr="166FC3E3">
              <w:rPr>
                <w:sz w:val="28"/>
                <w:szCs w:val="28"/>
              </w:rPr>
              <w:t xml:space="preserve"> else</w:t>
            </w:r>
            <w:r w:rsidRPr="166FC3E3">
              <w:rPr>
                <w:sz w:val="28"/>
                <w:szCs w:val="28"/>
              </w:rPr>
              <w:t xml:space="preserve"> we could talk to about your form. </w:t>
            </w:r>
          </w:p>
        </w:tc>
      </w:tr>
      <w:tr w:rsidR="004112C5" w:rsidRPr="008E647D" w14:paraId="0D6FAA7B" w14:textId="77777777" w:rsidTr="4E42BA62">
        <w:trPr>
          <w:cantSplit/>
          <w:trHeight w:val="3402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648D2DB4" w14:textId="3737EE61" w:rsidR="004112C5" w:rsidRPr="008E647D" w:rsidRDefault="00331748" w:rsidP="007A7070">
            <w:pPr>
              <w:pStyle w:val="EasyRead16"/>
              <w:rPr>
                <w:sz w:val="28"/>
                <w:szCs w:val="28"/>
              </w:rPr>
            </w:pPr>
            <w:r w:rsidRPr="00331748">
              <w:rPr>
                <w:noProof/>
                <w:sz w:val="28"/>
                <w:szCs w:val="28"/>
              </w:rPr>
              <w:drawing>
                <wp:inline distT="0" distB="0" distL="0" distR="0" wp14:anchorId="6881AD3B" wp14:editId="09DE0531">
                  <wp:extent cx="1801495" cy="1801495"/>
                  <wp:effectExtent l="0" t="0" r="0" b="0"/>
                  <wp:docPr id="512275949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275949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71F3752" w14:textId="77777777" w:rsidR="004112C5" w:rsidRPr="008E647D" w:rsidRDefault="004112C5" w:rsidP="007A707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239A11F8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</w:p>
          <w:p w14:paraId="68B00E04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</w:p>
          <w:p w14:paraId="45168EC3" w14:textId="12339BC6" w:rsidR="004112C5" w:rsidRPr="008E647D" w:rsidRDefault="2C930305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What </w:t>
            </w:r>
            <w:r w:rsidR="2068E67F" w:rsidRPr="166FC3E3">
              <w:rPr>
                <w:sz w:val="28"/>
                <w:szCs w:val="28"/>
              </w:rPr>
              <w:t>is their job at</w:t>
            </w:r>
            <w:r w:rsidRPr="166FC3E3">
              <w:rPr>
                <w:sz w:val="28"/>
                <w:szCs w:val="28"/>
              </w:rPr>
              <w:t xml:space="preserve"> your organisation.</w:t>
            </w:r>
          </w:p>
        </w:tc>
      </w:tr>
      <w:tr w:rsidR="004112C5" w:rsidRPr="008E647D" w14:paraId="16CD14E0" w14:textId="77777777" w:rsidTr="4E42BA62">
        <w:trPr>
          <w:cantSplit/>
          <w:trHeight w:val="3119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0FEBE9C8" w14:textId="73025C80" w:rsidR="004112C5" w:rsidRPr="008E647D" w:rsidRDefault="004428F2" w:rsidP="007A7070">
            <w:pPr>
              <w:pStyle w:val="EasyRead16"/>
              <w:rPr>
                <w:sz w:val="28"/>
                <w:szCs w:val="28"/>
              </w:rPr>
            </w:pPr>
            <w:r w:rsidRPr="004428F2">
              <w:rPr>
                <w:noProof/>
                <w:sz w:val="28"/>
                <w:szCs w:val="28"/>
              </w:rPr>
              <w:drawing>
                <wp:inline distT="0" distB="0" distL="0" distR="0" wp14:anchorId="05F70EC7" wp14:editId="067321A2">
                  <wp:extent cx="1801495" cy="1801495"/>
                  <wp:effectExtent l="0" t="0" r="8255" b="8255"/>
                  <wp:docPr id="1440064525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0064525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87460DD" w14:textId="77777777" w:rsidR="004112C5" w:rsidRPr="008E647D" w:rsidRDefault="004112C5" w:rsidP="007A707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53B4FBDD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</w:p>
          <w:p w14:paraId="612F379B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</w:p>
          <w:p w14:paraId="6B752BD8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What is their </w:t>
            </w:r>
          </w:p>
          <w:p w14:paraId="091FE4F3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</w:p>
          <w:p w14:paraId="279EEBE9" w14:textId="0148B1F7" w:rsidR="004112C5" w:rsidRPr="008E647D" w:rsidRDefault="2C930305" w:rsidP="007A7070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Email address</w:t>
            </w:r>
          </w:p>
        </w:tc>
      </w:tr>
      <w:tr w:rsidR="004112C5" w:rsidRPr="008E647D" w14:paraId="114DE13D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54A696F0" w14:textId="23764BC2" w:rsidR="004112C5" w:rsidRPr="008E647D" w:rsidRDefault="00D22C3B" w:rsidP="007A7070">
            <w:pPr>
              <w:pStyle w:val="EasyRead16"/>
              <w:rPr>
                <w:sz w:val="28"/>
                <w:szCs w:val="28"/>
              </w:rPr>
            </w:pPr>
            <w:r w:rsidRPr="00D22C3B">
              <w:rPr>
                <w:noProof/>
                <w:sz w:val="28"/>
                <w:szCs w:val="28"/>
              </w:rPr>
              <w:drawing>
                <wp:inline distT="0" distB="0" distL="0" distR="0" wp14:anchorId="29C19CA8" wp14:editId="0D90C8C7">
                  <wp:extent cx="1801495" cy="1882775"/>
                  <wp:effectExtent l="0" t="0" r="0" b="0"/>
                  <wp:docPr id="1942366740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2366740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8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5F94C8F" w14:textId="77777777" w:rsidR="004112C5" w:rsidRPr="008E647D" w:rsidRDefault="004112C5" w:rsidP="007A707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17FAB57C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</w:p>
          <w:p w14:paraId="08111DFB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</w:p>
          <w:p w14:paraId="13B7E80C" w14:textId="0F05FDE3" w:rsidR="004112C5" w:rsidRPr="008E647D" w:rsidRDefault="2C930305" w:rsidP="007A7070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Phone number</w:t>
            </w:r>
            <w:r w:rsidR="09C91260" w:rsidRPr="166FC3E3">
              <w:rPr>
                <w:sz w:val="28"/>
                <w:szCs w:val="28"/>
              </w:rPr>
              <w:t>.</w:t>
            </w:r>
          </w:p>
        </w:tc>
      </w:tr>
      <w:tr w:rsidR="00853A0B" w:rsidRPr="008E647D" w14:paraId="0EAB1315" w14:textId="77777777" w:rsidTr="4E42BA62">
        <w:trPr>
          <w:cantSplit/>
          <w:trHeight w:val="9062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33F3E474" w14:textId="324CCBAF" w:rsidR="00853A0B" w:rsidRPr="004112C5" w:rsidRDefault="00B20663" w:rsidP="003A72AF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6C4B4A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72EDA0E" wp14:editId="32E81C41">
                  <wp:extent cx="1801495" cy="1801495"/>
                  <wp:effectExtent l="0" t="0" r="8255" b="8255"/>
                  <wp:docPr id="1453321459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321459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E8FF947" w14:textId="77777777" w:rsidR="00853A0B" w:rsidRPr="008E647D" w:rsidRDefault="00853A0B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238B904C" w14:textId="77777777" w:rsidR="00853A0B" w:rsidRDefault="00853A0B" w:rsidP="00A64955">
            <w:pPr>
              <w:pStyle w:val="EasyRead16"/>
              <w:rPr>
                <w:sz w:val="28"/>
                <w:szCs w:val="28"/>
              </w:rPr>
            </w:pPr>
          </w:p>
          <w:p w14:paraId="7844349E" w14:textId="77777777" w:rsidR="001A651F" w:rsidRPr="001A651F" w:rsidRDefault="001A651F" w:rsidP="00A6495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1A651F">
              <w:rPr>
                <w:b/>
                <w:bCs/>
                <w:sz w:val="28"/>
                <w:szCs w:val="28"/>
              </w:rPr>
              <w:t>Question 6</w:t>
            </w:r>
          </w:p>
          <w:p w14:paraId="7B3E27E6" w14:textId="77777777" w:rsidR="001A651F" w:rsidRDefault="001A651F" w:rsidP="00A64955">
            <w:pPr>
              <w:pStyle w:val="EasyRead16"/>
              <w:rPr>
                <w:sz w:val="28"/>
                <w:szCs w:val="28"/>
              </w:rPr>
            </w:pPr>
          </w:p>
          <w:p w14:paraId="1044A8F5" w14:textId="77777777" w:rsidR="001A651F" w:rsidRDefault="00714487" w:rsidP="00A6495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Can your organisation do all the </w:t>
            </w:r>
          </w:p>
          <w:p w14:paraId="22DAE689" w14:textId="77777777" w:rsidR="00714487" w:rsidRDefault="00714487" w:rsidP="00A64955">
            <w:pPr>
              <w:pStyle w:val="EasyRead16"/>
              <w:rPr>
                <w:sz w:val="28"/>
                <w:szCs w:val="28"/>
              </w:rPr>
            </w:pPr>
          </w:p>
          <w:p w14:paraId="7C3AF83A" w14:textId="6E2D82A6" w:rsidR="00714487" w:rsidRPr="00B20663" w:rsidRDefault="4E181D0B" w:rsidP="00714487">
            <w:pPr>
              <w:pStyle w:val="EasyRead16"/>
              <w:numPr>
                <w:ilvl w:val="0"/>
                <w:numId w:val="29"/>
              </w:numPr>
              <w:rPr>
                <w:b/>
                <w:bCs/>
                <w:sz w:val="28"/>
                <w:szCs w:val="28"/>
              </w:rPr>
            </w:pPr>
            <w:r w:rsidRPr="4E42BA62">
              <w:rPr>
                <w:b/>
                <w:bCs/>
                <w:sz w:val="28"/>
                <w:szCs w:val="28"/>
              </w:rPr>
              <w:t>Roles and responsibilities</w:t>
            </w:r>
            <w:r w:rsidR="51103762" w:rsidRPr="4E42BA62">
              <w:rPr>
                <w:b/>
                <w:bCs/>
                <w:sz w:val="28"/>
                <w:szCs w:val="28"/>
              </w:rPr>
              <w:t>.</w:t>
            </w:r>
          </w:p>
          <w:p w14:paraId="4735C212" w14:textId="77777777" w:rsidR="00714487" w:rsidRDefault="00714487" w:rsidP="00714487">
            <w:pPr>
              <w:pStyle w:val="EasyRead16"/>
              <w:rPr>
                <w:sz w:val="28"/>
                <w:szCs w:val="28"/>
              </w:rPr>
            </w:pPr>
          </w:p>
          <w:p w14:paraId="43CF52F6" w14:textId="77777777" w:rsidR="00A5149F" w:rsidRDefault="00A5149F" w:rsidP="00A5149F">
            <w:pPr>
              <w:pStyle w:val="EasyRead16"/>
              <w:rPr>
                <w:sz w:val="28"/>
                <w:szCs w:val="28"/>
              </w:rPr>
            </w:pPr>
            <w:r w:rsidRPr="59C394FF">
              <w:rPr>
                <w:sz w:val="28"/>
                <w:szCs w:val="28"/>
              </w:rPr>
              <w:t xml:space="preserve">Roles and responsibilities are the things you need to do </w:t>
            </w:r>
            <w:r>
              <w:rPr>
                <w:sz w:val="28"/>
                <w:szCs w:val="28"/>
              </w:rPr>
              <w:t>for SPP</w:t>
            </w:r>
            <w:r w:rsidRPr="59C394FF">
              <w:rPr>
                <w:sz w:val="28"/>
                <w:szCs w:val="28"/>
              </w:rPr>
              <w:t>.</w:t>
            </w:r>
          </w:p>
          <w:p w14:paraId="03AE8BED" w14:textId="77777777" w:rsidR="00A5149F" w:rsidRDefault="00A5149F" w:rsidP="00A5149F">
            <w:pPr>
              <w:pStyle w:val="EasyRead16"/>
              <w:rPr>
                <w:sz w:val="28"/>
                <w:szCs w:val="28"/>
              </w:rPr>
            </w:pPr>
          </w:p>
          <w:p w14:paraId="7EB6890D" w14:textId="77777777" w:rsidR="00714487" w:rsidRDefault="00A5149F" w:rsidP="00A5149F">
            <w:pPr>
              <w:pStyle w:val="EasyRead16"/>
              <w:rPr>
                <w:sz w:val="28"/>
                <w:szCs w:val="28"/>
              </w:rPr>
            </w:pPr>
            <w:r w:rsidRPr="59C394FF">
              <w:rPr>
                <w:sz w:val="28"/>
                <w:szCs w:val="28"/>
              </w:rPr>
              <w:t>This makes sure everyone knows what they need to do.</w:t>
            </w:r>
          </w:p>
          <w:p w14:paraId="1DC77F05" w14:textId="77777777" w:rsidR="002F67D9" w:rsidRDefault="002F67D9" w:rsidP="00A5149F">
            <w:pPr>
              <w:pStyle w:val="EasyRead16"/>
              <w:rPr>
                <w:sz w:val="28"/>
                <w:szCs w:val="28"/>
              </w:rPr>
            </w:pPr>
          </w:p>
          <w:p w14:paraId="69014371" w14:textId="77777777" w:rsidR="002F67D9" w:rsidRDefault="25A9B308" w:rsidP="00101418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Yes</w:t>
            </w:r>
          </w:p>
          <w:p w14:paraId="3F1F5440" w14:textId="77777777" w:rsidR="002F67D9" w:rsidRDefault="002F67D9" w:rsidP="00A5149F">
            <w:pPr>
              <w:pStyle w:val="EasyRead16"/>
              <w:rPr>
                <w:sz w:val="28"/>
                <w:szCs w:val="28"/>
              </w:rPr>
            </w:pPr>
          </w:p>
          <w:p w14:paraId="2845AAC8" w14:textId="77777777" w:rsidR="002F67D9" w:rsidRDefault="002F67D9" w:rsidP="00A5149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32E1796E" w14:textId="77777777" w:rsidR="002F67D9" w:rsidRDefault="002F67D9" w:rsidP="00A5149F">
            <w:pPr>
              <w:pStyle w:val="EasyRead16"/>
              <w:rPr>
                <w:sz w:val="28"/>
                <w:szCs w:val="28"/>
              </w:rPr>
            </w:pPr>
          </w:p>
          <w:p w14:paraId="645AE90A" w14:textId="446C8C4D" w:rsidR="002F67D9" w:rsidRPr="008E647D" w:rsidRDefault="25A9B308" w:rsidP="00101418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No</w:t>
            </w:r>
            <w:r w:rsidR="392DE674" w:rsidRPr="166FC3E3">
              <w:rPr>
                <w:sz w:val="28"/>
                <w:szCs w:val="28"/>
              </w:rPr>
              <w:t>.</w:t>
            </w:r>
          </w:p>
        </w:tc>
      </w:tr>
      <w:tr w:rsidR="00853A0B" w:rsidRPr="008E647D" w14:paraId="5685CF4B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439F4E43" w14:textId="5EEC4E1B" w:rsidR="00853A0B" w:rsidRPr="008E647D" w:rsidRDefault="00331748" w:rsidP="003A72AF">
            <w:pPr>
              <w:pStyle w:val="EasyRead16"/>
              <w:rPr>
                <w:sz w:val="28"/>
                <w:szCs w:val="28"/>
              </w:rPr>
            </w:pPr>
            <w:r w:rsidRPr="00DF2271">
              <w:rPr>
                <w:noProof/>
                <w:sz w:val="28"/>
                <w:szCs w:val="28"/>
              </w:rPr>
              <w:drawing>
                <wp:inline distT="0" distB="0" distL="0" distR="0" wp14:anchorId="2A7D4B3C" wp14:editId="13D3797B">
                  <wp:extent cx="1801495" cy="1801495"/>
                  <wp:effectExtent l="0" t="0" r="8255" b="8255"/>
                  <wp:docPr id="285731276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72421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18A2AE5" w14:textId="77777777" w:rsidR="00853A0B" w:rsidRPr="008E647D" w:rsidRDefault="00853A0B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231F16A" w14:textId="42995574" w:rsidR="005343D4" w:rsidRPr="005343D4" w:rsidRDefault="005343D4" w:rsidP="00A6495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5343D4">
              <w:rPr>
                <w:b/>
                <w:bCs/>
                <w:sz w:val="28"/>
                <w:szCs w:val="28"/>
              </w:rPr>
              <w:t>Question 7</w:t>
            </w:r>
          </w:p>
          <w:p w14:paraId="60678390" w14:textId="77777777" w:rsidR="005343D4" w:rsidRDefault="005343D4" w:rsidP="00A64955">
            <w:pPr>
              <w:pStyle w:val="EasyRead16"/>
              <w:rPr>
                <w:sz w:val="28"/>
                <w:szCs w:val="28"/>
              </w:rPr>
            </w:pPr>
          </w:p>
          <w:p w14:paraId="1E3E6D08" w14:textId="77777777" w:rsidR="005343D4" w:rsidRDefault="005343D4" w:rsidP="00A6495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Will your organisation help </w:t>
            </w:r>
            <w:r w:rsidR="004A00E5">
              <w:rPr>
                <w:sz w:val="28"/>
                <w:szCs w:val="28"/>
              </w:rPr>
              <w:t xml:space="preserve">share what is learned </w:t>
            </w:r>
            <w:r w:rsidR="00F14D20">
              <w:rPr>
                <w:sz w:val="28"/>
                <w:szCs w:val="28"/>
              </w:rPr>
              <w:t>at the forum.</w:t>
            </w:r>
          </w:p>
          <w:p w14:paraId="1F65A057" w14:textId="77777777" w:rsidR="00F14D20" w:rsidRDefault="00F14D20" w:rsidP="00F14D20">
            <w:pPr>
              <w:pStyle w:val="EasyRead16"/>
              <w:rPr>
                <w:sz w:val="28"/>
                <w:szCs w:val="28"/>
              </w:rPr>
            </w:pPr>
          </w:p>
          <w:p w14:paraId="18C4FB94" w14:textId="77777777" w:rsidR="00F14D20" w:rsidRDefault="00F14D20" w:rsidP="00101418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Yes</w:t>
            </w:r>
          </w:p>
          <w:p w14:paraId="57F42BAA" w14:textId="77777777" w:rsidR="00F14D20" w:rsidRDefault="00F14D20" w:rsidP="00F14D20">
            <w:pPr>
              <w:pStyle w:val="EasyRead16"/>
              <w:rPr>
                <w:sz w:val="28"/>
                <w:szCs w:val="28"/>
              </w:rPr>
            </w:pPr>
          </w:p>
          <w:p w14:paraId="4D3BFCDD" w14:textId="77777777" w:rsidR="00F14D20" w:rsidRDefault="00F14D20" w:rsidP="00F14D2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1160778A" w14:textId="77777777" w:rsidR="00F14D20" w:rsidRDefault="00F14D20" w:rsidP="00F14D20">
            <w:pPr>
              <w:pStyle w:val="EasyRead16"/>
              <w:rPr>
                <w:sz w:val="28"/>
                <w:szCs w:val="28"/>
              </w:rPr>
            </w:pPr>
          </w:p>
          <w:p w14:paraId="3C9C62C4" w14:textId="3CD6A706" w:rsidR="00F14D20" w:rsidRPr="008E647D" w:rsidRDefault="00F14D20" w:rsidP="00101418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</w:tr>
      <w:tr w:rsidR="00F14D20" w:rsidRPr="008E647D" w14:paraId="154C9649" w14:textId="77777777" w:rsidTr="4E42BA62">
        <w:trPr>
          <w:cantSplit/>
          <w:trHeight w:val="7787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E71557B" w14:textId="6E7D16BF" w:rsidR="00F14D20" w:rsidRPr="008E647D" w:rsidRDefault="00BB718E" w:rsidP="003A72AF">
            <w:pPr>
              <w:pStyle w:val="EasyRead16"/>
              <w:rPr>
                <w:sz w:val="28"/>
                <w:szCs w:val="28"/>
              </w:rPr>
            </w:pPr>
            <w:r w:rsidRPr="00BB718E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B30026E" wp14:editId="0529133B">
                  <wp:extent cx="1801495" cy="1801495"/>
                  <wp:effectExtent l="0" t="0" r="0" b="8255"/>
                  <wp:docPr id="1520104564" name="Picture 2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0104564" name="Picture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CE91F1B" w14:textId="77777777" w:rsidR="00F14D20" w:rsidRPr="008E647D" w:rsidRDefault="00F14D20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66B0A1A0" w14:textId="77777777" w:rsidR="00C958C6" w:rsidRPr="00C958C6" w:rsidRDefault="00C958C6" w:rsidP="00A64955">
            <w:pPr>
              <w:pStyle w:val="EasyRead16"/>
              <w:rPr>
                <w:sz w:val="28"/>
                <w:szCs w:val="28"/>
              </w:rPr>
            </w:pPr>
          </w:p>
          <w:p w14:paraId="26AEA0DD" w14:textId="732ED50F" w:rsidR="00F14D20" w:rsidRPr="00F14D20" w:rsidRDefault="00F14D20" w:rsidP="00A6495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F14D20">
              <w:rPr>
                <w:b/>
                <w:bCs/>
                <w:sz w:val="28"/>
                <w:szCs w:val="28"/>
              </w:rPr>
              <w:t>Question 8</w:t>
            </w:r>
          </w:p>
          <w:p w14:paraId="145E0B17" w14:textId="77777777" w:rsidR="00F14D20" w:rsidRDefault="00F14D20" w:rsidP="00F14D20">
            <w:pPr>
              <w:pStyle w:val="EasyRead16"/>
              <w:rPr>
                <w:sz w:val="28"/>
                <w:szCs w:val="28"/>
              </w:rPr>
            </w:pPr>
          </w:p>
          <w:p w14:paraId="74E6C351" w14:textId="3CEEB1D8" w:rsidR="001C3FFB" w:rsidRDefault="74B7CD1C" w:rsidP="00F14D20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Will your organisation tell us </w:t>
            </w:r>
            <w:r w:rsidR="7A2B719E" w:rsidRPr="166FC3E3">
              <w:rPr>
                <w:sz w:val="28"/>
                <w:szCs w:val="28"/>
              </w:rPr>
              <w:t xml:space="preserve">if </w:t>
            </w:r>
            <w:r w:rsidR="76C7B244" w:rsidRPr="166FC3E3">
              <w:rPr>
                <w:sz w:val="28"/>
                <w:szCs w:val="28"/>
              </w:rPr>
              <w:t>some</w:t>
            </w:r>
            <w:r w:rsidR="42B1B501" w:rsidRPr="166FC3E3">
              <w:rPr>
                <w:sz w:val="28"/>
                <w:szCs w:val="28"/>
              </w:rPr>
              <w:t>one</w:t>
            </w:r>
            <w:r w:rsidR="76C7B244" w:rsidRPr="166FC3E3">
              <w:rPr>
                <w:sz w:val="28"/>
                <w:szCs w:val="28"/>
              </w:rPr>
              <w:t xml:space="preserve"> working for them is</w:t>
            </w:r>
            <w:r w:rsidR="4F71DBF5" w:rsidRPr="166FC3E3">
              <w:rPr>
                <w:sz w:val="28"/>
                <w:szCs w:val="28"/>
              </w:rPr>
              <w:t xml:space="preserve"> involved with the </w:t>
            </w:r>
            <w:r w:rsidR="4F71DBF5" w:rsidRPr="166FC3E3">
              <w:rPr>
                <w:b/>
                <w:bCs/>
                <w:sz w:val="28"/>
                <w:szCs w:val="28"/>
              </w:rPr>
              <w:t>law</w:t>
            </w:r>
            <w:r w:rsidR="4F71DBF5" w:rsidRPr="166FC3E3">
              <w:rPr>
                <w:sz w:val="28"/>
                <w:szCs w:val="28"/>
              </w:rPr>
              <w:t xml:space="preserve"> about</w:t>
            </w:r>
          </w:p>
          <w:p w14:paraId="346B6618" w14:textId="77777777" w:rsidR="000E33D0" w:rsidRDefault="000E33D0" w:rsidP="00F14D20">
            <w:pPr>
              <w:pStyle w:val="EasyRead16"/>
              <w:rPr>
                <w:sz w:val="28"/>
                <w:szCs w:val="28"/>
              </w:rPr>
            </w:pPr>
          </w:p>
          <w:p w14:paraId="24676A12" w14:textId="3C6A96BE" w:rsidR="000E33D0" w:rsidRPr="000E33D0" w:rsidRDefault="1D086101" w:rsidP="000E33D0">
            <w:pPr>
              <w:pStyle w:val="EasyRead16"/>
              <w:numPr>
                <w:ilvl w:val="0"/>
                <w:numId w:val="29"/>
              </w:numPr>
              <w:rPr>
                <w:b/>
                <w:bCs/>
                <w:sz w:val="28"/>
                <w:szCs w:val="28"/>
              </w:rPr>
            </w:pPr>
            <w:r w:rsidRPr="4E42BA62">
              <w:rPr>
                <w:b/>
                <w:bCs/>
                <w:sz w:val="28"/>
                <w:szCs w:val="28"/>
              </w:rPr>
              <w:t>Fraud</w:t>
            </w:r>
            <w:r w:rsidR="4FAEFC67" w:rsidRPr="4E42BA62">
              <w:rPr>
                <w:b/>
                <w:bCs/>
                <w:sz w:val="28"/>
                <w:szCs w:val="28"/>
              </w:rPr>
              <w:t>.</w:t>
            </w:r>
          </w:p>
          <w:p w14:paraId="0A83B069" w14:textId="77777777" w:rsidR="00DD30F2" w:rsidRDefault="00DD30F2" w:rsidP="00DD30F2">
            <w:pPr>
              <w:pStyle w:val="EasyRead16"/>
              <w:rPr>
                <w:sz w:val="28"/>
                <w:szCs w:val="28"/>
              </w:rPr>
            </w:pPr>
          </w:p>
          <w:p w14:paraId="791357D3" w14:textId="77777777" w:rsidR="00DD30F2" w:rsidRDefault="33E1052E" w:rsidP="000715F0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Yes</w:t>
            </w:r>
          </w:p>
          <w:p w14:paraId="761D35E1" w14:textId="77777777" w:rsidR="00DD30F2" w:rsidRDefault="00DD30F2" w:rsidP="00DD30F2">
            <w:pPr>
              <w:pStyle w:val="EasyRead16"/>
              <w:rPr>
                <w:sz w:val="28"/>
                <w:szCs w:val="28"/>
              </w:rPr>
            </w:pPr>
          </w:p>
          <w:p w14:paraId="59A8FF3C" w14:textId="77777777" w:rsidR="00DD30F2" w:rsidRDefault="00DD30F2" w:rsidP="00DD30F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</w:t>
            </w:r>
          </w:p>
          <w:p w14:paraId="43547C6F" w14:textId="77777777" w:rsidR="00DD30F2" w:rsidRDefault="00DD30F2" w:rsidP="00DD30F2">
            <w:pPr>
              <w:pStyle w:val="EasyRead16"/>
              <w:rPr>
                <w:sz w:val="28"/>
                <w:szCs w:val="28"/>
              </w:rPr>
            </w:pPr>
          </w:p>
          <w:p w14:paraId="21177A66" w14:textId="77777777" w:rsidR="00DD30F2" w:rsidRDefault="33E1052E" w:rsidP="000715F0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No.</w:t>
            </w:r>
          </w:p>
          <w:p w14:paraId="763F5A85" w14:textId="77777777" w:rsidR="00C958C6" w:rsidRDefault="00C958C6" w:rsidP="00C958C6">
            <w:pPr>
              <w:pStyle w:val="EasyRead16"/>
              <w:rPr>
                <w:sz w:val="28"/>
                <w:szCs w:val="28"/>
              </w:rPr>
            </w:pPr>
          </w:p>
          <w:p w14:paraId="265B3D54" w14:textId="4BC9D189" w:rsidR="00C958C6" w:rsidRDefault="00C958C6" w:rsidP="00C958C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Laws are rules </w:t>
            </w:r>
            <w:r w:rsidR="000111FB">
              <w:rPr>
                <w:sz w:val="28"/>
                <w:szCs w:val="28"/>
              </w:rPr>
              <w:t>for how we live.</w:t>
            </w:r>
          </w:p>
        </w:tc>
      </w:tr>
      <w:tr w:rsidR="00C958C6" w:rsidRPr="008E647D" w14:paraId="29350F4F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691F3B46" w14:textId="510171A9" w:rsidR="00C958C6" w:rsidRPr="008E647D" w:rsidRDefault="003742EF" w:rsidP="003A72AF">
            <w:pPr>
              <w:pStyle w:val="EasyRead16"/>
              <w:rPr>
                <w:sz w:val="28"/>
                <w:szCs w:val="28"/>
              </w:rPr>
            </w:pPr>
            <w:r w:rsidRPr="003742EF">
              <w:rPr>
                <w:noProof/>
                <w:sz w:val="28"/>
                <w:szCs w:val="28"/>
              </w:rPr>
              <w:drawing>
                <wp:inline distT="0" distB="0" distL="0" distR="0" wp14:anchorId="347E6B21" wp14:editId="4BF806C8">
                  <wp:extent cx="1801495" cy="1801495"/>
                  <wp:effectExtent l="0" t="0" r="0" b="0"/>
                  <wp:docPr id="1733050074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3050074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E31D746" w14:textId="77777777" w:rsidR="00C958C6" w:rsidRPr="008E647D" w:rsidRDefault="00C958C6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739900D8" w14:textId="77777777" w:rsidR="00C958C6" w:rsidRDefault="00C958C6" w:rsidP="00C958C6">
            <w:pPr>
              <w:pStyle w:val="EasyRead16"/>
              <w:rPr>
                <w:sz w:val="28"/>
                <w:szCs w:val="28"/>
              </w:rPr>
            </w:pPr>
          </w:p>
          <w:p w14:paraId="4FC252AF" w14:textId="77777777" w:rsidR="00C958C6" w:rsidRPr="00076211" w:rsidRDefault="00C958C6" w:rsidP="00C958C6">
            <w:pPr>
              <w:pStyle w:val="EasyRead16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 xml:space="preserve">Fraud is when someone tries to get something they should </w:t>
            </w:r>
            <w:r w:rsidRPr="00076211">
              <w:rPr>
                <w:b/>
                <w:bCs/>
                <w:sz w:val="28"/>
                <w:szCs w:val="28"/>
              </w:rPr>
              <w:t>not</w:t>
            </w:r>
            <w:r w:rsidRPr="00076211">
              <w:rPr>
                <w:sz w:val="28"/>
                <w:szCs w:val="28"/>
              </w:rPr>
              <w:t xml:space="preserve"> get.</w:t>
            </w:r>
          </w:p>
          <w:p w14:paraId="6CEAD2EC" w14:textId="77777777" w:rsidR="00C958C6" w:rsidRPr="00076211" w:rsidRDefault="00C958C6" w:rsidP="00C958C6">
            <w:pPr>
              <w:pStyle w:val="EasyRead16"/>
              <w:rPr>
                <w:sz w:val="28"/>
                <w:szCs w:val="28"/>
              </w:rPr>
            </w:pPr>
          </w:p>
          <w:p w14:paraId="091C9963" w14:textId="0BC748B4" w:rsidR="00C958C6" w:rsidRPr="00C958C6" w:rsidRDefault="00C958C6" w:rsidP="00A64955">
            <w:pPr>
              <w:pStyle w:val="EasyRead16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Like tricking someone to get their money.</w:t>
            </w:r>
          </w:p>
        </w:tc>
      </w:tr>
      <w:tr w:rsidR="00C958C6" w:rsidRPr="008E647D" w14:paraId="387B7471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0D041CEF" w14:textId="7C6E6123" w:rsidR="00C958C6" w:rsidRPr="008E647D" w:rsidRDefault="00E526BD" w:rsidP="00AE2A80">
            <w:pPr>
              <w:pStyle w:val="EasyRead16"/>
              <w:rPr>
                <w:sz w:val="28"/>
                <w:szCs w:val="28"/>
              </w:rPr>
            </w:pPr>
            <w:r w:rsidRPr="00E526BD">
              <w:rPr>
                <w:noProof/>
                <w:sz w:val="28"/>
                <w:szCs w:val="28"/>
              </w:rPr>
              <w:drawing>
                <wp:inline distT="0" distB="0" distL="0" distR="0" wp14:anchorId="3DC0A624" wp14:editId="497FEEC6">
                  <wp:extent cx="1801495" cy="1801495"/>
                  <wp:effectExtent l="0" t="0" r="8255" b="8255"/>
                  <wp:docPr id="540912609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912609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1D6A788" w14:textId="77777777" w:rsidR="00C958C6" w:rsidRPr="008E647D" w:rsidRDefault="00C958C6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52E5FAC6" w14:textId="77777777" w:rsidR="00C958C6" w:rsidRDefault="00C958C6" w:rsidP="00AE2A80">
            <w:pPr>
              <w:pStyle w:val="EasyRead16"/>
              <w:rPr>
                <w:sz w:val="28"/>
                <w:szCs w:val="28"/>
              </w:rPr>
            </w:pPr>
          </w:p>
          <w:p w14:paraId="5BD26D32" w14:textId="77777777" w:rsidR="00C958C6" w:rsidRDefault="00C958C6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you answer </w:t>
            </w:r>
            <w:r w:rsidRPr="00AD73E1">
              <w:rPr>
                <w:b/>
                <w:bCs/>
                <w:sz w:val="28"/>
                <w:szCs w:val="28"/>
              </w:rPr>
              <w:t>yes</w:t>
            </w:r>
            <w:r>
              <w:rPr>
                <w:sz w:val="28"/>
                <w:szCs w:val="28"/>
              </w:rPr>
              <w:t xml:space="preserve"> to this question</w:t>
            </w:r>
          </w:p>
          <w:p w14:paraId="32B40D41" w14:textId="77777777" w:rsidR="00C958C6" w:rsidRDefault="00C958C6" w:rsidP="00AE2A80">
            <w:pPr>
              <w:pStyle w:val="EasyRead16"/>
              <w:rPr>
                <w:sz w:val="28"/>
                <w:szCs w:val="28"/>
              </w:rPr>
            </w:pPr>
          </w:p>
          <w:p w14:paraId="406D3448" w14:textId="77777777" w:rsidR="00C958C6" w:rsidRDefault="00C958C6" w:rsidP="00AE2A80">
            <w:pPr>
              <w:pStyle w:val="EasyRead16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Please tell us more about this.</w:t>
            </w:r>
          </w:p>
        </w:tc>
      </w:tr>
      <w:tr w:rsidR="000E33D0" w:rsidRPr="008E647D" w14:paraId="2A82D3AF" w14:textId="77777777" w:rsidTr="4E42BA62">
        <w:trPr>
          <w:cantSplit/>
          <w:trHeight w:val="6511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33C6364D" w14:textId="5FFCE082" w:rsidR="000E33D0" w:rsidRPr="008E647D" w:rsidRDefault="00381EB8" w:rsidP="003A72AF">
            <w:pPr>
              <w:pStyle w:val="EasyRead16"/>
              <w:rPr>
                <w:sz w:val="28"/>
                <w:szCs w:val="28"/>
              </w:rPr>
            </w:pPr>
            <w:r w:rsidRPr="00381EB8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F311EDC" wp14:editId="5A354AB5">
                  <wp:extent cx="1801495" cy="1801495"/>
                  <wp:effectExtent l="0" t="0" r="8255" b="8255"/>
                  <wp:docPr id="1388215513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8215513" name="Picture 2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61DFA9E" w14:textId="77777777" w:rsidR="000E33D0" w:rsidRPr="008E647D" w:rsidRDefault="000E33D0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23EFEAF5" w14:textId="77777777" w:rsidR="00C958C6" w:rsidRDefault="00C958C6" w:rsidP="00C958C6">
            <w:pPr>
              <w:pStyle w:val="EasyRead16"/>
              <w:rPr>
                <w:sz w:val="28"/>
                <w:szCs w:val="28"/>
              </w:rPr>
            </w:pPr>
          </w:p>
          <w:p w14:paraId="67F76B91" w14:textId="533A2A13" w:rsidR="000E33D0" w:rsidRPr="0074795A" w:rsidRDefault="152ACEEB" w:rsidP="000715F0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4E42BA62">
              <w:rPr>
                <w:sz w:val="28"/>
                <w:szCs w:val="28"/>
              </w:rPr>
              <w:t>Will your organisation tell us if some</w:t>
            </w:r>
            <w:r w:rsidR="1330112F" w:rsidRPr="4E42BA62">
              <w:rPr>
                <w:sz w:val="28"/>
                <w:szCs w:val="28"/>
              </w:rPr>
              <w:t>one</w:t>
            </w:r>
            <w:r w:rsidRPr="4E42BA62">
              <w:rPr>
                <w:sz w:val="28"/>
                <w:szCs w:val="28"/>
              </w:rPr>
              <w:t xml:space="preserve"> working for them is involved with the law about</w:t>
            </w:r>
            <w:r w:rsidR="56388468" w:rsidRPr="4E42BA62">
              <w:rPr>
                <w:b/>
                <w:bCs/>
                <w:sz w:val="28"/>
                <w:szCs w:val="28"/>
              </w:rPr>
              <w:t xml:space="preserve"> c</w:t>
            </w:r>
            <w:r w:rsidR="1D086101" w:rsidRPr="4E42BA62">
              <w:rPr>
                <w:b/>
                <w:bCs/>
                <w:sz w:val="28"/>
                <w:szCs w:val="28"/>
              </w:rPr>
              <w:t>orruption</w:t>
            </w:r>
            <w:r w:rsidR="30FF496B" w:rsidRPr="4E42BA62">
              <w:rPr>
                <w:b/>
                <w:bCs/>
                <w:sz w:val="28"/>
                <w:szCs w:val="28"/>
              </w:rPr>
              <w:t>.</w:t>
            </w:r>
          </w:p>
          <w:p w14:paraId="19E67E02" w14:textId="77777777" w:rsidR="000E33D0" w:rsidRDefault="000E33D0" w:rsidP="000E33D0">
            <w:pPr>
              <w:pStyle w:val="EasyRead16"/>
              <w:rPr>
                <w:sz w:val="28"/>
                <w:szCs w:val="28"/>
              </w:rPr>
            </w:pPr>
          </w:p>
          <w:p w14:paraId="3A7CCE85" w14:textId="77777777" w:rsidR="000E33D0" w:rsidRDefault="4F71DBF5" w:rsidP="000715F0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Yes</w:t>
            </w:r>
          </w:p>
          <w:p w14:paraId="610B9C35" w14:textId="77777777" w:rsidR="000E33D0" w:rsidRDefault="000E33D0" w:rsidP="000E33D0">
            <w:pPr>
              <w:pStyle w:val="EasyRead16"/>
              <w:rPr>
                <w:sz w:val="28"/>
                <w:szCs w:val="28"/>
              </w:rPr>
            </w:pPr>
          </w:p>
          <w:p w14:paraId="15747992" w14:textId="77777777" w:rsidR="000E33D0" w:rsidRDefault="000E33D0" w:rsidP="000E33D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30688120" w14:textId="77777777" w:rsidR="000E33D0" w:rsidRDefault="000E33D0" w:rsidP="000E33D0">
            <w:pPr>
              <w:pStyle w:val="EasyRead16"/>
              <w:rPr>
                <w:sz w:val="28"/>
                <w:szCs w:val="28"/>
              </w:rPr>
            </w:pPr>
          </w:p>
          <w:p w14:paraId="572466A6" w14:textId="548A1270" w:rsidR="000E33D0" w:rsidRDefault="4F71DBF5" w:rsidP="000715F0">
            <w:pPr>
              <w:pStyle w:val="EasyRead16"/>
              <w:numPr>
                <w:ilvl w:val="1"/>
                <w:numId w:val="34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No</w:t>
            </w:r>
            <w:r w:rsidR="25AE9C89" w:rsidRPr="166FC3E3">
              <w:rPr>
                <w:sz w:val="28"/>
                <w:szCs w:val="28"/>
              </w:rPr>
              <w:t>.</w:t>
            </w:r>
          </w:p>
        </w:tc>
      </w:tr>
      <w:tr w:rsidR="00C958C6" w:rsidRPr="008E647D" w14:paraId="39403505" w14:textId="77777777" w:rsidTr="4E42BA62">
        <w:trPr>
          <w:cantSplit/>
          <w:trHeight w:val="4377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FAC0243" w14:textId="7FB25060" w:rsidR="00C958C6" w:rsidRPr="008E647D" w:rsidRDefault="00E151DD" w:rsidP="003A72AF">
            <w:pPr>
              <w:pStyle w:val="EasyRead16"/>
              <w:rPr>
                <w:sz w:val="28"/>
                <w:szCs w:val="28"/>
              </w:rPr>
            </w:pPr>
            <w:r w:rsidRPr="00E151DD">
              <w:rPr>
                <w:noProof/>
                <w:sz w:val="28"/>
                <w:szCs w:val="28"/>
              </w:rPr>
              <w:drawing>
                <wp:inline distT="0" distB="0" distL="0" distR="0" wp14:anchorId="22EDA896" wp14:editId="2B0E2F32">
                  <wp:extent cx="1801495" cy="1801495"/>
                  <wp:effectExtent l="0" t="0" r="0" b="0"/>
                  <wp:docPr id="222850258" name="Picture 2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850258" name="Picture 2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4DF95EF" w14:textId="77777777" w:rsidR="00C958C6" w:rsidRPr="008E647D" w:rsidRDefault="00C958C6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79877169" w14:textId="77777777" w:rsidR="00C958C6" w:rsidRDefault="00C958C6" w:rsidP="00C958C6">
            <w:pPr>
              <w:pStyle w:val="EasyRead16"/>
              <w:rPr>
                <w:sz w:val="28"/>
                <w:szCs w:val="28"/>
              </w:rPr>
            </w:pPr>
          </w:p>
          <w:p w14:paraId="6DF59295" w14:textId="29D6F7EB" w:rsidR="00C958C6" w:rsidRDefault="2AE1C9CF" w:rsidP="00C958C6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C</w:t>
            </w:r>
            <w:r w:rsidR="7A7E536B" w:rsidRPr="166FC3E3">
              <w:rPr>
                <w:sz w:val="28"/>
                <w:szCs w:val="28"/>
              </w:rPr>
              <w:t>o</w:t>
            </w:r>
            <w:r w:rsidRPr="166FC3E3">
              <w:rPr>
                <w:sz w:val="28"/>
                <w:szCs w:val="28"/>
              </w:rPr>
              <w:t>rruption is when someone does the wrong thing to get something for themselves</w:t>
            </w:r>
            <w:r w:rsidR="29077952" w:rsidRPr="166FC3E3">
              <w:rPr>
                <w:sz w:val="28"/>
                <w:szCs w:val="28"/>
              </w:rPr>
              <w:t xml:space="preserve"> or someone else</w:t>
            </w:r>
            <w:r w:rsidRPr="166FC3E3">
              <w:rPr>
                <w:sz w:val="28"/>
                <w:szCs w:val="28"/>
              </w:rPr>
              <w:t>.</w:t>
            </w:r>
          </w:p>
          <w:p w14:paraId="01054456" w14:textId="77777777" w:rsidR="00C958C6" w:rsidRDefault="00C958C6" w:rsidP="00C958C6">
            <w:pPr>
              <w:pStyle w:val="EasyRead16"/>
              <w:rPr>
                <w:sz w:val="28"/>
                <w:szCs w:val="28"/>
              </w:rPr>
            </w:pPr>
          </w:p>
          <w:p w14:paraId="421B416D" w14:textId="77777777" w:rsidR="00C958C6" w:rsidRDefault="00C958C6" w:rsidP="00C958C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Like someone getting money for breaking the rules.</w:t>
            </w:r>
          </w:p>
          <w:p w14:paraId="4087EA9C" w14:textId="77777777" w:rsidR="00C958C6" w:rsidRDefault="00C958C6" w:rsidP="00C958C6">
            <w:pPr>
              <w:pStyle w:val="EasyRead16"/>
              <w:rPr>
                <w:sz w:val="28"/>
                <w:szCs w:val="28"/>
              </w:rPr>
            </w:pPr>
          </w:p>
        </w:tc>
      </w:tr>
      <w:tr w:rsidR="00D80860" w:rsidRPr="008E647D" w14:paraId="1D3AE528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48BA3512" w14:textId="2944CDFF" w:rsidR="00D80860" w:rsidRPr="008E647D" w:rsidRDefault="000D6BF6" w:rsidP="003A72AF">
            <w:pPr>
              <w:pStyle w:val="EasyRead16"/>
              <w:rPr>
                <w:sz w:val="28"/>
                <w:szCs w:val="28"/>
              </w:rPr>
            </w:pPr>
            <w:r w:rsidRPr="00E526BD">
              <w:rPr>
                <w:noProof/>
                <w:sz w:val="28"/>
                <w:szCs w:val="28"/>
              </w:rPr>
              <w:drawing>
                <wp:inline distT="0" distB="0" distL="0" distR="0" wp14:anchorId="4F9F843B" wp14:editId="43303280">
                  <wp:extent cx="1801495" cy="1801495"/>
                  <wp:effectExtent l="0" t="0" r="8255" b="8255"/>
                  <wp:docPr id="1500925274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0925274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A92E07D" w14:textId="77777777" w:rsidR="00D80860" w:rsidRPr="008E647D" w:rsidRDefault="00D80860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01A688FD" w14:textId="77777777" w:rsidR="00D80860" w:rsidRDefault="00D80860" w:rsidP="00A64955">
            <w:pPr>
              <w:pStyle w:val="EasyRead16"/>
              <w:rPr>
                <w:sz w:val="28"/>
                <w:szCs w:val="28"/>
              </w:rPr>
            </w:pPr>
          </w:p>
          <w:p w14:paraId="04E01214" w14:textId="77777777" w:rsidR="00D80860" w:rsidRDefault="00D80860" w:rsidP="00A6495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you answer </w:t>
            </w:r>
            <w:r w:rsidRPr="00AD73E1">
              <w:rPr>
                <w:b/>
                <w:bCs/>
                <w:sz w:val="28"/>
                <w:szCs w:val="28"/>
              </w:rPr>
              <w:t>yes</w:t>
            </w:r>
            <w:r>
              <w:rPr>
                <w:sz w:val="28"/>
                <w:szCs w:val="28"/>
              </w:rPr>
              <w:t xml:space="preserve"> to this question</w:t>
            </w:r>
          </w:p>
          <w:p w14:paraId="722DE5F4" w14:textId="77777777" w:rsidR="00D80860" w:rsidRDefault="00D80860" w:rsidP="00A64955">
            <w:pPr>
              <w:pStyle w:val="EasyRead16"/>
              <w:rPr>
                <w:sz w:val="28"/>
                <w:szCs w:val="28"/>
              </w:rPr>
            </w:pPr>
          </w:p>
          <w:p w14:paraId="5FBAD2EE" w14:textId="5B1FED9E" w:rsidR="00D80860" w:rsidRDefault="00AD73E1" w:rsidP="00D80860">
            <w:pPr>
              <w:pStyle w:val="EasyRead16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Please tell us more about this.</w:t>
            </w:r>
          </w:p>
        </w:tc>
      </w:tr>
      <w:tr w:rsidR="00917AD0" w:rsidRPr="008E647D" w14:paraId="11ED80B6" w14:textId="77777777" w:rsidTr="4E42BA62">
        <w:trPr>
          <w:cantSplit/>
          <w:trHeight w:val="9771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110CA9EF" w14:textId="20F11B25" w:rsidR="00917AD0" w:rsidRPr="008E647D" w:rsidRDefault="00F736FC" w:rsidP="003A72AF">
            <w:pPr>
              <w:pStyle w:val="EasyRead16"/>
              <w:rPr>
                <w:sz w:val="28"/>
                <w:szCs w:val="28"/>
              </w:rPr>
            </w:pPr>
            <w:r w:rsidRPr="00F736F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39D056F" wp14:editId="58E0CD48">
                  <wp:extent cx="1801495" cy="1801495"/>
                  <wp:effectExtent l="0" t="0" r="8255" b="8255"/>
                  <wp:docPr id="2028313938" name="Picture 4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8313938" name="Picture 4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DDFEB1A" w14:textId="77777777" w:rsidR="00917AD0" w:rsidRPr="008E647D" w:rsidRDefault="00917AD0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315A3B58" w14:textId="77777777" w:rsidR="00917AD0" w:rsidRDefault="00917AD0" w:rsidP="00A64955">
            <w:pPr>
              <w:pStyle w:val="EasyRead16"/>
              <w:rPr>
                <w:sz w:val="28"/>
                <w:szCs w:val="28"/>
              </w:rPr>
            </w:pPr>
          </w:p>
          <w:p w14:paraId="035AC3CA" w14:textId="72EBDFAE" w:rsidR="00917AD0" w:rsidRPr="00917AD0" w:rsidRDefault="00917AD0" w:rsidP="00A6495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917AD0">
              <w:rPr>
                <w:b/>
                <w:bCs/>
                <w:sz w:val="28"/>
                <w:szCs w:val="28"/>
              </w:rPr>
              <w:t>Question 9</w:t>
            </w:r>
          </w:p>
          <w:p w14:paraId="6DA360E7" w14:textId="77777777" w:rsidR="00917AD0" w:rsidRDefault="00917AD0" w:rsidP="00917AD0">
            <w:pPr>
              <w:pStyle w:val="EasyRead16"/>
              <w:rPr>
                <w:sz w:val="28"/>
                <w:szCs w:val="28"/>
              </w:rPr>
            </w:pPr>
          </w:p>
          <w:p w14:paraId="7F9AB043" w14:textId="79FD4095" w:rsidR="00165823" w:rsidRDefault="00165823" w:rsidP="00917AD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Will your organisation follow the rules for</w:t>
            </w:r>
          </w:p>
          <w:p w14:paraId="31AA1ECD" w14:textId="77777777" w:rsidR="00165823" w:rsidRDefault="00165823" w:rsidP="00917AD0">
            <w:pPr>
              <w:pStyle w:val="EasyRead16"/>
              <w:rPr>
                <w:sz w:val="28"/>
                <w:szCs w:val="28"/>
              </w:rPr>
            </w:pPr>
          </w:p>
          <w:p w14:paraId="6A3687E5" w14:textId="6F595D52" w:rsidR="00165823" w:rsidRPr="008F26A2" w:rsidRDefault="3AA0ED54" w:rsidP="00165823">
            <w:pPr>
              <w:pStyle w:val="EasyRead16"/>
              <w:numPr>
                <w:ilvl w:val="0"/>
                <w:numId w:val="34"/>
              </w:numPr>
              <w:rPr>
                <w:b/>
                <w:bCs/>
                <w:sz w:val="28"/>
                <w:szCs w:val="28"/>
              </w:rPr>
            </w:pPr>
            <w:r w:rsidRPr="4E42BA62">
              <w:rPr>
                <w:b/>
                <w:bCs/>
                <w:sz w:val="28"/>
                <w:szCs w:val="28"/>
              </w:rPr>
              <w:t xml:space="preserve">Commonwealth </w:t>
            </w:r>
            <w:r w:rsidR="2EAE1002" w:rsidRPr="4E42BA62">
              <w:rPr>
                <w:b/>
                <w:bCs/>
                <w:sz w:val="28"/>
                <w:szCs w:val="28"/>
              </w:rPr>
              <w:t>Child Safe Framework</w:t>
            </w:r>
            <w:r w:rsidR="46555FA2" w:rsidRPr="4E42BA62">
              <w:rPr>
                <w:b/>
                <w:bCs/>
                <w:sz w:val="28"/>
                <w:szCs w:val="28"/>
              </w:rPr>
              <w:t>.</w:t>
            </w:r>
          </w:p>
          <w:p w14:paraId="13E766A8" w14:textId="77777777" w:rsidR="00165823" w:rsidRDefault="00165823" w:rsidP="00917AD0">
            <w:pPr>
              <w:pStyle w:val="EasyRead16"/>
              <w:rPr>
                <w:sz w:val="28"/>
                <w:szCs w:val="28"/>
              </w:rPr>
            </w:pPr>
          </w:p>
          <w:p w14:paraId="0B4B9051" w14:textId="3F7516DC" w:rsidR="00A53C67" w:rsidRDefault="00635FAE" w:rsidP="00917AD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</w:t>
            </w:r>
            <w:r w:rsidR="00021555">
              <w:rPr>
                <w:sz w:val="28"/>
                <w:szCs w:val="28"/>
              </w:rPr>
              <w:t>ese are rules that help Australian Government organisations keep children safe.</w:t>
            </w:r>
          </w:p>
          <w:p w14:paraId="3AB43C8E" w14:textId="77777777" w:rsidR="00A53C67" w:rsidRDefault="00A53C67" w:rsidP="00917AD0">
            <w:pPr>
              <w:pStyle w:val="EasyRead16"/>
              <w:rPr>
                <w:sz w:val="28"/>
                <w:szCs w:val="28"/>
              </w:rPr>
            </w:pPr>
          </w:p>
          <w:p w14:paraId="2FC97821" w14:textId="77777777" w:rsidR="00917AD0" w:rsidRDefault="66B2F873" w:rsidP="000715F0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Yes</w:t>
            </w:r>
          </w:p>
          <w:p w14:paraId="5F12475A" w14:textId="77777777" w:rsidR="00917AD0" w:rsidRDefault="00917AD0" w:rsidP="00917AD0">
            <w:pPr>
              <w:pStyle w:val="EasyRead16"/>
              <w:rPr>
                <w:sz w:val="28"/>
                <w:szCs w:val="28"/>
              </w:rPr>
            </w:pPr>
          </w:p>
          <w:p w14:paraId="5B483ED4" w14:textId="77777777" w:rsidR="00917AD0" w:rsidRDefault="00917AD0" w:rsidP="00917AD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7D9F43DF" w14:textId="77777777" w:rsidR="00917AD0" w:rsidRDefault="00917AD0" w:rsidP="00917AD0">
            <w:pPr>
              <w:pStyle w:val="EasyRead16"/>
              <w:rPr>
                <w:sz w:val="28"/>
                <w:szCs w:val="28"/>
              </w:rPr>
            </w:pPr>
          </w:p>
          <w:p w14:paraId="024AFD8B" w14:textId="4CCBEDC2" w:rsidR="00917AD0" w:rsidRPr="00917AD0" w:rsidRDefault="66B2F873" w:rsidP="000715F0">
            <w:pPr>
              <w:pStyle w:val="EasyRead16"/>
              <w:numPr>
                <w:ilvl w:val="1"/>
                <w:numId w:val="29"/>
              </w:numPr>
              <w:rPr>
                <w:b/>
                <w:bCs/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No</w:t>
            </w:r>
            <w:r w:rsidR="74AFBC77" w:rsidRPr="166FC3E3">
              <w:rPr>
                <w:sz w:val="28"/>
                <w:szCs w:val="28"/>
              </w:rPr>
              <w:t>.</w:t>
            </w:r>
          </w:p>
        </w:tc>
      </w:tr>
      <w:tr w:rsidR="00D656D9" w:rsidRPr="008E647D" w14:paraId="21C0C2D2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AE489B4" w14:textId="0F99A8FF" w:rsidR="00D656D9" w:rsidRPr="008E647D" w:rsidRDefault="00D05257" w:rsidP="003A72AF">
            <w:pPr>
              <w:pStyle w:val="EasyRead16"/>
              <w:rPr>
                <w:sz w:val="28"/>
                <w:szCs w:val="28"/>
              </w:rPr>
            </w:pPr>
            <w:r w:rsidRPr="00D05257">
              <w:rPr>
                <w:noProof/>
                <w:sz w:val="28"/>
                <w:szCs w:val="28"/>
              </w:rPr>
              <w:drawing>
                <wp:inline distT="0" distB="0" distL="0" distR="0" wp14:anchorId="56A2EB72" wp14:editId="233239D1">
                  <wp:extent cx="1801495" cy="1801495"/>
                  <wp:effectExtent l="0" t="0" r="8255" b="8255"/>
                  <wp:docPr id="922168793" name="Picture 2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168793" name="Picture 2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C838CD8" w14:textId="77777777" w:rsidR="00D656D9" w:rsidRPr="008E647D" w:rsidRDefault="00D656D9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52880A4D" w14:textId="0CB79007" w:rsidR="00D656D9" w:rsidRDefault="00D656D9" w:rsidP="00A64955">
            <w:pPr>
              <w:pStyle w:val="EasyRead16"/>
              <w:rPr>
                <w:sz w:val="28"/>
                <w:szCs w:val="28"/>
              </w:rPr>
            </w:pPr>
          </w:p>
          <w:p w14:paraId="6DBF81AC" w14:textId="77777777" w:rsidR="00D656D9" w:rsidRDefault="00D656D9" w:rsidP="00A64955">
            <w:pPr>
              <w:pStyle w:val="EasyRead16"/>
              <w:rPr>
                <w:sz w:val="28"/>
                <w:szCs w:val="28"/>
              </w:rPr>
            </w:pPr>
          </w:p>
          <w:p w14:paraId="7DBEF4C2" w14:textId="0E7006DF" w:rsidR="00D656D9" w:rsidRDefault="005A56D9" w:rsidP="00A64955">
            <w:pPr>
              <w:pStyle w:val="EasyRead16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  <w:lang w:val="en-US"/>
              </w:rPr>
              <w:t>A framework is how we will do something.</w:t>
            </w:r>
          </w:p>
        </w:tc>
      </w:tr>
      <w:tr w:rsidR="00917AD0" w:rsidRPr="008E647D" w14:paraId="0B433A6D" w14:textId="77777777" w:rsidTr="4E42BA62">
        <w:trPr>
          <w:cantSplit/>
          <w:trHeight w:val="9072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E6D447A" w14:textId="516408C6" w:rsidR="00917AD0" w:rsidRPr="008E647D" w:rsidRDefault="00F101B4" w:rsidP="003A72AF">
            <w:pPr>
              <w:pStyle w:val="EasyRead16"/>
              <w:rPr>
                <w:sz w:val="28"/>
                <w:szCs w:val="28"/>
              </w:rPr>
            </w:pPr>
            <w:r w:rsidRPr="00F101B4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5641200" wp14:editId="3A9C8F4C">
                  <wp:extent cx="1801495" cy="1801495"/>
                  <wp:effectExtent l="0" t="0" r="8255" b="8255"/>
                  <wp:docPr id="1858833358" name="Picture 7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833358" name="Picture 7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30E8CDB2" w14:textId="77777777" w:rsidR="00917AD0" w:rsidRPr="008E647D" w:rsidRDefault="00917AD0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0136947A" w14:textId="77777777" w:rsidR="00917AD0" w:rsidRDefault="00917AD0" w:rsidP="00A64955">
            <w:pPr>
              <w:pStyle w:val="EasyRead16"/>
              <w:rPr>
                <w:sz w:val="28"/>
                <w:szCs w:val="28"/>
              </w:rPr>
            </w:pPr>
          </w:p>
          <w:p w14:paraId="0ADE827B" w14:textId="77777777" w:rsidR="00917AD0" w:rsidRPr="00917AD0" w:rsidRDefault="00917AD0" w:rsidP="00A6495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917AD0">
              <w:rPr>
                <w:b/>
                <w:bCs/>
                <w:sz w:val="28"/>
                <w:szCs w:val="28"/>
              </w:rPr>
              <w:t>Question 10</w:t>
            </w:r>
          </w:p>
          <w:p w14:paraId="5EC39D98" w14:textId="77777777" w:rsidR="00917AD0" w:rsidRDefault="00917AD0" w:rsidP="00A64955">
            <w:pPr>
              <w:pStyle w:val="EasyRead16"/>
              <w:rPr>
                <w:sz w:val="28"/>
                <w:szCs w:val="28"/>
              </w:rPr>
            </w:pPr>
          </w:p>
          <w:p w14:paraId="55B6A6C7" w14:textId="77777777" w:rsidR="00165823" w:rsidRDefault="00165823" w:rsidP="0016582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Will your organisation follow the rules for</w:t>
            </w:r>
          </w:p>
          <w:p w14:paraId="5B29012D" w14:textId="77777777" w:rsidR="00165823" w:rsidRDefault="00165823" w:rsidP="00165823">
            <w:pPr>
              <w:pStyle w:val="EasyRead16"/>
              <w:rPr>
                <w:sz w:val="28"/>
                <w:szCs w:val="28"/>
              </w:rPr>
            </w:pPr>
          </w:p>
          <w:p w14:paraId="4F1EEFDE" w14:textId="56060C1F" w:rsidR="00165823" w:rsidRPr="00692AF0" w:rsidRDefault="3CD4CF90" w:rsidP="00165823">
            <w:pPr>
              <w:pStyle w:val="EasyRead16"/>
              <w:numPr>
                <w:ilvl w:val="0"/>
                <w:numId w:val="34"/>
              </w:numPr>
              <w:rPr>
                <w:b/>
                <w:bCs/>
                <w:sz w:val="28"/>
                <w:szCs w:val="28"/>
              </w:rPr>
            </w:pPr>
            <w:r w:rsidRPr="4E42BA62">
              <w:rPr>
                <w:b/>
                <w:bCs/>
                <w:sz w:val="28"/>
                <w:szCs w:val="28"/>
              </w:rPr>
              <w:t>Workplace Gender Equality Act</w:t>
            </w:r>
            <w:r w:rsidR="2013D0EF" w:rsidRPr="4E42BA62">
              <w:rPr>
                <w:b/>
                <w:bCs/>
                <w:sz w:val="28"/>
                <w:szCs w:val="28"/>
              </w:rPr>
              <w:t>.</w:t>
            </w:r>
          </w:p>
          <w:p w14:paraId="0B9E5F32" w14:textId="77777777" w:rsidR="00165823" w:rsidRDefault="00165823" w:rsidP="00A64955">
            <w:pPr>
              <w:pStyle w:val="EasyRead16"/>
              <w:rPr>
                <w:sz w:val="28"/>
                <w:szCs w:val="28"/>
              </w:rPr>
            </w:pPr>
          </w:p>
          <w:p w14:paraId="08F48A97" w14:textId="15E75D96" w:rsidR="005A56D9" w:rsidRDefault="00692AF0" w:rsidP="00A6495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is the</w:t>
            </w:r>
            <w:r w:rsidR="00A943CA">
              <w:rPr>
                <w:sz w:val="28"/>
                <w:szCs w:val="28"/>
              </w:rPr>
              <w:t xml:space="preserve"> </w:t>
            </w:r>
            <w:r w:rsidR="00A943CA" w:rsidRPr="00BB63FA">
              <w:rPr>
                <w:b/>
                <w:bCs/>
                <w:sz w:val="28"/>
                <w:szCs w:val="28"/>
              </w:rPr>
              <w:t>law</w:t>
            </w:r>
            <w:r w:rsidR="00A943CA">
              <w:rPr>
                <w:sz w:val="28"/>
                <w:szCs w:val="28"/>
              </w:rPr>
              <w:t xml:space="preserve"> </w:t>
            </w:r>
            <w:r w:rsidR="00D45FA0">
              <w:rPr>
                <w:sz w:val="28"/>
                <w:szCs w:val="28"/>
              </w:rPr>
              <w:t>to make</w:t>
            </w:r>
            <w:r w:rsidR="00BB63FA">
              <w:rPr>
                <w:sz w:val="28"/>
                <w:szCs w:val="28"/>
              </w:rPr>
              <w:t xml:space="preserve"> sure everyone is treated fairly at work.</w:t>
            </w:r>
          </w:p>
          <w:p w14:paraId="1181BAEB" w14:textId="77777777" w:rsidR="00917AD0" w:rsidRDefault="00917AD0" w:rsidP="00917AD0">
            <w:pPr>
              <w:pStyle w:val="EasyRead16"/>
              <w:rPr>
                <w:sz w:val="28"/>
                <w:szCs w:val="28"/>
              </w:rPr>
            </w:pPr>
          </w:p>
          <w:p w14:paraId="38EC9606" w14:textId="77777777" w:rsidR="00917AD0" w:rsidRDefault="66B2F873" w:rsidP="000715F0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Yes</w:t>
            </w:r>
          </w:p>
          <w:p w14:paraId="6744370C" w14:textId="77777777" w:rsidR="00917AD0" w:rsidRDefault="00917AD0" w:rsidP="00917AD0">
            <w:pPr>
              <w:pStyle w:val="EasyRead16"/>
              <w:rPr>
                <w:sz w:val="28"/>
                <w:szCs w:val="28"/>
              </w:rPr>
            </w:pPr>
          </w:p>
          <w:p w14:paraId="3F00C384" w14:textId="77777777" w:rsidR="00917AD0" w:rsidRDefault="00917AD0" w:rsidP="00917AD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1B5977F8" w14:textId="77777777" w:rsidR="00917AD0" w:rsidRDefault="00917AD0" w:rsidP="00917AD0">
            <w:pPr>
              <w:pStyle w:val="EasyRead16"/>
              <w:rPr>
                <w:sz w:val="28"/>
                <w:szCs w:val="28"/>
              </w:rPr>
            </w:pPr>
          </w:p>
          <w:p w14:paraId="6E27E32D" w14:textId="683119E5" w:rsidR="00917AD0" w:rsidRDefault="66B2F873" w:rsidP="000715F0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No</w:t>
            </w:r>
            <w:r w:rsidR="6EEB3DFC" w:rsidRPr="166FC3E3">
              <w:rPr>
                <w:sz w:val="28"/>
                <w:szCs w:val="28"/>
              </w:rPr>
              <w:t>.</w:t>
            </w:r>
          </w:p>
        </w:tc>
      </w:tr>
      <w:tr w:rsidR="00BB63FA" w:rsidRPr="008E647D" w14:paraId="6AB4A3FD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6EB8F55F" w14:textId="74F3E1C6" w:rsidR="00BB63FA" w:rsidRPr="008E647D" w:rsidRDefault="00B544BA" w:rsidP="003A72AF">
            <w:pPr>
              <w:pStyle w:val="EasyRead16"/>
              <w:rPr>
                <w:sz w:val="28"/>
                <w:szCs w:val="28"/>
              </w:rPr>
            </w:pPr>
            <w:r w:rsidRPr="00B544BA">
              <w:rPr>
                <w:noProof/>
                <w:sz w:val="28"/>
                <w:szCs w:val="28"/>
              </w:rPr>
              <w:drawing>
                <wp:inline distT="0" distB="0" distL="0" distR="0" wp14:anchorId="268068B9" wp14:editId="5359E46A">
                  <wp:extent cx="1801495" cy="1801495"/>
                  <wp:effectExtent l="0" t="0" r="8255" b="8255"/>
                  <wp:docPr id="1057724986" name="Picture 2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7724986" name="Picture 2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8AA3E03" w14:textId="77777777" w:rsidR="00BB63FA" w:rsidRPr="008E647D" w:rsidRDefault="00BB63FA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2E54E9A7" w14:textId="77777777" w:rsidR="00497F8F" w:rsidRDefault="00497F8F" w:rsidP="00497F8F">
            <w:pPr>
              <w:pStyle w:val="EasyRead16"/>
              <w:rPr>
                <w:sz w:val="28"/>
                <w:szCs w:val="28"/>
              </w:rPr>
            </w:pPr>
          </w:p>
          <w:p w14:paraId="2960AED2" w14:textId="77777777" w:rsidR="00667C03" w:rsidRDefault="00667C03" w:rsidP="00497F8F">
            <w:pPr>
              <w:pStyle w:val="EasyRead16"/>
              <w:rPr>
                <w:sz w:val="28"/>
                <w:szCs w:val="28"/>
              </w:rPr>
            </w:pPr>
          </w:p>
          <w:p w14:paraId="4619E6B6" w14:textId="6F8EC9EE" w:rsidR="0083469C" w:rsidRPr="00667C03" w:rsidRDefault="00497F8F" w:rsidP="00667C03">
            <w:pPr>
              <w:pStyle w:val="EasyRead16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 xml:space="preserve">Gender equality means that everyone is treated equal no matter your </w:t>
            </w:r>
            <w:r w:rsidRPr="0083469C">
              <w:rPr>
                <w:b/>
                <w:bCs/>
                <w:sz w:val="28"/>
                <w:szCs w:val="28"/>
              </w:rPr>
              <w:t>gender</w:t>
            </w:r>
            <w:r w:rsidRPr="00076211">
              <w:rPr>
                <w:sz w:val="28"/>
                <w:szCs w:val="28"/>
              </w:rPr>
              <w:t>.</w:t>
            </w:r>
          </w:p>
        </w:tc>
      </w:tr>
      <w:tr w:rsidR="00917AD0" w:rsidRPr="008E647D" w14:paraId="45047982" w14:textId="77777777" w:rsidTr="4E42BA62">
        <w:trPr>
          <w:cantSplit/>
          <w:trHeight w:val="10338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45480C33" w14:textId="5D2D3028" w:rsidR="00917AD0" w:rsidRPr="008E647D" w:rsidRDefault="00C34EFF" w:rsidP="003A72AF">
            <w:pPr>
              <w:pStyle w:val="EasyRead16"/>
              <w:rPr>
                <w:sz w:val="28"/>
                <w:szCs w:val="28"/>
              </w:rPr>
            </w:pPr>
            <w:r w:rsidRPr="00C34EFF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8EA59EA" wp14:editId="649F6E5D">
                  <wp:extent cx="1801495" cy="1801495"/>
                  <wp:effectExtent l="0" t="0" r="0" b="8255"/>
                  <wp:docPr id="1329072391" name="Picture 6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9072391" name="Picture 6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808C815" w14:textId="77777777" w:rsidR="00917AD0" w:rsidRPr="008E647D" w:rsidRDefault="00917AD0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6FFD9459" w14:textId="77777777" w:rsidR="00917AD0" w:rsidRDefault="00917AD0" w:rsidP="00A64955">
            <w:pPr>
              <w:pStyle w:val="EasyRead16"/>
              <w:rPr>
                <w:sz w:val="28"/>
                <w:szCs w:val="28"/>
              </w:rPr>
            </w:pPr>
          </w:p>
          <w:p w14:paraId="6E311523" w14:textId="1E24C937" w:rsidR="00CA7565" w:rsidRPr="00CA7565" w:rsidRDefault="00CA7565" w:rsidP="00CA756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CA7565">
              <w:rPr>
                <w:b/>
                <w:bCs/>
                <w:sz w:val="28"/>
                <w:szCs w:val="28"/>
              </w:rPr>
              <w:t>Question 11</w:t>
            </w:r>
          </w:p>
          <w:p w14:paraId="4CEBA1A3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</w:p>
          <w:p w14:paraId="46D06907" w14:textId="77777777" w:rsidR="00871AC5" w:rsidRDefault="00871AC5" w:rsidP="00871AC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Will your organisation follow the rules for</w:t>
            </w:r>
          </w:p>
          <w:p w14:paraId="445A0889" w14:textId="77777777" w:rsidR="00871AC5" w:rsidRDefault="00871AC5" w:rsidP="00871AC5">
            <w:pPr>
              <w:pStyle w:val="EasyRead16"/>
              <w:rPr>
                <w:sz w:val="28"/>
                <w:szCs w:val="28"/>
              </w:rPr>
            </w:pPr>
          </w:p>
          <w:p w14:paraId="4D064530" w14:textId="21977FE6" w:rsidR="00871AC5" w:rsidRPr="00692AF0" w:rsidRDefault="5E40185E" w:rsidP="00871AC5">
            <w:pPr>
              <w:pStyle w:val="EasyRead16"/>
              <w:numPr>
                <w:ilvl w:val="0"/>
                <w:numId w:val="34"/>
              </w:numPr>
              <w:rPr>
                <w:b/>
                <w:bCs/>
                <w:sz w:val="28"/>
                <w:szCs w:val="28"/>
              </w:rPr>
            </w:pPr>
            <w:r w:rsidRPr="4E42BA62">
              <w:rPr>
                <w:b/>
                <w:bCs/>
                <w:sz w:val="28"/>
                <w:szCs w:val="28"/>
              </w:rPr>
              <w:t>Multicultural</w:t>
            </w:r>
            <w:r w:rsidR="11A3ADB4" w:rsidRPr="4E42BA62">
              <w:rPr>
                <w:b/>
                <w:bCs/>
                <w:sz w:val="28"/>
                <w:szCs w:val="28"/>
              </w:rPr>
              <w:t xml:space="preserve"> Access and Equity Pol</w:t>
            </w:r>
            <w:r w:rsidRPr="4E42BA62">
              <w:rPr>
                <w:b/>
                <w:bCs/>
                <w:sz w:val="28"/>
                <w:szCs w:val="28"/>
              </w:rPr>
              <w:t>icy reporting requirements</w:t>
            </w:r>
            <w:r w:rsidR="7D65BC63" w:rsidRPr="4E42BA62">
              <w:rPr>
                <w:b/>
                <w:bCs/>
                <w:sz w:val="28"/>
                <w:szCs w:val="28"/>
              </w:rPr>
              <w:t>.</w:t>
            </w:r>
          </w:p>
          <w:p w14:paraId="5E964B37" w14:textId="77777777" w:rsidR="00871AC5" w:rsidRDefault="00871AC5" w:rsidP="00CA7565">
            <w:pPr>
              <w:pStyle w:val="EasyRead16"/>
              <w:rPr>
                <w:sz w:val="28"/>
                <w:szCs w:val="28"/>
              </w:rPr>
            </w:pPr>
          </w:p>
          <w:p w14:paraId="3EB34A7C" w14:textId="1A8B4420" w:rsidR="00871AC5" w:rsidRDefault="005E597B" w:rsidP="005E597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helps</w:t>
            </w:r>
            <w:r w:rsidR="003B51E5">
              <w:rPr>
                <w:sz w:val="28"/>
                <w:szCs w:val="28"/>
              </w:rPr>
              <w:t xml:space="preserve"> government or</w:t>
            </w:r>
            <w:r w:rsidR="00E52E9B">
              <w:rPr>
                <w:sz w:val="28"/>
                <w:szCs w:val="28"/>
              </w:rPr>
              <w:t>ganisations say that their services are fair for people who</w:t>
            </w:r>
          </w:p>
          <w:p w14:paraId="6FEBC5EE" w14:textId="77777777" w:rsidR="00E52E9B" w:rsidRDefault="00E52E9B" w:rsidP="005E597B">
            <w:pPr>
              <w:pStyle w:val="EasyRead16"/>
              <w:rPr>
                <w:sz w:val="28"/>
                <w:szCs w:val="28"/>
              </w:rPr>
            </w:pPr>
          </w:p>
          <w:p w14:paraId="200F00F9" w14:textId="6B258218" w:rsidR="00E52E9B" w:rsidRDefault="00E52E9B" w:rsidP="00E52E9B">
            <w:pPr>
              <w:pStyle w:val="EasyRead16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 different languages</w:t>
            </w:r>
          </w:p>
          <w:p w14:paraId="42B66AA1" w14:textId="5AB843BE" w:rsidR="00E52E9B" w:rsidRDefault="00634F68" w:rsidP="00E52E9B">
            <w:pPr>
              <w:pStyle w:val="EasyRead16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Come from different </w:t>
            </w:r>
            <w:r w:rsidR="00FA5665">
              <w:rPr>
                <w:sz w:val="28"/>
                <w:szCs w:val="28"/>
              </w:rPr>
              <w:t>cultures</w:t>
            </w:r>
            <w:r>
              <w:rPr>
                <w:sz w:val="28"/>
                <w:szCs w:val="28"/>
              </w:rPr>
              <w:t>.</w:t>
            </w:r>
          </w:p>
          <w:p w14:paraId="6FEA33E6" w14:textId="77777777" w:rsidR="00871AC5" w:rsidRDefault="00871AC5" w:rsidP="00CA7565">
            <w:pPr>
              <w:pStyle w:val="EasyRead16"/>
              <w:rPr>
                <w:sz w:val="28"/>
                <w:szCs w:val="28"/>
              </w:rPr>
            </w:pPr>
          </w:p>
          <w:p w14:paraId="6C04D4D3" w14:textId="77777777" w:rsidR="00CA7565" w:rsidRDefault="46F1F5F1" w:rsidP="000715F0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Yes</w:t>
            </w:r>
          </w:p>
          <w:p w14:paraId="10659F43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</w:p>
          <w:p w14:paraId="259B8384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5A111EF1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</w:p>
          <w:p w14:paraId="03F0B961" w14:textId="245CED88" w:rsidR="00CA7565" w:rsidRDefault="46F1F5F1" w:rsidP="000715F0">
            <w:pPr>
              <w:pStyle w:val="EasyRead16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No</w:t>
            </w:r>
            <w:r w:rsidR="5F5401A8" w:rsidRPr="166FC3E3">
              <w:rPr>
                <w:sz w:val="28"/>
                <w:szCs w:val="28"/>
              </w:rPr>
              <w:t>.</w:t>
            </w:r>
          </w:p>
        </w:tc>
      </w:tr>
      <w:tr w:rsidR="00FA5665" w:rsidRPr="008E647D" w14:paraId="4F41CBA7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B5E87CE" w14:textId="4D6E2DC1" w:rsidR="00FA5665" w:rsidRPr="008E647D" w:rsidRDefault="000453CF" w:rsidP="003A72AF">
            <w:pPr>
              <w:pStyle w:val="EasyRead16"/>
              <w:rPr>
                <w:sz w:val="28"/>
                <w:szCs w:val="28"/>
              </w:rPr>
            </w:pPr>
            <w:r w:rsidRPr="000453CF">
              <w:rPr>
                <w:noProof/>
                <w:sz w:val="28"/>
                <w:szCs w:val="28"/>
              </w:rPr>
              <w:drawing>
                <wp:inline distT="0" distB="0" distL="0" distR="0" wp14:anchorId="1F24C3C8" wp14:editId="59928259">
                  <wp:extent cx="1801495" cy="1801495"/>
                  <wp:effectExtent l="0" t="0" r="8255" b="8255"/>
                  <wp:docPr id="2123368029" name="Picture 3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368029" name="Picture 3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48CB80F" w14:textId="77777777" w:rsidR="00FA5665" w:rsidRPr="008E647D" w:rsidRDefault="00FA5665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1078466F" w14:textId="77777777" w:rsidR="00FA5665" w:rsidRDefault="00FA5665" w:rsidP="00A64955">
            <w:pPr>
              <w:pStyle w:val="EasyRead16"/>
              <w:rPr>
                <w:sz w:val="28"/>
                <w:szCs w:val="28"/>
              </w:rPr>
            </w:pPr>
          </w:p>
          <w:p w14:paraId="43F2FC9E" w14:textId="77777777" w:rsidR="00E444A4" w:rsidRDefault="00E444A4" w:rsidP="00A64955">
            <w:pPr>
              <w:pStyle w:val="EasyRead16"/>
              <w:rPr>
                <w:sz w:val="28"/>
                <w:szCs w:val="28"/>
              </w:rPr>
            </w:pPr>
          </w:p>
          <w:p w14:paraId="057E0992" w14:textId="51A451DE" w:rsidR="00E444A4" w:rsidRDefault="00E444A4" w:rsidP="00A64955">
            <w:pPr>
              <w:pStyle w:val="EasyRead16"/>
              <w:rPr>
                <w:sz w:val="28"/>
                <w:szCs w:val="28"/>
              </w:rPr>
            </w:pPr>
            <w:r w:rsidRPr="005B59AF">
              <w:rPr>
                <w:sz w:val="28"/>
                <w:szCs w:val="28"/>
              </w:rPr>
              <w:t>Policies are plans for how to do things.</w:t>
            </w:r>
          </w:p>
        </w:tc>
      </w:tr>
      <w:tr w:rsidR="00917AD0" w:rsidRPr="008E647D" w14:paraId="687EE3A4" w14:textId="77777777" w:rsidTr="4E42BA62">
        <w:trPr>
          <w:cantSplit/>
          <w:trHeight w:val="8921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468F8058" w14:textId="71AEB05E" w:rsidR="00917AD0" w:rsidRPr="008E647D" w:rsidRDefault="00BA62B6" w:rsidP="003A72AF">
            <w:pPr>
              <w:pStyle w:val="EasyRead16"/>
              <w:rPr>
                <w:sz w:val="28"/>
                <w:szCs w:val="28"/>
              </w:rPr>
            </w:pPr>
            <w:r w:rsidRPr="00BA62B6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9829390" wp14:editId="7F82D782">
                  <wp:extent cx="1801495" cy="1801495"/>
                  <wp:effectExtent l="0" t="0" r="0" b="8255"/>
                  <wp:docPr id="1509841633" name="Picture 7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9841633" name="Picture 7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0A3B98B9" w14:textId="77777777" w:rsidR="00917AD0" w:rsidRPr="008E647D" w:rsidRDefault="00917AD0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5947E6D8" w14:textId="77777777" w:rsidR="00917AD0" w:rsidRDefault="00917AD0" w:rsidP="00A64955">
            <w:pPr>
              <w:pStyle w:val="EasyRead16"/>
              <w:rPr>
                <w:sz w:val="28"/>
                <w:szCs w:val="28"/>
              </w:rPr>
            </w:pPr>
          </w:p>
          <w:p w14:paraId="0875C374" w14:textId="0D33E4AD" w:rsidR="00CA7565" w:rsidRPr="00CA7565" w:rsidRDefault="00CA7565" w:rsidP="00A6495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CA7565">
              <w:rPr>
                <w:b/>
                <w:bCs/>
                <w:sz w:val="28"/>
                <w:szCs w:val="28"/>
              </w:rPr>
              <w:t>Question 12</w:t>
            </w:r>
          </w:p>
          <w:p w14:paraId="366FDD16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</w:p>
          <w:p w14:paraId="5971D64A" w14:textId="77777777" w:rsidR="004A34F0" w:rsidRDefault="004A34F0" w:rsidP="004A34F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Will your organisation follow the rules for</w:t>
            </w:r>
          </w:p>
          <w:p w14:paraId="7F36BDB5" w14:textId="77777777" w:rsidR="004A34F0" w:rsidRDefault="004A34F0" w:rsidP="004A34F0">
            <w:pPr>
              <w:pStyle w:val="EasyRead16"/>
              <w:rPr>
                <w:sz w:val="28"/>
                <w:szCs w:val="28"/>
              </w:rPr>
            </w:pPr>
          </w:p>
          <w:p w14:paraId="7218B566" w14:textId="48AE90F5" w:rsidR="004A34F0" w:rsidRPr="00692AF0" w:rsidRDefault="4D395C0E" w:rsidP="004A34F0">
            <w:pPr>
              <w:pStyle w:val="EasyRead16"/>
              <w:numPr>
                <w:ilvl w:val="0"/>
                <w:numId w:val="34"/>
              </w:numPr>
              <w:rPr>
                <w:b/>
                <w:bCs/>
                <w:sz w:val="28"/>
                <w:szCs w:val="28"/>
              </w:rPr>
            </w:pPr>
            <w:r w:rsidRPr="4E42BA62">
              <w:rPr>
                <w:b/>
                <w:bCs/>
                <w:sz w:val="28"/>
                <w:szCs w:val="28"/>
              </w:rPr>
              <w:t>Disability Services and Inclusion Act</w:t>
            </w:r>
            <w:r w:rsidR="6C43D940" w:rsidRPr="4E42BA62">
              <w:rPr>
                <w:b/>
                <w:bCs/>
                <w:sz w:val="28"/>
                <w:szCs w:val="28"/>
              </w:rPr>
              <w:t>.</w:t>
            </w:r>
          </w:p>
          <w:p w14:paraId="0047B184" w14:textId="77777777" w:rsidR="004A34F0" w:rsidRDefault="004A34F0" w:rsidP="00CA7565">
            <w:pPr>
              <w:pStyle w:val="EasyRead16"/>
              <w:rPr>
                <w:sz w:val="28"/>
                <w:szCs w:val="28"/>
              </w:rPr>
            </w:pPr>
          </w:p>
          <w:p w14:paraId="089D940B" w14:textId="4DA1A6B1" w:rsidR="003B6E8D" w:rsidRDefault="00502939" w:rsidP="00CA756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</w:t>
            </w:r>
            <w:r w:rsidR="001C7FB3">
              <w:rPr>
                <w:sz w:val="28"/>
                <w:szCs w:val="28"/>
              </w:rPr>
              <w:t xml:space="preserve">is the law </w:t>
            </w:r>
            <w:r w:rsidR="005C5926">
              <w:rPr>
                <w:sz w:val="28"/>
                <w:szCs w:val="28"/>
              </w:rPr>
              <w:t>to make sure people with disability get good services.</w:t>
            </w:r>
          </w:p>
          <w:p w14:paraId="16380041" w14:textId="77777777" w:rsidR="003B6E8D" w:rsidRDefault="003B6E8D" w:rsidP="00CA7565">
            <w:pPr>
              <w:pStyle w:val="EasyRead16"/>
              <w:rPr>
                <w:sz w:val="28"/>
                <w:szCs w:val="28"/>
              </w:rPr>
            </w:pPr>
          </w:p>
          <w:p w14:paraId="7C816F0D" w14:textId="77777777" w:rsidR="00CA7565" w:rsidRDefault="46F1F5F1" w:rsidP="000715F0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Yes</w:t>
            </w:r>
          </w:p>
          <w:p w14:paraId="0C8E52AB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</w:p>
          <w:p w14:paraId="4B0610DC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42C19E3D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</w:p>
          <w:p w14:paraId="2B5EA223" w14:textId="40AFC776" w:rsidR="00CA7565" w:rsidRDefault="46F1F5F1" w:rsidP="000715F0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No</w:t>
            </w:r>
            <w:r w:rsidR="7D910C6B" w:rsidRPr="166FC3E3">
              <w:rPr>
                <w:sz w:val="28"/>
                <w:szCs w:val="28"/>
              </w:rPr>
              <w:t>.</w:t>
            </w:r>
          </w:p>
        </w:tc>
      </w:tr>
      <w:tr w:rsidR="00A456FC" w:rsidRPr="008E647D" w14:paraId="20403750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47C71331" w14:textId="02695D1C" w:rsidR="00A456FC" w:rsidRPr="008E647D" w:rsidRDefault="00AC3184" w:rsidP="003A72AF">
            <w:pPr>
              <w:pStyle w:val="EasyRead16"/>
              <w:rPr>
                <w:sz w:val="28"/>
                <w:szCs w:val="28"/>
              </w:rPr>
            </w:pPr>
            <w:r w:rsidRPr="00AC3184">
              <w:rPr>
                <w:noProof/>
                <w:sz w:val="28"/>
                <w:szCs w:val="28"/>
              </w:rPr>
              <w:drawing>
                <wp:inline distT="0" distB="0" distL="0" distR="0" wp14:anchorId="03ECEF29" wp14:editId="62089D2E">
                  <wp:extent cx="1801495" cy="1801495"/>
                  <wp:effectExtent l="0" t="0" r="8255" b="8255"/>
                  <wp:docPr id="564350227" name="Picture 3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350227" name="Picture 3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3B3818DD" w14:textId="77777777" w:rsidR="00A456FC" w:rsidRPr="008E647D" w:rsidRDefault="00A456FC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1D2EA45" w14:textId="77777777" w:rsidR="00A456FC" w:rsidRDefault="00A456FC" w:rsidP="00A64955">
            <w:pPr>
              <w:pStyle w:val="EasyRead16"/>
              <w:rPr>
                <w:sz w:val="28"/>
                <w:szCs w:val="28"/>
              </w:rPr>
            </w:pPr>
          </w:p>
          <w:p w14:paraId="60093517" w14:textId="77777777" w:rsidR="0099560E" w:rsidRDefault="0099560E" w:rsidP="00A64955">
            <w:pPr>
              <w:pStyle w:val="EasyRead16"/>
              <w:rPr>
                <w:sz w:val="28"/>
                <w:szCs w:val="28"/>
              </w:rPr>
            </w:pPr>
          </w:p>
          <w:p w14:paraId="5C468BD8" w14:textId="633BA729" w:rsidR="0099560E" w:rsidRDefault="00DF738A" w:rsidP="0099560E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  <w:r w:rsidR="0099560E" w:rsidRPr="00076211">
              <w:rPr>
                <w:sz w:val="28"/>
                <w:szCs w:val="28"/>
              </w:rPr>
              <w:t>nclusi</w:t>
            </w:r>
            <w:r w:rsidR="0099560E">
              <w:rPr>
                <w:sz w:val="28"/>
                <w:szCs w:val="28"/>
              </w:rPr>
              <w:t>on</w:t>
            </w:r>
            <w:r w:rsidR="0099560E" w:rsidRPr="00076211">
              <w:rPr>
                <w:sz w:val="28"/>
                <w:szCs w:val="28"/>
              </w:rPr>
              <w:t xml:space="preserve"> is when everyone</w:t>
            </w:r>
          </w:p>
          <w:p w14:paraId="196FCB2B" w14:textId="77777777" w:rsidR="0099560E" w:rsidRPr="00076211" w:rsidRDefault="0099560E" w:rsidP="0099560E">
            <w:pPr>
              <w:pStyle w:val="EasyRead16"/>
              <w:rPr>
                <w:sz w:val="28"/>
                <w:szCs w:val="28"/>
              </w:rPr>
            </w:pPr>
          </w:p>
          <w:p w14:paraId="70D1E119" w14:textId="77777777" w:rsidR="0099560E" w:rsidRPr="00076211" w:rsidRDefault="0099560E" w:rsidP="0099560E">
            <w:pPr>
              <w:pStyle w:val="EasyRead16"/>
              <w:numPr>
                <w:ilvl w:val="0"/>
                <w:numId w:val="37"/>
              </w:numPr>
              <w:rPr>
                <w:b/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 xml:space="preserve">Can </w:t>
            </w:r>
            <w:r w:rsidRPr="00076211">
              <w:rPr>
                <w:b/>
                <w:sz w:val="28"/>
                <w:szCs w:val="28"/>
              </w:rPr>
              <w:t>take part</w:t>
            </w:r>
          </w:p>
          <w:p w14:paraId="721EBCDC" w14:textId="3EB569ED" w:rsidR="0099560E" w:rsidRDefault="0099560E" w:rsidP="00DF738A">
            <w:pPr>
              <w:pStyle w:val="EasyRead16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 xml:space="preserve">Feels like they </w:t>
            </w:r>
            <w:r w:rsidRPr="00076211">
              <w:rPr>
                <w:b/>
                <w:sz w:val="28"/>
                <w:szCs w:val="28"/>
              </w:rPr>
              <w:t>belong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917AD0" w:rsidRPr="008E647D" w14:paraId="06BB327B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6FDE60B" w14:textId="018411FD" w:rsidR="00917AD0" w:rsidRPr="008E647D" w:rsidRDefault="00391500" w:rsidP="003A72AF">
            <w:pPr>
              <w:pStyle w:val="EasyRead16"/>
              <w:rPr>
                <w:sz w:val="28"/>
                <w:szCs w:val="28"/>
              </w:rPr>
            </w:pPr>
            <w:r w:rsidRPr="0039150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B385D07" wp14:editId="65CC19DA">
                  <wp:extent cx="1801495" cy="1801495"/>
                  <wp:effectExtent l="0" t="0" r="8255" b="8255"/>
                  <wp:docPr id="1202669567" name="Picture 4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2669567" name="Picture 4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56EEDEA" w14:textId="77777777" w:rsidR="00917AD0" w:rsidRPr="008E647D" w:rsidRDefault="00917AD0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225D956B" w14:textId="316F3205" w:rsidR="00CA7565" w:rsidRPr="00CA7565" w:rsidRDefault="00CA7565" w:rsidP="00A6495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CA7565">
              <w:rPr>
                <w:b/>
                <w:bCs/>
                <w:sz w:val="28"/>
                <w:szCs w:val="28"/>
              </w:rPr>
              <w:t>Question 13</w:t>
            </w:r>
          </w:p>
          <w:p w14:paraId="00D1A7D9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</w:p>
          <w:p w14:paraId="7C0660B9" w14:textId="382BE93B" w:rsidR="001F409A" w:rsidRPr="007F7A88" w:rsidRDefault="003B6E8D" w:rsidP="001F409A">
            <w:pPr>
              <w:pStyle w:val="EasyRead16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Does your organisation have </w:t>
            </w:r>
            <w:r w:rsidR="006D6C8C">
              <w:rPr>
                <w:sz w:val="28"/>
                <w:szCs w:val="28"/>
              </w:rPr>
              <w:t xml:space="preserve">UN </w:t>
            </w:r>
            <w:r w:rsidR="001F409A" w:rsidRPr="31F64DAA">
              <w:rPr>
                <w:b/>
                <w:bCs/>
                <w:sz w:val="28"/>
                <w:szCs w:val="28"/>
              </w:rPr>
              <w:t>Economic and Social Council Consultative Status.</w:t>
            </w:r>
          </w:p>
          <w:p w14:paraId="1BB9A4CD" w14:textId="77777777" w:rsidR="001F409A" w:rsidRDefault="001F409A" w:rsidP="001F409A">
            <w:pPr>
              <w:pStyle w:val="EasyRead16"/>
              <w:rPr>
                <w:sz w:val="28"/>
                <w:szCs w:val="28"/>
              </w:rPr>
            </w:pPr>
          </w:p>
          <w:p w14:paraId="10EF914A" w14:textId="3BF40F3C" w:rsidR="003B6E8D" w:rsidRDefault="001F409A" w:rsidP="001F409A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240D3F">
              <w:rPr>
                <w:b/>
                <w:bCs/>
                <w:sz w:val="28"/>
                <w:szCs w:val="28"/>
              </w:rPr>
              <w:t>ECOSOC</w:t>
            </w:r>
            <w:r>
              <w:rPr>
                <w:sz w:val="28"/>
                <w:szCs w:val="28"/>
              </w:rPr>
              <w:t xml:space="preserve"> for short.</w:t>
            </w:r>
          </w:p>
          <w:p w14:paraId="550BC8A5" w14:textId="77777777" w:rsidR="003B6E8D" w:rsidRDefault="003B6E8D" w:rsidP="00CA7565">
            <w:pPr>
              <w:pStyle w:val="EasyRead16"/>
              <w:rPr>
                <w:sz w:val="28"/>
                <w:szCs w:val="28"/>
              </w:rPr>
            </w:pPr>
          </w:p>
          <w:p w14:paraId="0620E569" w14:textId="77777777" w:rsidR="00CA7565" w:rsidRDefault="4CA38C13" w:rsidP="000715F0">
            <w:pPr>
              <w:pStyle w:val="EasyRead16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Yes</w:t>
            </w:r>
          </w:p>
          <w:p w14:paraId="370D9BC1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</w:p>
          <w:p w14:paraId="201CF957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12963801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</w:p>
          <w:p w14:paraId="3BAA1382" w14:textId="401A3C09" w:rsidR="00CA7565" w:rsidRDefault="6EEF8B3B" w:rsidP="000715F0">
            <w:pPr>
              <w:pStyle w:val="EasyRead16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No</w:t>
            </w:r>
            <w:r w:rsidR="17F6E76A" w:rsidRPr="02E11D3D">
              <w:rPr>
                <w:sz w:val="28"/>
                <w:szCs w:val="28"/>
              </w:rPr>
              <w:t>.</w:t>
            </w:r>
          </w:p>
        </w:tc>
      </w:tr>
      <w:tr w:rsidR="001F409A" w:rsidRPr="008E647D" w14:paraId="1554E899" w14:textId="77777777" w:rsidTr="4E42BA62">
        <w:trPr>
          <w:cantSplit/>
          <w:trHeight w:val="4679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0B297D0E" w14:textId="008F4678" w:rsidR="001F409A" w:rsidRPr="008E647D" w:rsidRDefault="00A01CAF" w:rsidP="003A72AF">
            <w:pPr>
              <w:pStyle w:val="EasyRead16"/>
              <w:rPr>
                <w:noProof/>
                <w:sz w:val="28"/>
                <w:szCs w:val="28"/>
              </w:rPr>
            </w:pPr>
            <w:r w:rsidRPr="00A01CAF">
              <w:rPr>
                <w:noProof/>
                <w:sz w:val="28"/>
                <w:szCs w:val="28"/>
              </w:rPr>
              <w:drawing>
                <wp:inline distT="0" distB="0" distL="0" distR="0" wp14:anchorId="60CA9245" wp14:editId="798105E5">
                  <wp:extent cx="1801495" cy="1801495"/>
                  <wp:effectExtent l="0" t="0" r="0" b="0"/>
                  <wp:docPr id="1789944426" name="Picture 3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9944426" name="Picture 3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1AF39E8" w14:textId="77777777" w:rsidR="001F409A" w:rsidRPr="008E647D" w:rsidRDefault="001F409A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3FA512B0" w14:textId="77777777" w:rsidR="0017718F" w:rsidRDefault="0017718F" w:rsidP="0017718F">
            <w:pPr>
              <w:pStyle w:val="EasyRead16"/>
              <w:rPr>
                <w:sz w:val="28"/>
                <w:szCs w:val="28"/>
              </w:rPr>
            </w:pPr>
          </w:p>
          <w:p w14:paraId="3ACAC6C6" w14:textId="77777777" w:rsidR="0017718F" w:rsidRPr="008E647D" w:rsidRDefault="0017718F" w:rsidP="0017718F">
            <w:pPr>
              <w:pStyle w:val="EasyRead16"/>
            </w:pPr>
            <w:r w:rsidRPr="09BC719B">
              <w:rPr>
                <w:sz w:val="28"/>
                <w:szCs w:val="28"/>
              </w:rPr>
              <w:t xml:space="preserve">ECOSOC status means </w:t>
            </w:r>
          </w:p>
          <w:p w14:paraId="103875CC" w14:textId="77777777" w:rsidR="0017718F" w:rsidRPr="008E647D" w:rsidRDefault="0017718F" w:rsidP="0017718F">
            <w:pPr>
              <w:pStyle w:val="EasyRead16"/>
              <w:rPr>
                <w:sz w:val="28"/>
                <w:szCs w:val="28"/>
              </w:rPr>
            </w:pPr>
          </w:p>
          <w:p w14:paraId="610BBABF" w14:textId="77777777" w:rsidR="0017718F" w:rsidRPr="00B93CD5" w:rsidRDefault="0017718F" w:rsidP="0017718F">
            <w:pPr>
              <w:pStyle w:val="EasyRead16"/>
              <w:numPr>
                <w:ilvl w:val="0"/>
                <w:numId w:val="36"/>
              </w:numPr>
            </w:pPr>
            <w:r w:rsidRPr="09BC719B">
              <w:rPr>
                <w:sz w:val="28"/>
                <w:szCs w:val="28"/>
              </w:rPr>
              <w:t>Your organisation has been approved to take part in these meetings.</w:t>
            </w:r>
          </w:p>
          <w:p w14:paraId="1A080E9A" w14:textId="77777777" w:rsidR="0017718F" w:rsidRPr="00B93CD5" w:rsidRDefault="0017718F" w:rsidP="0017718F">
            <w:pPr>
              <w:pStyle w:val="EasyRead16"/>
              <w:ind w:left="360"/>
            </w:pPr>
          </w:p>
          <w:p w14:paraId="4A4D5F7C" w14:textId="4224DBEC" w:rsidR="001F409A" w:rsidRDefault="0017718F" w:rsidP="0017718F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rFonts w:eastAsia="Arial" w:cs="Arial"/>
                <w:color w:val="000000" w:themeColor="text1"/>
                <w:sz w:val="28"/>
                <w:szCs w:val="28"/>
              </w:rPr>
              <w:t>ECOSOC invites people from other countries to talk about ways to make the world a better place.</w:t>
            </w:r>
          </w:p>
        </w:tc>
      </w:tr>
      <w:tr w:rsidR="00917AD0" w:rsidRPr="008E647D" w14:paraId="6866C020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7E768262" w14:textId="2A7906C6" w:rsidR="00917AD0" w:rsidRPr="008E647D" w:rsidRDefault="00F87628" w:rsidP="003A72AF">
            <w:pPr>
              <w:pStyle w:val="EasyRead16"/>
              <w:rPr>
                <w:sz w:val="28"/>
                <w:szCs w:val="28"/>
              </w:rPr>
            </w:pPr>
            <w:r w:rsidRPr="00D77DEF">
              <w:rPr>
                <w:noProof/>
                <w:sz w:val="28"/>
                <w:szCs w:val="28"/>
              </w:rPr>
              <w:drawing>
                <wp:inline distT="0" distB="0" distL="0" distR="0" wp14:anchorId="0005ACE1" wp14:editId="159468B1">
                  <wp:extent cx="1801495" cy="1801495"/>
                  <wp:effectExtent l="0" t="0" r="8255" b="8255"/>
                  <wp:docPr id="2020186624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186624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374DE7E" w14:textId="77777777" w:rsidR="00917AD0" w:rsidRPr="008E647D" w:rsidRDefault="00917AD0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36C82968" w14:textId="034793F0" w:rsidR="00CA7565" w:rsidRPr="00CA7565" w:rsidRDefault="00CA7565" w:rsidP="00CA756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CA7565">
              <w:rPr>
                <w:b/>
                <w:bCs/>
                <w:sz w:val="28"/>
                <w:szCs w:val="28"/>
              </w:rPr>
              <w:t>Question 14</w:t>
            </w:r>
          </w:p>
          <w:p w14:paraId="456F43F2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</w:p>
          <w:p w14:paraId="6C67EA06" w14:textId="77777777" w:rsidR="00CA7565" w:rsidRDefault="009D298A" w:rsidP="009D298A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What </w:t>
            </w:r>
            <w:r w:rsidR="00F57AFE" w:rsidRPr="009D298A">
              <w:rPr>
                <w:b/>
                <w:bCs/>
                <w:sz w:val="28"/>
                <w:szCs w:val="28"/>
              </w:rPr>
              <w:t>accreditation</w:t>
            </w:r>
            <w:r w:rsidR="00F57AFE">
              <w:rPr>
                <w:sz w:val="28"/>
                <w:szCs w:val="28"/>
              </w:rPr>
              <w:t xml:space="preserve"> for other forums</w:t>
            </w:r>
            <w:r>
              <w:rPr>
                <w:sz w:val="28"/>
                <w:szCs w:val="28"/>
              </w:rPr>
              <w:t xml:space="preserve"> does your organisation have.</w:t>
            </w:r>
          </w:p>
          <w:p w14:paraId="688861A9" w14:textId="77777777" w:rsidR="009D298A" w:rsidRDefault="009D298A" w:rsidP="009D298A">
            <w:pPr>
              <w:pStyle w:val="EasyRead16"/>
              <w:rPr>
                <w:sz w:val="28"/>
                <w:szCs w:val="28"/>
              </w:rPr>
            </w:pPr>
          </w:p>
          <w:p w14:paraId="55884909" w14:textId="106FB2AE" w:rsidR="009D298A" w:rsidRDefault="7E85EEC6" w:rsidP="009D298A">
            <w:pPr>
              <w:pStyle w:val="EasyRead16"/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 xml:space="preserve">Accreditation </w:t>
            </w:r>
            <w:r w:rsidR="17402E6B" w:rsidRPr="02E11D3D">
              <w:rPr>
                <w:sz w:val="28"/>
                <w:szCs w:val="28"/>
              </w:rPr>
              <w:t>means you are allowed to</w:t>
            </w:r>
            <w:r w:rsidR="67897000" w:rsidRPr="02E11D3D">
              <w:rPr>
                <w:sz w:val="28"/>
                <w:szCs w:val="28"/>
              </w:rPr>
              <w:t xml:space="preserve"> go to the forum and take part.</w:t>
            </w:r>
          </w:p>
        </w:tc>
      </w:tr>
      <w:tr w:rsidR="00127BCB" w:rsidRPr="008E647D" w14:paraId="2CA0F9A4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1D6FEBA2" w14:textId="01B07F19" w:rsidR="00127BCB" w:rsidRPr="00D77DEF" w:rsidRDefault="005E2C29" w:rsidP="003A72AF">
            <w:pPr>
              <w:pStyle w:val="EasyRead16"/>
              <w:rPr>
                <w:noProof/>
                <w:sz w:val="28"/>
                <w:szCs w:val="28"/>
              </w:rPr>
            </w:pPr>
            <w:r w:rsidRPr="005E2C29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2A4D74F" wp14:editId="38A463C6">
                  <wp:extent cx="1802765" cy="1802765"/>
                  <wp:effectExtent l="0" t="0" r="6985" b="6985"/>
                  <wp:docPr id="676813389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6813389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9AF5AD3" w14:textId="77777777" w:rsidR="00127BCB" w:rsidRPr="008E647D" w:rsidRDefault="00127BCB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79C243D6" w14:textId="77777777" w:rsidR="00127BCB" w:rsidRDefault="00127BCB" w:rsidP="00CA7565">
            <w:pPr>
              <w:pStyle w:val="EasyRead16"/>
              <w:rPr>
                <w:sz w:val="28"/>
                <w:szCs w:val="28"/>
              </w:rPr>
            </w:pPr>
          </w:p>
          <w:p w14:paraId="5AB92D22" w14:textId="77777777" w:rsidR="000E1E38" w:rsidRPr="009A111D" w:rsidRDefault="000E1E38" w:rsidP="00CA7565">
            <w:pPr>
              <w:pStyle w:val="EasyRead16"/>
              <w:rPr>
                <w:sz w:val="28"/>
                <w:szCs w:val="28"/>
              </w:rPr>
            </w:pPr>
          </w:p>
          <w:p w14:paraId="073C3A9B" w14:textId="6A6082D9" w:rsidR="009A111D" w:rsidRPr="00CA7565" w:rsidRDefault="009A111D" w:rsidP="00CA756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9A111D">
              <w:rPr>
                <w:sz w:val="28"/>
                <w:szCs w:val="28"/>
              </w:rPr>
              <w:t>The</w:t>
            </w:r>
            <w:r>
              <w:rPr>
                <w:sz w:val="28"/>
                <w:szCs w:val="28"/>
              </w:rPr>
              <w:t xml:space="preserve"> next 2 questions need to be answered by the people</w:t>
            </w:r>
            <w:r w:rsidR="00C12F34">
              <w:rPr>
                <w:sz w:val="28"/>
                <w:szCs w:val="28"/>
              </w:rPr>
              <w:t xml:space="preserve"> </w:t>
            </w:r>
            <w:r w:rsidR="00AA7BD0">
              <w:rPr>
                <w:sz w:val="28"/>
                <w:szCs w:val="28"/>
              </w:rPr>
              <w:t>from your organisation.</w:t>
            </w:r>
          </w:p>
        </w:tc>
      </w:tr>
      <w:tr w:rsidR="00127BCB" w:rsidRPr="008E647D" w14:paraId="0C069A3C" w14:textId="77777777" w:rsidTr="4E42BA62">
        <w:trPr>
          <w:cantSplit/>
          <w:trHeight w:val="5996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EA8B79D" w14:textId="4CAD80E2" w:rsidR="00127BCB" w:rsidRPr="00D77DEF" w:rsidRDefault="00EF40A2" w:rsidP="003A72AF">
            <w:pPr>
              <w:pStyle w:val="EasyRead16"/>
              <w:rPr>
                <w:noProof/>
                <w:sz w:val="28"/>
                <w:szCs w:val="28"/>
              </w:rPr>
            </w:pPr>
            <w:r w:rsidRPr="00EF40A2">
              <w:rPr>
                <w:noProof/>
                <w:sz w:val="28"/>
                <w:szCs w:val="28"/>
              </w:rPr>
              <w:drawing>
                <wp:inline distT="0" distB="0" distL="0" distR="0" wp14:anchorId="7A2489BE" wp14:editId="051CB04E">
                  <wp:extent cx="1802765" cy="1802765"/>
                  <wp:effectExtent l="0" t="0" r="6985" b="0"/>
                  <wp:docPr id="1794318085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4318085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998D8CE" w14:textId="77777777" w:rsidR="00127BCB" w:rsidRPr="008E647D" w:rsidRDefault="00127BCB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FEB3A43" w14:textId="77777777" w:rsidR="00127BCB" w:rsidRDefault="00127BCB" w:rsidP="00CA7565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0AF13316" w14:textId="77777777" w:rsidR="00127BCB" w:rsidRDefault="00127BCB" w:rsidP="00CA7565">
            <w:pPr>
              <w:pStyle w:val="EasyRead1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Question 15</w:t>
            </w:r>
          </w:p>
          <w:p w14:paraId="28A84EE5" w14:textId="77777777" w:rsidR="000E1E38" w:rsidRPr="00D959E3" w:rsidRDefault="000E1E38" w:rsidP="00CA7565">
            <w:pPr>
              <w:pStyle w:val="EasyRead16"/>
              <w:rPr>
                <w:sz w:val="28"/>
                <w:szCs w:val="28"/>
              </w:rPr>
            </w:pPr>
          </w:p>
          <w:p w14:paraId="2F78CB70" w14:textId="77777777" w:rsidR="000E1E38" w:rsidRDefault="00AB5696" w:rsidP="00CA756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Does your organisation have permission to </w:t>
            </w:r>
            <w:r w:rsidR="00E16EBD">
              <w:rPr>
                <w:sz w:val="28"/>
                <w:szCs w:val="28"/>
              </w:rPr>
              <w:t>share information about people who want to go to the forums.</w:t>
            </w:r>
          </w:p>
          <w:p w14:paraId="6CAC5430" w14:textId="77777777" w:rsidR="00294A5F" w:rsidRDefault="00294A5F" w:rsidP="00294A5F">
            <w:pPr>
              <w:pStyle w:val="EasyRead16"/>
              <w:rPr>
                <w:sz w:val="28"/>
                <w:szCs w:val="28"/>
              </w:rPr>
            </w:pPr>
          </w:p>
          <w:p w14:paraId="2A26B737" w14:textId="77777777" w:rsidR="00294A5F" w:rsidRDefault="00294A5F" w:rsidP="00294A5F">
            <w:pPr>
              <w:pStyle w:val="EasyRead16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Yes</w:t>
            </w:r>
          </w:p>
          <w:p w14:paraId="2A4F8389" w14:textId="77777777" w:rsidR="00294A5F" w:rsidRDefault="00294A5F" w:rsidP="00294A5F">
            <w:pPr>
              <w:pStyle w:val="EasyRead16"/>
              <w:rPr>
                <w:sz w:val="28"/>
                <w:szCs w:val="28"/>
              </w:rPr>
            </w:pPr>
          </w:p>
          <w:p w14:paraId="4775EE58" w14:textId="77777777" w:rsidR="00294A5F" w:rsidRDefault="00294A5F" w:rsidP="00294A5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12457C11" w14:textId="77777777" w:rsidR="00294A5F" w:rsidRDefault="00294A5F" w:rsidP="00294A5F">
            <w:pPr>
              <w:pStyle w:val="EasyRead16"/>
              <w:rPr>
                <w:sz w:val="28"/>
                <w:szCs w:val="28"/>
              </w:rPr>
            </w:pPr>
          </w:p>
          <w:p w14:paraId="17C2175A" w14:textId="0EB54057" w:rsidR="00294A5F" w:rsidRPr="00D959E3" w:rsidRDefault="00294A5F" w:rsidP="00C43758">
            <w:pPr>
              <w:pStyle w:val="EasyRead16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No.</w:t>
            </w:r>
          </w:p>
        </w:tc>
      </w:tr>
      <w:tr w:rsidR="00AC5225" w:rsidRPr="008E647D" w14:paraId="1AB4EA37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739146B9" w14:textId="561B1860" w:rsidR="00AC5225" w:rsidRPr="00D77DEF" w:rsidRDefault="00FF2E77" w:rsidP="003A72AF">
            <w:pPr>
              <w:pStyle w:val="EasyRead16"/>
              <w:rPr>
                <w:noProof/>
                <w:sz w:val="28"/>
                <w:szCs w:val="28"/>
              </w:rPr>
            </w:pPr>
            <w:r w:rsidRPr="00FF2E77">
              <w:rPr>
                <w:noProof/>
                <w:sz w:val="28"/>
                <w:szCs w:val="28"/>
              </w:rPr>
              <w:drawing>
                <wp:inline distT="0" distB="0" distL="0" distR="0" wp14:anchorId="63A7C24C" wp14:editId="27C32986">
                  <wp:extent cx="1802765" cy="1802765"/>
                  <wp:effectExtent l="0" t="0" r="0" b="0"/>
                  <wp:docPr id="1983356521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3356521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7531A60" w14:textId="77777777" w:rsidR="00AC5225" w:rsidRPr="008E647D" w:rsidRDefault="00AC5225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724C4AA6" w14:textId="77777777" w:rsidR="00AC5225" w:rsidRDefault="00AC5225" w:rsidP="00AC5225">
            <w:pPr>
              <w:pStyle w:val="EasyRead16"/>
              <w:rPr>
                <w:sz w:val="28"/>
                <w:szCs w:val="28"/>
              </w:rPr>
            </w:pPr>
          </w:p>
          <w:p w14:paraId="73D8B3AB" w14:textId="77777777" w:rsidR="00AC5225" w:rsidRDefault="00AC5225" w:rsidP="00AC522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includes sharing</w:t>
            </w:r>
          </w:p>
          <w:p w14:paraId="5B71A094" w14:textId="77777777" w:rsidR="00AC5225" w:rsidRDefault="00AC5225" w:rsidP="00AC5225">
            <w:pPr>
              <w:pStyle w:val="EasyRead16"/>
              <w:rPr>
                <w:sz w:val="28"/>
                <w:szCs w:val="28"/>
              </w:rPr>
            </w:pPr>
          </w:p>
          <w:p w14:paraId="312A388A" w14:textId="77777777" w:rsidR="00AC5225" w:rsidRPr="00D959E3" w:rsidRDefault="00AC5225" w:rsidP="00AC5225">
            <w:pPr>
              <w:pStyle w:val="EasyRead16"/>
              <w:numPr>
                <w:ilvl w:val="0"/>
                <w:numId w:val="56"/>
              </w:numPr>
              <w:rPr>
                <w:b/>
                <w:bCs/>
                <w:sz w:val="28"/>
                <w:szCs w:val="28"/>
              </w:rPr>
            </w:pPr>
            <w:r w:rsidRPr="00D959E3">
              <w:rPr>
                <w:b/>
                <w:bCs/>
                <w:sz w:val="28"/>
                <w:szCs w:val="28"/>
              </w:rPr>
              <w:t>Personal information</w:t>
            </w:r>
          </w:p>
          <w:p w14:paraId="3BC7D9C1" w14:textId="77777777" w:rsidR="00AC5225" w:rsidRDefault="00AC5225" w:rsidP="00AC5225">
            <w:pPr>
              <w:pStyle w:val="EasyRead16"/>
              <w:rPr>
                <w:sz w:val="28"/>
                <w:szCs w:val="28"/>
              </w:rPr>
            </w:pPr>
          </w:p>
          <w:p w14:paraId="32A5ED2A" w14:textId="4BEF8E50" w:rsidR="002D7415" w:rsidRPr="005B59AF" w:rsidRDefault="002D7415" w:rsidP="002D7415">
            <w:pPr>
              <w:pStyle w:val="EasyRead16"/>
              <w:rPr>
                <w:sz w:val="28"/>
                <w:szCs w:val="28"/>
              </w:rPr>
            </w:pPr>
            <w:r w:rsidRPr="005B59AF">
              <w:rPr>
                <w:sz w:val="28"/>
                <w:szCs w:val="28"/>
              </w:rPr>
              <w:t>Personal information is information like</w:t>
            </w:r>
            <w:r w:rsidR="00670E1F">
              <w:rPr>
                <w:sz w:val="28"/>
                <w:szCs w:val="28"/>
              </w:rPr>
              <w:t xml:space="preserve"> your</w:t>
            </w:r>
          </w:p>
          <w:p w14:paraId="22883DE0" w14:textId="77777777" w:rsidR="002D7415" w:rsidRPr="005B59AF" w:rsidRDefault="002D7415" w:rsidP="002D7415">
            <w:pPr>
              <w:pStyle w:val="EasyRead16"/>
              <w:rPr>
                <w:sz w:val="28"/>
                <w:szCs w:val="28"/>
              </w:rPr>
            </w:pPr>
          </w:p>
          <w:p w14:paraId="5FBA7724" w14:textId="324A4C50" w:rsidR="002D7415" w:rsidRPr="005B59AF" w:rsidRDefault="00670E1F" w:rsidP="00E90C24">
            <w:pPr>
              <w:pStyle w:val="ListParagraph"/>
              <w:numPr>
                <w:ilvl w:val="0"/>
                <w:numId w:val="58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</w:t>
            </w:r>
            <w:r w:rsidR="002D7415" w:rsidRPr="005B59AF">
              <w:rPr>
                <w:sz w:val="28"/>
                <w:szCs w:val="28"/>
              </w:rPr>
              <w:t>ame</w:t>
            </w:r>
          </w:p>
          <w:p w14:paraId="4410097B" w14:textId="03B970FE" w:rsidR="002D7415" w:rsidRPr="005B59AF" w:rsidRDefault="00670E1F" w:rsidP="00E90C24">
            <w:pPr>
              <w:pStyle w:val="ListParagraph"/>
              <w:numPr>
                <w:ilvl w:val="0"/>
                <w:numId w:val="58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="002D7415" w:rsidRPr="005B59AF">
              <w:rPr>
                <w:sz w:val="28"/>
                <w:szCs w:val="28"/>
              </w:rPr>
              <w:t>hone number</w:t>
            </w:r>
          </w:p>
          <w:p w14:paraId="3A278F65" w14:textId="6B2E8F8E" w:rsidR="00AC5225" w:rsidRDefault="00670E1F" w:rsidP="00E90C24">
            <w:pPr>
              <w:pStyle w:val="ListParagraph"/>
              <w:numPr>
                <w:ilvl w:val="0"/>
                <w:numId w:val="58"/>
              </w:numPr>
              <w:spacing w:line="360" w:lineRule="auto"/>
              <w:ind w:left="1360" w:hanging="68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="002D7415" w:rsidRPr="005B59AF">
              <w:rPr>
                <w:sz w:val="28"/>
                <w:szCs w:val="28"/>
              </w:rPr>
              <w:t>ddress</w:t>
            </w:r>
          </w:p>
        </w:tc>
      </w:tr>
      <w:tr w:rsidR="00AC5225" w:rsidRPr="008E647D" w14:paraId="2591D64F" w14:textId="77777777" w:rsidTr="4E42BA62">
        <w:trPr>
          <w:cantSplit/>
          <w:trHeight w:val="5387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73DEEB26" w14:textId="287F034A" w:rsidR="00AC5225" w:rsidRPr="00D77DEF" w:rsidRDefault="00BC595B" w:rsidP="003A72AF">
            <w:pPr>
              <w:pStyle w:val="EasyRead16"/>
              <w:rPr>
                <w:noProof/>
                <w:sz w:val="28"/>
                <w:szCs w:val="28"/>
              </w:rPr>
            </w:pPr>
            <w:r w:rsidRPr="00BC595B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796A0BE" wp14:editId="3CEE947C">
                  <wp:extent cx="1802765" cy="1802765"/>
                  <wp:effectExtent l="0" t="0" r="0" b="6985"/>
                  <wp:docPr id="1473561775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3561775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9F0029F" w14:textId="77777777" w:rsidR="00AC5225" w:rsidRPr="008E647D" w:rsidRDefault="00AC5225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2B04BE60" w14:textId="77777777" w:rsidR="00AC5225" w:rsidRDefault="00AC5225" w:rsidP="00AC5225">
            <w:pPr>
              <w:pStyle w:val="EasyRead16"/>
              <w:rPr>
                <w:sz w:val="28"/>
                <w:szCs w:val="28"/>
              </w:rPr>
            </w:pPr>
          </w:p>
          <w:p w14:paraId="7C5E299A" w14:textId="391A0D60" w:rsidR="00AC5225" w:rsidRPr="00D959E3" w:rsidRDefault="32B0B229" w:rsidP="00AC5225">
            <w:pPr>
              <w:pStyle w:val="EasyRead16"/>
              <w:numPr>
                <w:ilvl w:val="0"/>
                <w:numId w:val="56"/>
              </w:numPr>
              <w:rPr>
                <w:b/>
                <w:bCs/>
                <w:sz w:val="28"/>
                <w:szCs w:val="28"/>
              </w:rPr>
            </w:pPr>
            <w:r w:rsidRPr="4E42BA62">
              <w:rPr>
                <w:b/>
                <w:bCs/>
                <w:sz w:val="28"/>
                <w:szCs w:val="28"/>
              </w:rPr>
              <w:t>Sensitive</w:t>
            </w:r>
            <w:r w:rsidR="4ABA6647" w:rsidRPr="4E42BA62">
              <w:rPr>
                <w:b/>
                <w:bCs/>
                <w:sz w:val="28"/>
                <w:szCs w:val="28"/>
              </w:rPr>
              <w:t xml:space="preserve"> information</w:t>
            </w:r>
            <w:r w:rsidR="11285019" w:rsidRPr="4E42BA62">
              <w:rPr>
                <w:b/>
                <w:bCs/>
                <w:sz w:val="28"/>
                <w:szCs w:val="28"/>
              </w:rPr>
              <w:t>.</w:t>
            </w:r>
          </w:p>
          <w:p w14:paraId="66D38105" w14:textId="77777777" w:rsidR="00AC5225" w:rsidRDefault="00AC5225" w:rsidP="00AC5225">
            <w:pPr>
              <w:pStyle w:val="EasyRead16"/>
              <w:rPr>
                <w:sz w:val="28"/>
                <w:szCs w:val="28"/>
              </w:rPr>
            </w:pPr>
          </w:p>
          <w:p w14:paraId="5D3081CA" w14:textId="28DA8AC3" w:rsidR="00AC5225" w:rsidRDefault="00B22A0D" w:rsidP="00AC522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Sensitive information is information like</w:t>
            </w:r>
            <w:r w:rsidR="00670E1F">
              <w:rPr>
                <w:sz w:val="28"/>
                <w:szCs w:val="28"/>
              </w:rPr>
              <w:t xml:space="preserve"> your</w:t>
            </w:r>
          </w:p>
          <w:p w14:paraId="3CD30871" w14:textId="77777777" w:rsidR="00B22A0D" w:rsidRDefault="00B22A0D" w:rsidP="00AC5225">
            <w:pPr>
              <w:pStyle w:val="EasyRead16"/>
              <w:rPr>
                <w:sz w:val="28"/>
                <w:szCs w:val="28"/>
              </w:rPr>
            </w:pPr>
          </w:p>
          <w:p w14:paraId="471BED82" w14:textId="09DD44DB" w:rsidR="00B22A0D" w:rsidRDefault="00670E1F" w:rsidP="00E90C24">
            <w:pPr>
              <w:pStyle w:val="ListParagraph"/>
              <w:numPr>
                <w:ilvl w:val="0"/>
                <w:numId w:val="58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Health</w:t>
            </w:r>
          </w:p>
          <w:p w14:paraId="396BDC09" w14:textId="23E51EF9" w:rsidR="00670E1F" w:rsidRDefault="00670E1F" w:rsidP="00E90C24">
            <w:pPr>
              <w:pStyle w:val="ListParagraph"/>
              <w:numPr>
                <w:ilvl w:val="0"/>
                <w:numId w:val="58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Disability</w:t>
            </w:r>
          </w:p>
          <w:p w14:paraId="72634F36" w14:textId="47FD7DAF" w:rsidR="00670E1F" w:rsidRDefault="00670E1F" w:rsidP="00E90C24">
            <w:pPr>
              <w:pStyle w:val="ListParagraph"/>
              <w:numPr>
                <w:ilvl w:val="0"/>
                <w:numId w:val="58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Religion</w:t>
            </w:r>
          </w:p>
          <w:p w14:paraId="17A1644F" w14:textId="21B288F6" w:rsidR="00670E1F" w:rsidRPr="00644041" w:rsidRDefault="00D959E3" w:rsidP="00E90C24">
            <w:pPr>
              <w:pStyle w:val="ListParagraph"/>
              <w:numPr>
                <w:ilvl w:val="0"/>
                <w:numId w:val="58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Culture.</w:t>
            </w:r>
          </w:p>
        </w:tc>
      </w:tr>
      <w:tr w:rsidR="00F42DB6" w:rsidRPr="008E647D" w14:paraId="704F7FEF" w14:textId="77777777" w:rsidTr="4E42BA62">
        <w:trPr>
          <w:cantSplit/>
          <w:trHeight w:val="5387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1182534A" w14:textId="6AF47189" w:rsidR="00F42DB6" w:rsidRPr="00D77DEF" w:rsidRDefault="00EF40A2" w:rsidP="003A72AF">
            <w:pPr>
              <w:pStyle w:val="EasyRead16"/>
              <w:rPr>
                <w:noProof/>
                <w:sz w:val="28"/>
                <w:szCs w:val="28"/>
              </w:rPr>
            </w:pPr>
            <w:r w:rsidRPr="00DD2039">
              <w:rPr>
                <w:noProof/>
                <w:sz w:val="28"/>
                <w:szCs w:val="28"/>
              </w:rPr>
              <w:drawing>
                <wp:inline distT="0" distB="0" distL="0" distR="0" wp14:anchorId="3EB497E5" wp14:editId="228E01FA">
                  <wp:extent cx="1802765" cy="1802765"/>
                  <wp:effectExtent l="0" t="0" r="6985" b="6985"/>
                  <wp:docPr id="767244584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7244584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FC1EEBC" w14:textId="77777777" w:rsidR="00F42DB6" w:rsidRPr="008E647D" w:rsidRDefault="00F42DB6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548465C4" w14:textId="77777777" w:rsidR="00F42DB6" w:rsidRDefault="00F42DB6" w:rsidP="00F42DB6">
            <w:pPr>
              <w:pStyle w:val="EasyRead16"/>
              <w:rPr>
                <w:sz w:val="28"/>
                <w:szCs w:val="28"/>
              </w:rPr>
            </w:pPr>
          </w:p>
          <w:p w14:paraId="3CB4AC7E" w14:textId="31A90971" w:rsidR="0023650C" w:rsidRPr="00644041" w:rsidRDefault="0023650C" w:rsidP="00F42DB6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644041">
              <w:rPr>
                <w:b/>
                <w:bCs/>
                <w:sz w:val="28"/>
                <w:szCs w:val="28"/>
              </w:rPr>
              <w:t>Question 16</w:t>
            </w:r>
          </w:p>
          <w:p w14:paraId="630ADACC" w14:textId="77777777" w:rsidR="0023650C" w:rsidRDefault="0023650C" w:rsidP="00F42DB6">
            <w:pPr>
              <w:pStyle w:val="EasyRead16"/>
              <w:rPr>
                <w:sz w:val="28"/>
                <w:szCs w:val="28"/>
              </w:rPr>
            </w:pPr>
          </w:p>
          <w:p w14:paraId="148D529A" w14:textId="77777777" w:rsidR="0023650C" w:rsidRDefault="00014572" w:rsidP="00F42DB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Does your organisation agree with the way we use the information given to us.</w:t>
            </w:r>
          </w:p>
          <w:p w14:paraId="23EEFFCD" w14:textId="77777777" w:rsidR="00644041" w:rsidRDefault="00644041" w:rsidP="00F42DB6">
            <w:pPr>
              <w:pStyle w:val="EasyRead16"/>
              <w:rPr>
                <w:sz w:val="28"/>
                <w:szCs w:val="28"/>
              </w:rPr>
            </w:pPr>
          </w:p>
          <w:p w14:paraId="449A09FD" w14:textId="77777777" w:rsidR="00644041" w:rsidRDefault="00644041" w:rsidP="00644041">
            <w:pPr>
              <w:pStyle w:val="EasyRead16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Yes</w:t>
            </w:r>
          </w:p>
          <w:p w14:paraId="647DF857" w14:textId="77777777" w:rsidR="00644041" w:rsidRDefault="00644041" w:rsidP="00644041">
            <w:pPr>
              <w:pStyle w:val="EasyRead16"/>
              <w:rPr>
                <w:sz w:val="28"/>
                <w:szCs w:val="28"/>
              </w:rPr>
            </w:pPr>
          </w:p>
          <w:p w14:paraId="4FACFBBE" w14:textId="77777777" w:rsidR="00644041" w:rsidRDefault="00644041" w:rsidP="0064404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3A429592" w14:textId="77777777" w:rsidR="00644041" w:rsidRDefault="00644041" w:rsidP="00644041">
            <w:pPr>
              <w:pStyle w:val="EasyRead16"/>
              <w:rPr>
                <w:sz w:val="28"/>
                <w:szCs w:val="28"/>
              </w:rPr>
            </w:pPr>
          </w:p>
          <w:p w14:paraId="5DF08C9E" w14:textId="35E1B1A0" w:rsidR="00644041" w:rsidRPr="00294A5F" w:rsidRDefault="00644041" w:rsidP="00C43758">
            <w:pPr>
              <w:pStyle w:val="EasyRead16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No.</w:t>
            </w:r>
          </w:p>
        </w:tc>
      </w:tr>
      <w:tr w:rsidR="00B22556" w:rsidRPr="008E647D" w14:paraId="7A8BAD00" w14:textId="77777777" w:rsidTr="00AD3A3C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4A05E62C" w14:textId="5B5111D4" w:rsidR="00B22556" w:rsidRPr="00D77DEF" w:rsidRDefault="002F7681" w:rsidP="003A72AF">
            <w:pPr>
              <w:pStyle w:val="EasyRead16"/>
              <w:rPr>
                <w:noProof/>
                <w:sz w:val="28"/>
                <w:szCs w:val="28"/>
              </w:rPr>
            </w:pPr>
            <w:r w:rsidRPr="002F7681">
              <w:rPr>
                <w:noProof/>
                <w:sz w:val="28"/>
                <w:szCs w:val="28"/>
              </w:rPr>
              <w:drawing>
                <wp:inline distT="0" distB="0" distL="0" distR="0" wp14:anchorId="2E2A5E24" wp14:editId="1FD3FC97">
                  <wp:extent cx="1802765" cy="1808480"/>
                  <wp:effectExtent l="0" t="0" r="0" b="0"/>
                  <wp:docPr id="532709337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709337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F5C0E95" w14:textId="77777777" w:rsidR="00B22556" w:rsidRPr="008E647D" w:rsidRDefault="00B22556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FE84958" w14:textId="77777777" w:rsidR="00B22556" w:rsidRDefault="00B22556" w:rsidP="00F42DB6">
            <w:pPr>
              <w:pStyle w:val="EasyRead16"/>
              <w:rPr>
                <w:sz w:val="28"/>
                <w:szCs w:val="28"/>
              </w:rPr>
            </w:pPr>
          </w:p>
          <w:p w14:paraId="24260C0F" w14:textId="77777777" w:rsidR="00A160B1" w:rsidRDefault="00A160B1" w:rsidP="00F42DB6">
            <w:pPr>
              <w:pStyle w:val="EasyRead16"/>
              <w:rPr>
                <w:sz w:val="28"/>
                <w:szCs w:val="28"/>
              </w:rPr>
            </w:pPr>
          </w:p>
          <w:p w14:paraId="69A859D8" w14:textId="2AE2FBB3" w:rsidR="00B22556" w:rsidRDefault="00A160B1" w:rsidP="00F42DB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look at how we use your information</w:t>
            </w:r>
            <w:r w:rsidR="00EF40A2">
              <w:rPr>
                <w:sz w:val="28"/>
                <w:szCs w:val="28"/>
              </w:rPr>
              <w:t xml:space="preserve"> on the website</w:t>
            </w:r>
            <w:r>
              <w:rPr>
                <w:sz w:val="28"/>
                <w:szCs w:val="28"/>
              </w:rPr>
              <w:t>.</w:t>
            </w:r>
          </w:p>
        </w:tc>
      </w:tr>
      <w:tr w:rsidR="00B16503" w:rsidRPr="008E647D" w14:paraId="71356A8D" w14:textId="77777777" w:rsidTr="00F944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103"/>
        </w:trPr>
        <w:tc>
          <w:tcPr>
            <w:tcW w:w="3055" w:type="dxa"/>
          </w:tcPr>
          <w:p w14:paraId="5505CA7B" w14:textId="77777777" w:rsidR="00B16503" w:rsidRPr="008E647D" w:rsidRDefault="00B16503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B607766" wp14:editId="17DD4CB2">
                  <wp:extent cx="1801495" cy="1801495"/>
                  <wp:effectExtent l="0" t="0" r="8255" b="8255"/>
                  <wp:docPr id="10458320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832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A35B22A" w14:textId="77777777" w:rsidR="00B16503" w:rsidRPr="008E647D" w:rsidRDefault="00B16503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5900DB29" w14:textId="77777777" w:rsidR="00B16503" w:rsidRDefault="00B16503" w:rsidP="00355ED7">
            <w:pPr>
              <w:pStyle w:val="EasyRead16"/>
              <w:rPr>
                <w:sz w:val="28"/>
                <w:szCs w:val="28"/>
              </w:rPr>
            </w:pPr>
          </w:p>
          <w:p w14:paraId="10E48EF0" w14:textId="77777777" w:rsidR="00B16503" w:rsidRDefault="00B16503" w:rsidP="00355ED7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You can register on this website to read them.</w:t>
            </w:r>
          </w:p>
          <w:p w14:paraId="2B4C34E7" w14:textId="77777777" w:rsidR="00B16503" w:rsidRDefault="00B16503" w:rsidP="00355ED7">
            <w:pPr>
              <w:pStyle w:val="EasyRead16"/>
              <w:rPr>
                <w:sz w:val="28"/>
                <w:szCs w:val="28"/>
              </w:rPr>
            </w:pPr>
          </w:p>
          <w:p w14:paraId="177CA7A6" w14:textId="77777777" w:rsidR="00F94431" w:rsidRDefault="00F94431" w:rsidP="00F94431">
            <w:pPr>
              <w:pStyle w:val="EasyRead16"/>
              <w:rPr>
                <w:sz w:val="28"/>
                <w:szCs w:val="28"/>
              </w:rPr>
            </w:pPr>
            <w:hyperlink r:id="rId86" w:history="1">
              <w:r>
                <w:rPr>
                  <w:rStyle w:val="Hyperlink"/>
                  <w:sz w:val="28"/>
                  <w:szCs w:val="28"/>
                </w:rPr>
                <w:t>www.grants.gov.au/Go/Show?GoUuid=e0d1e575-e433-4a86-afbb-06efe6ae3af6</w:t>
              </w:r>
            </w:hyperlink>
          </w:p>
          <w:p w14:paraId="1017E385" w14:textId="77777777" w:rsidR="00B16503" w:rsidRPr="00B55F45" w:rsidRDefault="00B16503" w:rsidP="00355ED7">
            <w:pPr>
              <w:pStyle w:val="EasyRead16"/>
              <w:rPr>
                <w:sz w:val="28"/>
                <w:szCs w:val="28"/>
              </w:rPr>
            </w:pPr>
          </w:p>
          <w:p w14:paraId="7F801F15" w14:textId="77777777" w:rsidR="00B16503" w:rsidRPr="001A673C" w:rsidRDefault="00B16503" w:rsidP="00355ED7">
            <w:pPr>
              <w:pStyle w:val="EasyRead16"/>
              <w:rPr>
                <w:sz w:val="28"/>
                <w:szCs w:val="28"/>
              </w:rPr>
            </w:pPr>
            <w:r w:rsidRPr="002B7EE6">
              <w:rPr>
                <w:sz w:val="28"/>
                <w:szCs w:val="28"/>
              </w:rPr>
              <w:t>They are</w:t>
            </w:r>
            <w:r w:rsidRPr="00BA49F2">
              <w:rPr>
                <w:b/>
                <w:bCs/>
                <w:sz w:val="28"/>
                <w:szCs w:val="28"/>
              </w:rPr>
              <w:t xml:space="preserve"> not </w:t>
            </w:r>
            <w:r w:rsidRPr="002B7EE6">
              <w:rPr>
                <w:sz w:val="28"/>
                <w:szCs w:val="28"/>
              </w:rPr>
              <w:t>in Easy Read.</w:t>
            </w:r>
          </w:p>
        </w:tc>
      </w:tr>
      <w:tr w:rsidR="00B16503" w:rsidRPr="008E647D" w14:paraId="7EAD59F1" w14:textId="77777777" w:rsidTr="00AD3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70"/>
        </w:trPr>
        <w:tc>
          <w:tcPr>
            <w:tcW w:w="3055" w:type="dxa"/>
          </w:tcPr>
          <w:p w14:paraId="2945A23A" w14:textId="77777777" w:rsidR="00B16503" w:rsidRDefault="00B16503" w:rsidP="00355ED7">
            <w:pPr>
              <w:pStyle w:val="EasyRead16"/>
              <w:rPr>
                <w:sz w:val="28"/>
                <w:szCs w:val="28"/>
              </w:rPr>
            </w:pPr>
            <w:r w:rsidRPr="00CD3778">
              <w:rPr>
                <w:noProof/>
                <w:sz w:val="28"/>
                <w:szCs w:val="28"/>
              </w:rPr>
              <w:drawing>
                <wp:inline distT="0" distB="0" distL="0" distR="0" wp14:anchorId="6156A880" wp14:editId="521557FC">
                  <wp:extent cx="1801495" cy="1806575"/>
                  <wp:effectExtent l="0" t="0" r="0" b="0"/>
                  <wp:docPr id="362551398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551398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F6D6069" w14:textId="77777777" w:rsidR="00B16503" w:rsidRPr="008E647D" w:rsidRDefault="00B16503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52189813" w14:textId="77777777" w:rsidR="00B16503" w:rsidRDefault="00B16503" w:rsidP="00355ED7">
            <w:pPr>
              <w:pStyle w:val="EasyRead16"/>
              <w:rPr>
                <w:sz w:val="28"/>
                <w:szCs w:val="28"/>
              </w:rPr>
            </w:pPr>
          </w:p>
          <w:p w14:paraId="148EFB87" w14:textId="77777777" w:rsidR="00B16503" w:rsidRDefault="00B16503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can </w:t>
            </w:r>
            <w:r w:rsidRPr="00AC37E8">
              <w:rPr>
                <w:b/>
                <w:bCs/>
                <w:sz w:val="28"/>
                <w:szCs w:val="28"/>
              </w:rPr>
              <w:t xml:space="preserve">also </w:t>
            </w:r>
            <w:r>
              <w:rPr>
                <w:sz w:val="28"/>
                <w:szCs w:val="28"/>
              </w:rPr>
              <w:t xml:space="preserve">go to this website to read the same documents </w:t>
            </w:r>
          </w:p>
          <w:p w14:paraId="4C542FBA" w14:textId="77777777" w:rsidR="00B16503" w:rsidRDefault="00B16503" w:rsidP="00355ED7">
            <w:pPr>
              <w:pStyle w:val="EasyRead16"/>
              <w:rPr>
                <w:sz w:val="28"/>
                <w:szCs w:val="28"/>
              </w:rPr>
            </w:pPr>
          </w:p>
          <w:p w14:paraId="54B7C990" w14:textId="02B83EE3" w:rsidR="00B16503" w:rsidRPr="00B55F45" w:rsidRDefault="00B16503" w:rsidP="00355ED7">
            <w:pPr>
              <w:pStyle w:val="EasyRead16"/>
              <w:rPr>
                <w:sz w:val="28"/>
                <w:szCs w:val="28"/>
              </w:rPr>
            </w:pPr>
            <w:hyperlink r:id="rId87" w:history="1">
              <w:r>
                <w:rPr>
                  <w:rStyle w:val="Hyperlink"/>
                  <w:sz w:val="28"/>
                  <w:szCs w:val="28"/>
                </w:rPr>
                <w:t>humanrights.gov.au/our-work/topics/disability-rights-what-were-doing/supporting-participation-program</w:t>
              </w:r>
            </w:hyperlink>
          </w:p>
          <w:p w14:paraId="29BC6EBC" w14:textId="77777777" w:rsidR="00B16503" w:rsidRDefault="00B16503" w:rsidP="00355ED7">
            <w:pPr>
              <w:pStyle w:val="EasyRead16"/>
            </w:pPr>
          </w:p>
          <w:p w14:paraId="3CF0D878" w14:textId="77777777" w:rsidR="00B16503" w:rsidRDefault="00B16503" w:rsidP="00355ED7">
            <w:pPr>
              <w:pStyle w:val="EasyRead16"/>
              <w:rPr>
                <w:sz w:val="28"/>
                <w:szCs w:val="28"/>
              </w:rPr>
            </w:pPr>
            <w:r w:rsidRPr="00B55F45">
              <w:rPr>
                <w:sz w:val="28"/>
                <w:szCs w:val="28"/>
              </w:rPr>
              <w:t xml:space="preserve">They are </w:t>
            </w:r>
            <w:r w:rsidRPr="00B55F45">
              <w:rPr>
                <w:b/>
                <w:bCs/>
                <w:sz w:val="28"/>
                <w:szCs w:val="28"/>
              </w:rPr>
              <w:t>not</w:t>
            </w:r>
            <w:r w:rsidRPr="00B55F45">
              <w:rPr>
                <w:sz w:val="28"/>
                <w:szCs w:val="28"/>
              </w:rPr>
              <w:t xml:space="preserve"> in Easy Read</w:t>
            </w:r>
            <w:r>
              <w:rPr>
                <w:sz w:val="28"/>
                <w:szCs w:val="28"/>
              </w:rPr>
              <w:t>.</w:t>
            </w:r>
          </w:p>
        </w:tc>
      </w:tr>
      <w:tr w:rsidR="007B1684" w:rsidRPr="008E647D" w14:paraId="1881FDD9" w14:textId="77777777" w:rsidTr="00AD3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35"/>
        </w:trPr>
        <w:tc>
          <w:tcPr>
            <w:tcW w:w="3055" w:type="dxa"/>
          </w:tcPr>
          <w:p w14:paraId="1D779B50" w14:textId="3021B981" w:rsidR="007B1684" w:rsidRPr="00CD3778" w:rsidRDefault="002E7418" w:rsidP="00355ED7">
            <w:pPr>
              <w:pStyle w:val="EasyRead16"/>
              <w:rPr>
                <w:noProof/>
                <w:sz w:val="28"/>
                <w:szCs w:val="28"/>
              </w:rPr>
            </w:pPr>
            <w:r w:rsidRPr="002E7418">
              <w:rPr>
                <w:noProof/>
                <w:sz w:val="28"/>
                <w:szCs w:val="28"/>
              </w:rPr>
              <w:drawing>
                <wp:inline distT="0" distB="0" distL="0" distR="0" wp14:anchorId="0AA83164" wp14:editId="0FCD4D26">
                  <wp:extent cx="1802765" cy="1802765"/>
                  <wp:effectExtent l="0" t="0" r="0" b="0"/>
                  <wp:docPr id="1405344315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344315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08E0499" w14:textId="77777777" w:rsidR="007B1684" w:rsidRPr="008E647D" w:rsidRDefault="007B1684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1D26A42A" w14:textId="77777777" w:rsidR="007B1684" w:rsidRDefault="007B1684" w:rsidP="00355ED7">
            <w:pPr>
              <w:pStyle w:val="EasyRead16"/>
              <w:rPr>
                <w:sz w:val="28"/>
                <w:szCs w:val="28"/>
              </w:rPr>
            </w:pPr>
          </w:p>
          <w:p w14:paraId="3805198B" w14:textId="77777777" w:rsidR="007B1684" w:rsidRDefault="007B1684" w:rsidP="00355ED7">
            <w:pPr>
              <w:pStyle w:val="EasyRead16"/>
              <w:rPr>
                <w:sz w:val="28"/>
                <w:szCs w:val="28"/>
              </w:rPr>
            </w:pPr>
          </w:p>
          <w:p w14:paraId="54886715" w14:textId="36F021E1" w:rsidR="007B1684" w:rsidRDefault="00EA2D7C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These are all the questions for this part.</w:t>
            </w:r>
          </w:p>
          <w:p w14:paraId="3ABA2433" w14:textId="77777777" w:rsidR="007B1684" w:rsidRDefault="007B1684" w:rsidP="00355ED7">
            <w:pPr>
              <w:pStyle w:val="EasyRead16"/>
              <w:rPr>
                <w:sz w:val="28"/>
                <w:szCs w:val="28"/>
              </w:rPr>
            </w:pPr>
          </w:p>
          <w:p w14:paraId="33532A14" w14:textId="58CF18F1" w:rsidR="00EA2D7C" w:rsidRDefault="007B1684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need to fill out </w:t>
            </w:r>
            <w:r w:rsidRPr="002E7418">
              <w:rPr>
                <w:b/>
                <w:bCs/>
                <w:sz w:val="28"/>
                <w:szCs w:val="28"/>
              </w:rPr>
              <w:t>part 2</w:t>
            </w:r>
            <w:r w:rsidR="00C43758" w:rsidRPr="002E7418">
              <w:rPr>
                <w:b/>
                <w:bCs/>
                <w:sz w:val="28"/>
                <w:szCs w:val="28"/>
              </w:rPr>
              <w:t xml:space="preserve"> </w:t>
            </w:r>
            <w:r w:rsidR="00C43758">
              <w:rPr>
                <w:sz w:val="28"/>
                <w:szCs w:val="28"/>
              </w:rPr>
              <w:t>next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34B8E757" w14:textId="24987F1D" w:rsidR="003D3CD9" w:rsidRDefault="003D3CD9" w:rsidP="00201257">
      <w:pPr>
        <w:pStyle w:val="EasyRead14"/>
        <w:rPr>
          <w:rFonts w:eastAsiaTheme="majorEastAsia" w:cstheme="majorBidi"/>
        </w:rPr>
      </w:pPr>
    </w:p>
    <w:p w14:paraId="55996BBC" w14:textId="6093F973" w:rsidR="000644A7" w:rsidRDefault="000644A7" w:rsidP="4E42BA62">
      <w:pPr>
        <w:rPr>
          <w:b/>
          <w:bCs/>
          <w:noProof/>
        </w:rPr>
      </w:pPr>
    </w:p>
    <w:p w14:paraId="3661F13B" w14:textId="77777777" w:rsidR="00AD3A3C" w:rsidRDefault="00AD3A3C" w:rsidP="4E42BA62">
      <w:pPr>
        <w:rPr>
          <w:b/>
          <w:bCs/>
          <w:noProof/>
        </w:rPr>
      </w:pPr>
    </w:p>
    <w:p w14:paraId="77CA7ADD" w14:textId="77777777" w:rsidR="00AD3A3C" w:rsidRDefault="00AD3A3C" w:rsidP="4E42BA62">
      <w:pPr>
        <w:rPr>
          <w:b/>
          <w:bCs/>
          <w:noProof/>
        </w:rPr>
      </w:pPr>
    </w:p>
    <w:p w14:paraId="5FABA7D5" w14:textId="77777777" w:rsidR="00AD3A3C" w:rsidRDefault="00AD3A3C" w:rsidP="4E42BA62">
      <w:pPr>
        <w:rPr>
          <w:b/>
          <w:bCs/>
          <w:noProof/>
        </w:rPr>
      </w:pPr>
    </w:p>
    <w:p w14:paraId="14371D06" w14:textId="77777777" w:rsidR="00AD3A3C" w:rsidRDefault="00AD3A3C" w:rsidP="4E42BA62">
      <w:pPr>
        <w:rPr>
          <w:b/>
          <w:bCs/>
          <w:noProof/>
        </w:rPr>
      </w:pPr>
    </w:p>
    <w:p w14:paraId="261C7CF9" w14:textId="77777777" w:rsidR="00AD3A3C" w:rsidRDefault="00AD3A3C" w:rsidP="4E42BA62">
      <w:pPr>
        <w:rPr>
          <w:b/>
          <w:bCs/>
          <w:noProof/>
        </w:rPr>
      </w:pPr>
    </w:p>
    <w:p w14:paraId="63C7D230" w14:textId="77777777" w:rsidR="00AD3A3C" w:rsidRDefault="00AD3A3C" w:rsidP="4E42BA62">
      <w:pPr>
        <w:rPr>
          <w:b/>
          <w:bCs/>
          <w:noProof/>
        </w:rPr>
      </w:pPr>
    </w:p>
    <w:p w14:paraId="7ABDCA9F" w14:textId="77777777" w:rsidR="00AD3A3C" w:rsidRDefault="00AD3A3C" w:rsidP="4E42BA62">
      <w:pPr>
        <w:rPr>
          <w:b/>
          <w:bCs/>
          <w:noProof/>
        </w:rPr>
      </w:pPr>
    </w:p>
    <w:p w14:paraId="1F9492BA" w14:textId="77777777" w:rsidR="00AD3A3C" w:rsidRDefault="00AD3A3C" w:rsidP="4E42BA62">
      <w:pPr>
        <w:rPr>
          <w:b/>
          <w:bCs/>
          <w:noProof/>
        </w:rPr>
      </w:pPr>
    </w:p>
    <w:p w14:paraId="6B02A504" w14:textId="77777777" w:rsidR="00AD3A3C" w:rsidRDefault="00AD3A3C" w:rsidP="4E42BA62">
      <w:pPr>
        <w:rPr>
          <w:b/>
          <w:bCs/>
          <w:noProof/>
        </w:rPr>
      </w:pPr>
    </w:p>
    <w:p w14:paraId="062D122A" w14:textId="77777777" w:rsidR="00AD3A3C" w:rsidRDefault="00AD3A3C" w:rsidP="4E42BA62">
      <w:pPr>
        <w:rPr>
          <w:b/>
          <w:bCs/>
          <w:noProof/>
        </w:rPr>
      </w:pPr>
    </w:p>
    <w:p w14:paraId="5341E582" w14:textId="77777777" w:rsidR="00AD3A3C" w:rsidRDefault="00AD3A3C" w:rsidP="4E42BA62">
      <w:pPr>
        <w:rPr>
          <w:b/>
          <w:bCs/>
          <w:noProof/>
        </w:rPr>
      </w:pPr>
    </w:p>
    <w:p w14:paraId="225F6A2B" w14:textId="77777777" w:rsidR="00AD3A3C" w:rsidRDefault="00AD3A3C" w:rsidP="4E42BA62">
      <w:pPr>
        <w:rPr>
          <w:b/>
          <w:bCs/>
          <w:noProof/>
        </w:rPr>
      </w:pPr>
    </w:p>
    <w:p w14:paraId="50163491" w14:textId="77777777" w:rsidR="00AD3A3C" w:rsidRDefault="00AD3A3C" w:rsidP="4E42BA62">
      <w:pPr>
        <w:rPr>
          <w:b/>
          <w:bCs/>
          <w:noProof/>
        </w:rPr>
      </w:pPr>
    </w:p>
    <w:p w14:paraId="2D01F487" w14:textId="77777777" w:rsidR="00AD3A3C" w:rsidRDefault="00AD3A3C" w:rsidP="4E42BA62">
      <w:pPr>
        <w:rPr>
          <w:b/>
          <w:bCs/>
          <w:noProof/>
        </w:rPr>
      </w:pPr>
    </w:p>
    <w:p w14:paraId="31CF13AC" w14:textId="77777777" w:rsidR="00AD3A3C" w:rsidRDefault="00AD3A3C" w:rsidP="4E42BA62">
      <w:pPr>
        <w:rPr>
          <w:b/>
          <w:bCs/>
          <w:noProof/>
        </w:rPr>
      </w:pPr>
    </w:p>
    <w:p w14:paraId="5CC0955C" w14:textId="77777777" w:rsidR="00AD3A3C" w:rsidRDefault="00AD3A3C" w:rsidP="4E42BA62">
      <w:pPr>
        <w:rPr>
          <w:b/>
          <w:bCs/>
          <w:noProof/>
        </w:rPr>
      </w:pPr>
    </w:p>
    <w:p w14:paraId="149F0AD7" w14:textId="77777777" w:rsidR="00AD3A3C" w:rsidRDefault="00AD3A3C" w:rsidP="4E42BA62">
      <w:pPr>
        <w:rPr>
          <w:b/>
          <w:bCs/>
          <w:noProof/>
        </w:rPr>
      </w:pPr>
    </w:p>
    <w:p w14:paraId="0249F8D5" w14:textId="77777777" w:rsidR="00AD3A3C" w:rsidRDefault="00AD3A3C" w:rsidP="4E42BA62">
      <w:pPr>
        <w:rPr>
          <w:b/>
          <w:bCs/>
          <w:noProof/>
        </w:rPr>
      </w:pPr>
    </w:p>
    <w:p w14:paraId="49CE4153" w14:textId="77777777" w:rsidR="009F19A9" w:rsidRDefault="009F19A9" w:rsidP="1B2A2CB1">
      <w:pPr>
        <w:rPr>
          <w:noProof/>
        </w:rPr>
      </w:pPr>
    </w:p>
    <w:p w14:paraId="22AD3914" w14:textId="2E623810" w:rsidR="2A4AB6BF" w:rsidRDefault="2A4AB6BF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>Some images in this Easy Read were made using AI.</w:t>
      </w:r>
    </w:p>
    <w:p w14:paraId="47F57F46" w14:textId="576EB041" w:rsidR="2A4AB6BF" w:rsidRDefault="2A4AB6BF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 xml:space="preserve">You must </w:t>
      </w:r>
      <w:r w:rsidRPr="17C59AD4">
        <w:rPr>
          <w:rFonts w:eastAsia="Arial" w:cs="Arial"/>
          <w:b/>
          <w:bCs/>
          <w:color w:val="000000" w:themeColor="text1"/>
          <w:sz w:val="24"/>
          <w:szCs w:val="24"/>
        </w:rPr>
        <w:t>not</w:t>
      </w:r>
      <w:r w:rsidRPr="17C59AD4">
        <w:rPr>
          <w:rFonts w:eastAsia="Arial" w:cs="Arial"/>
          <w:color w:val="000000" w:themeColor="text1"/>
          <w:sz w:val="24"/>
          <w:szCs w:val="24"/>
        </w:rPr>
        <w:t xml:space="preserve"> share or copy any of the images without permission.</w:t>
      </w:r>
    </w:p>
    <w:p w14:paraId="3CB289E9" w14:textId="69451D17" w:rsidR="2A4AB6BF" w:rsidRDefault="000644A7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>
        <w:rPr>
          <w:rFonts w:eastAsia="Arial" w:cs="Arial"/>
          <w:color w:val="000000" w:themeColor="text1"/>
          <w:sz w:val="24"/>
          <w:szCs w:val="24"/>
        </w:rPr>
        <w:t>September</w:t>
      </w:r>
      <w:r w:rsidR="2A4AB6BF" w:rsidRPr="17C59AD4">
        <w:rPr>
          <w:rFonts w:eastAsia="Arial" w:cs="Arial"/>
          <w:color w:val="000000" w:themeColor="text1"/>
          <w:sz w:val="24"/>
          <w:szCs w:val="24"/>
        </w:rPr>
        <w:t xml:space="preserve"> 2026.</w:t>
      </w:r>
    </w:p>
    <w:p w14:paraId="2A6E9071" w14:textId="1804EAEB" w:rsidR="17C59AD4" w:rsidRDefault="17C59AD4" w:rsidP="17C59AD4">
      <w:pPr>
        <w:spacing w:line="480" w:lineRule="auto"/>
        <w:jc w:val="center"/>
        <w:rPr>
          <w:rFonts w:eastAsia="Arial" w:cs="Arial"/>
          <w:sz w:val="24"/>
          <w:szCs w:val="24"/>
        </w:rPr>
      </w:pPr>
    </w:p>
    <w:sectPr w:rsidR="17C59AD4" w:rsidSect="004D0975">
      <w:headerReference w:type="even" r:id="rId89"/>
      <w:headerReference w:type="default" r:id="rId90"/>
      <w:footerReference w:type="even" r:id="rId91"/>
      <w:footerReference w:type="default" r:id="rId92"/>
      <w:headerReference w:type="first" r:id="rId93"/>
      <w:footerReference w:type="first" r:id="rId94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6FA48" w14:textId="77777777" w:rsidR="00B8456D" w:rsidRDefault="00B8456D" w:rsidP="00B04ED8">
      <w:pPr>
        <w:spacing w:after="0" w:line="240" w:lineRule="auto"/>
      </w:pPr>
      <w:r>
        <w:separator/>
      </w:r>
    </w:p>
  </w:endnote>
  <w:endnote w:type="continuationSeparator" w:id="0">
    <w:p w14:paraId="6251C991" w14:textId="77777777" w:rsidR="00B8456D" w:rsidRDefault="00B8456D" w:rsidP="00B04ED8">
      <w:pPr>
        <w:spacing w:after="0" w:line="240" w:lineRule="auto"/>
      </w:pPr>
      <w:r>
        <w:continuationSeparator/>
      </w:r>
    </w:p>
  </w:endnote>
  <w:endnote w:type="continuationNotice" w:id="1">
    <w:p w14:paraId="246F212D" w14:textId="77777777" w:rsidR="00B8456D" w:rsidRDefault="00B845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4E9" w14:textId="7FC9FBE4" w:rsidR="00696CF7" w:rsidRDefault="00696C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2D15012" wp14:editId="578D8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60001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97D93" w14:textId="45F33BDB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150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2D197D93" w14:textId="45F33BDB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C84" w14:textId="539BEBE2" w:rsidR="00B04ED8" w:rsidRPr="00BB43CB" w:rsidRDefault="00B8456D" w:rsidP="00BB43CB">
    <w:pPr>
      <w:pStyle w:val="Footer"/>
      <w:jc w:val="right"/>
      <w:rPr>
        <w:sz w:val="32"/>
        <w:szCs w:val="32"/>
      </w:rPr>
    </w:pPr>
    <w:sdt>
      <w:sdtPr>
        <w:id w:val="668830175"/>
        <w:docPartObj>
          <w:docPartGallery w:val="Page Numbers (Bottom of Page)"/>
          <w:docPartUnique/>
        </w:docPartObj>
      </w:sdtPr>
      <w:sdtEndPr>
        <w:rPr>
          <w:noProof/>
          <w:sz w:val="32"/>
          <w:szCs w:val="32"/>
        </w:rPr>
      </w:sdtEndPr>
      <w:sdtContent>
        <w:r w:rsidR="00BB43CB" w:rsidRPr="5C1A1679">
          <w:rPr>
            <w:noProof/>
            <w:sz w:val="28"/>
            <w:szCs w:val="28"/>
          </w:rPr>
          <w:fldChar w:fldCharType="begin"/>
        </w:r>
        <w:r w:rsidR="00BB43CB" w:rsidRPr="5C1A1679">
          <w:rPr>
            <w:sz w:val="32"/>
            <w:szCs w:val="32"/>
          </w:rPr>
          <w:instrText xml:space="preserve"> PAGE   \* MERGEFORMAT </w:instrText>
        </w:r>
        <w:r w:rsidR="00BB43CB" w:rsidRPr="5C1A1679">
          <w:rPr>
            <w:sz w:val="32"/>
            <w:szCs w:val="32"/>
          </w:rPr>
          <w:fldChar w:fldCharType="separate"/>
        </w:r>
        <w:r w:rsidR="5C1A1679" w:rsidRPr="5C1A1679">
          <w:rPr>
            <w:noProof/>
            <w:sz w:val="28"/>
            <w:szCs w:val="28"/>
          </w:rPr>
          <w:t>2</w:t>
        </w:r>
        <w:r w:rsidR="00BB43CB" w:rsidRPr="5C1A1679">
          <w:rPr>
            <w:noProof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146" w14:textId="755C8E6D" w:rsidR="003D5871" w:rsidRDefault="003D5871">
    <w:pPr>
      <w:pStyle w:val="Footer"/>
    </w:pPr>
    <w:r w:rsidRPr="00FD018D">
      <w:rPr>
        <w:noProof/>
      </w:rPr>
      <w:drawing>
        <wp:anchor distT="0" distB="0" distL="114300" distR="114300" simplePos="0" relativeHeight="251655680" behindDoc="0" locked="0" layoutInCell="1" allowOverlap="1" wp14:anchorId="3A63020F" wp14:editId="7AD0DADD">
          <wp:simplePos x="0" y="0"/>
          <wp:positionH relativeFrom="column">
            <wp:posOffset>4381500</wp:posOffset>
          </wp:positionH>
          <wp:positionV relativeFrom="paragraph">
            <wp:posOffset>-1485900</wp:posOffset>
          </wp:positionV>
          <wp:extent cx="1841500" cy="2026285"/>
          <wp:effectExtent l="0" t="0" r="0" b="0"/>
          <wp:wrapSquare wrapText="bothSides"/>
          <wp:docPr id="341271985" name="Picture 1" descr="Teal circle with white page with Easy Read on 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271985" name="Picture 1" descr="Teal circle with white page with Easy Read on i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202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B4983" w14:textId="77777777" w:rsidR="00B8456D" w:rsidRDefault="00B8456D" w:rsidP="00B04ED8">
      <w:pPr>
        <w:spacing w:after="0" w:line="240" w:lineRule="auto"/>
      </w:pPr>
      <w:r>
        <w:separator/>
      </w:r>
    </w:p>
  </w:footnote>
  <w:footnote w:type="continuationSeparator" w:id="0">
    <w:p w14:paraId="64D5A286" w14:textId="77777777" w:rsidR="00B8456D" w:rsidRDefault="00B8456D" w:rsidP="00B04ED8">
      <w:pPr>
        <w:spacing w:after="0" w:line="240" w:lineRule="auto"/>
      </w:pPr>
      <w:r>
        <w:continuationSeparator/>
      </w:r>
    </w:p>
  </w:footnote>
  <w:footnote w:type="continuationNotice" w:id="1">
    <w:p w14:paraId="211121D3" w14:textId="77777777" w:rsidR="00B8456D" w:rsidRDefault="00B845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4F04" w14:textId="03DCF89A" w:rsidR="00696CF7" w:rsidRDefault="00696C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4F39D8FA" wp14:editId="466338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2647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C0759" w14:textId="20F2B002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9D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33C0759" w14:textId="20F2B002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E63B" w14:textId="62576096" w:rsidR="00696CF7" w:rsidRDefault="00696C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AB877" w14:textId="77777777" w:rsidR="000659B4" w:rsidRPr="00E642D6" w:rsidRDefault="000659B4" w:rsidP="000659B4">
    <w:pPr>
      <w:pStyle w:val="Header"/>
    </w:pPr>
    <w:r w:rsidRPr="00324E43">
      <w:rPr>
        <w:rFonts w:cs="ArialMT"/>
        <w:b/>
        <w:noProof/>
        <w:color w:val="000000"/>
        <w:spacing w:val="-20"/>
        <w:sz w:val="32"/>
      </w:rPr>
      <w:drawing>
        <wp:anchor distT="0" distB="0" distL="114300" distR="114300" simplePos="0" relativeHeight="251658752" behindDoc="0" locked="0" layoutInCell="1" allowOverlap="1" wp14:anchorId="59F37EE7" wp14:editId="6D583D4E">
          <wp:simplePos x="0" y="0"/>
          <wp:positionH relativeFrom="margin">
            <wp:posOffset>4868545</wp:posOffset>
          </wp:positionH>
          <wp:positionV relativeFrom="paragraph">
            <wp:posOffset>-23487</wp:posOffset>
          </wp:positionV>
          <wp:extent cx="1532255" cy="521335"/>
          <wp:effectExtent l="0" t="0" r="0" b="0"/>
          <wp:wrapNone/>
          <wp:docPr id="1750230932" name="Picture 1750230932">
            <a:extLst xmlns:a="http://schemas.openxmlformats.org/drawingml/2006/main">
              <a:ext uri="{FF2B5EF4-FFF2-40B4-BE49-F238E27FC236}">
                <a16:creationId xmlns:a16="http://schemas.microsoft.com/office/drawing/2014/main" id="{BBB6DA97-E218-48E3-98EA-F169ADC1F6E4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230932" name="Picture 175023093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4E43">
      <w:rPr>
        <w:noProof/>
      </w:rPr>
      <w:drawing>
        <wp:inline distT="0" distB="0" distL="0" distR="0" wp14:anchorId="6D34CDEC" wp14:editId="1DCCC8DA">
          <wp:extent cx="3133725" cy="497181"/>
          <wp:effectExtent l="0" t="0" r="0" b="0"/>
          <wp:docPr id="882128450" name="Picture 14">
            <a:extLst xmlns:a="http://schemas.openxmlformats.org/drawingml/2006/main">
              <a:ext uri="{FF2B5EF4-FFF2-40B4-BE49-F238E27FC236}">
                <a16:creationId xmlns:a16="http://schemas.microsoft.com/office/drawing/2014/main" id="{971D07F0-14FF-4BEA-89AD-0F54126515E3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128450" name="Picture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0830" cy="501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1D91E033" w14:textId="31662F20" w:rsidR="002950E3" w:rsidRPr="000659B4" w:rsidRDefault="002950E3" w:rsidP="00065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52EB"/>
    <w:multiLevelType w:val="hybridMultilevel"/>
    <w:tmpl w:val="729C564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51860"/>
    <w:multiLevelType w:val="hybridMultilevel"/>
    <w:tmpl w:val="249015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E4E5C"/>
    <w:multiLevelType w:val="hybridMultilevel"/>
    <w:tmpl w:val="559477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5A607"/>
    <w:multiLevelType w:val="hybridMultilevel"/>
    <w:tmpl w:val="184EB636"/>
    <w:lvl w:ilvl="0" w:tplc="A4CA78F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C8C84C4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25A748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8A4DD7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D98031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556E93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2EF0C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546FED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3AAF4E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7C0261"/>
    <w:multiLevelType w:val="hybridMultilevel"/>
    <w:tmpl w:val="F3C0A136"/>
    <w:lvl w:ilvl="0" w:tplc="FB86DC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56A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FCA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D64A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0CF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C2B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CE4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2E4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1C8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3C21AF4"/>
    <w:multiLevelType w:val="hybridMultilevel"/>
    <w:tmpl w:val="824C17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70AE6"/>
    <w:multiLevelType w:val="hybridMultilevel"/>
    <w:tmpl w:val="E0AE26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AF5F23"/>
    <w:multiLevelType w:val="hybridMultilevel"/>
    <w:tmpl w:val="DB98FE62"/>
    <w:lvl w:ilvl="0" w:tplc="8B20EE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CA9C64A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730E6BC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19089C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7D0D96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CAB8B0B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760361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16E8D48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80EAEE6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A2703E9"/>
    <w:multiLevelType w:val="hybridMultilevel"/>
    <w:tmpl w:val="670825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B48E1"/>
    <w:multiLevelType w:val="hybridMultilevel"/>
    <w:tmpl w:val="308AA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84A80"/>
    <w:multiLevelType w:val="hybridMultilevel"/>
    <w:tmpl w:val="AE2AF4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452169"/>
    <w:multiLevelType w:val="hybridMultilevel"/>
    <w:tmpl w:val="95486D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CC30DF"/>
    <w:multiLevelType w:val="hybridMultilevel"/>
    <w:tmpl w:val="026654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8159F"/>
    <w:multiLevelType w:val="hybridMultilevel"/>
    <w:tmpl w:val="A39C41F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45F12AE"/>
    <w:multiLevelType w:val="multilevel"/>
    <w:tmpl w:val="D08E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57B1B29"/>
    <w:multiLevelType w:val="hybridMultilevel"/>
    <w:tmpl w:val="7E3C25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3A4B84"/>
    <w:multiLevelType w:val="hybridMultilevel"/>
    <w:tmpl w:val="8ACAF85E"/>
    <w:lvl w:ilvl="0" w:tplc="4F0CD7F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53E0AF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E736C41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1664CF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55EEAA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7C72F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F7E671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52694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142603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B883B4F"/>
    <w:multiLevelType w:val="hybridMultilevel"/>
    <w:tmpl w:val="E0BC08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D848C6"/>
    <w:multiLevelType w:val="hybridMultilevel"/>
    <w:tmpl w:val="CF220B86"/>
    <w:lvl w:ilvl="0" w:tplc="57A0078A">
      <w:start w:val="1"/>
      <w:numFmt w:val="decimal"/>
      <w:lvlText w:val="%1."/>
      <w:lvlJc w:val="left"/>
      <w:pPr>
        <w:ind w:left="795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9" w15:restartNumberingAfterBreak="0">
    <w:nsid w:val="2C38CF02"/>
    <w:multiLevelType w:val="hybridMultilevel"/>
    <w:tmpl w:val="224C2EDC"/>
    <w:lvl w:ilvl="0" w:tplc="23C24F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36F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16C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6C3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EC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7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84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84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89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453536"/>
    <w:multiLevelType w:val="hybridMultilevel"/>
    <w:tmpl w:val="03D4551E"/>
    <w:lvl w:ilvl="0" w:tplc="9B5C80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62BF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7A38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1CC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E60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2AE9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86DF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E2C9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AE78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FE0C5B"/>
    <w:multiLevelType w:val="hybridMultilevel"/>
    <w:tmpl w:val="B88A04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482F26"/>
    <w:multiLevelType w:val="hybridMultilevel"/>
    <w:tmpl w:val="1D4C5F9C"/>
    <w:lvl w:ilvl="0" w:tplc="605AB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CEF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C1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3C8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809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2A3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3AA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2897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603A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332675EA"/>
    <w:multiLevelType w:val="hybridMultilevel"/>
    <w:tmpl w:val="0A362170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6A7FF7"/>
    <w:multiLevelType w:val="hybridMultilevel"/>
    <w:tmpl w:val="B9068B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995BA3"/>
    <w:multiLevelType w:val="hybridMultilevel"/>
    <w:tmpl w:val="741496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CF5729"/>
    <w:multiLevelType w:val="hybridMultilevel"/>
    <w:tmpl w:val="8E1C2B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9743EC"/>
    <w:multiLevelType w:val="hybridMultilevel"/>
    <w:tmpl w:val="C53E80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331628"/>
    <w:multiLevelType w:val="hybridMultilevel"/>
    <w:tmpl w:val="E1FCFFA2"/>
    <w:lvl w:ilvl="0" w:tplc="D65AE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C276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C2D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3686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7005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C4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872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D4B4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ACD4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AE3015"/>
    <w:multiLevelType w:val="hybridMultilevel"/>
    <w:tmpl w:val="D2603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885FA1"/>
    <w:multiLevelType w:val="hybridMultilevel"/>
    <w:tmpl w:val="9ECC89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9D3B9B"/>
    <w:multiLevelType w:val="hybridMultilevel"/>
    <w:tmpl w:val="74DC9E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CD351A"/>
    <w:multiLevelType w:val="hybridMultilevel"/>
    <w:tmpl w:val="4926A24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CE5A70"/>
    <w:multiLevelType w:val="hybridMultilevel"/>
    <w:tmpl w:val="869A50B6"/>
    <w:lvl w:ilvl="0" w:tplc="BCBE7D92">
      <w:start w:val="1"/>
      <w:numFmt w:val="decimal"/>
      <w:lvlText w:val="%1."/>
      <w:lvlJc w:val="left"/>
      <w:pPr>
        <w:ind w:left="720" w:hanging="360"/>
      </w:pPr>
    </w:lvl>
    <w:lvl w:ilvl="1" w:tplc="B1BCED06">
      <w:start w:val="1"/>
      <w:numFmt w:val="lowerLetter"/>
      <w:lvlText w:val="%2."/>
      <w:lvlJc w:val="left"/>
      <w:pPr>
        <w:ind w:left="1440" w:hanging="360"/>
      </w:pPr>
    </w:lvl>
    <w:lvl w:ilvl="2" w:tplc="A710B27A">
      <w:start w:val="1"/>
      <w:numFmt w:val="lowerRoman"/>
      <w:lvlText w:val="%3."/>
      <w:lvlJc w:val="right"/>
      <w:pPr>
        <w:ind w:left="2160" w:hanging="180"/>
      </w:pPr>
    </w:lvl>
    <w:lvl w:ilvl="3" w:tplc="9594DD60">
      <w:start w:val="1"/>
      <w:numFmt w:val="decimal"/>
      <w:lvlText w:val="%4."/>
      <w:lvlJc w:val="left"/>
      <w:pPr>
        <w:ind w:left="2880" w:hanging="360"/>
      </w:pPr>
    </w:lvl>
    <w:lvl w:ilvl="4" w:tplc="39725476">
      <w:start w:val="1"/>
      <w:numFmt w:val="lowerLetter"/>
      <w:lvlText w:val="%5."/>
      <w:lvlJc w:val="left"/>
      <w:pPr>
        <w:ind w:left="3600" w:hanging="360"/>
      </w:pPr>
    </w:lvl>
    <w:lvl w:ilvl="5" w:tplc="8444B540">
      <w:start w:val="1"/>
      <w:numFmt w:val="lowerRoman"/>
      <w:lvlText w:val="%6."/>
      <w:lvlJc w:val="right"/>
      <w:pPr>
        <w:ind w:left="4320" w:hanging="180"/>
      </w:pPr>
    </w:lvl>
    <w:lvl w:ilvl="6" w:tplc="07386284">
      <w:start w:val="1"/>
      <w:numFmt w:val="decimal"/>
      <w:lvlText w:val="%7."/>
      <w:lvlJc w:val="left"/>
      <w:pPr>
        <w:ind w:left="5040" w:hanging="360"/>
      </w:pPr>
    </w:lvl>
    <w:lvl w:ilvl="7" w:tplc="D0DAF5FC">
      <w:start w:val="1"/>
      <w:numFmt w:val="lowerLetter"/>
      <w:lvlText w:val="%8."/>
      <w:lvlJc w:val="left"/>
      <w:pPr>
        <w:ind w:left="5760" w:hanging="360"/>
      </w:pPr>
    </w:lvl>
    <w:lvl w:ilvl="8" w:tplc="8234620A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1926BD"/>
    <w:multiLevelType w:val="hybridMultilevel"/>
    <w:tmpl w:val="21CAC5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820251B"/>
    <w:multiLevelType w:val="hybridMultilevel"/>
    <w:tmpl w:val="904AC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634347"/>
    <w:multiLevelType w:val="hybridMultilevel"/>
    <w:tmpl w:val="9042DB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D90428D"/>
    <w:multiLevelType w:val="hybridMultilevel"/>
    <w:tmpl w:val="CCEC2CB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1160EE"/>
    <w:multiLevelType w:val="hybridMultilevel"/>
    <w:tmpl w:val="2572D3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AD46DE"/>
    <w:multiLevelType w:val="hybridMultilevel"/>
    <w:tmpl w:val="3D80C59C"/>
    <w:lvl w:ilvl="0" w:tplc="4FA28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2A7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0069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7804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3C63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1AA3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44EE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B69E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002F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5671B0"/>
    <w:multiLevelType w:val="hybridMultilevel"/>
    <w:tmpl w:val="CC6E37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D55F090"/>
    <w:multiLevelType w:val="hybridMultilevel"/>
    <w:tmpl w:val="986CE56E"/>
    <w:lvl w:ilvl="0" w:tplc="3664E3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A4E2E61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A97EF40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160B43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5C41DB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96C47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01A470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EFE7DD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83EAE6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5E0D5FF0"/>
    <w:multiLevelType w:val="hybridMultilevel"/>
    <w:tmpl w:val="A75013FC"/>
    <w:lvl w:ilvl="0" w:tplc="FB56B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38C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22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8E9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82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9E3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00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E8B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A1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5EDC71F2"/>
    <w:multiLevelType w:val="hybridMultilevel"/>
    <w:tmpl w:val="C6C8A20E"/>
    <w:lvl w:ilvl="0" w:tplc="698EE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1C78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A218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6C58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3E44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A078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6ECD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707F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DC91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987E39"/>
    <w:multiLevelType w:val="hybridMultilevel"/>
    <w:tmpl w:val="48F2F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3F02FA8"/>
    <w:multiLevelType w:val="hybridMultilevel"/>
    <w:tmpl w:val="DCCE83B4"/>
    <w:lvl w:ilvl="0" w:tplc="1E96D3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F6C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82A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2E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880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48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AA6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4AF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1E4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 w15:restartNumberingAfterBreak="0">
    <w:nsid w:val="657B7B90"/>
    <w:multiLevelType w:val="hybridMultilevel"/>
    <w:tmpl w:val="489C12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852B7E"/>
    <w:multiLevelType w:val="hybridMultilevel"/>
    <w:tmpl w:val="32D802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9024624"/>
    <w:multiLevelType w:val="hybridMultilevel"/>
    <w:tmpl w:val="4AAE50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D78DF1A"/>
    <w:multiLevelType w:val="hybridMultilevel"/>
    <w:tmpl w:val="A4246582"/>
    <w:lvl w:ilvl="0" w:tplc="A01274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EE68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DAFD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0E2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F819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EE3D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D4ED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8872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6CB3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E32371F"/>
    <w:multiLevelType w:val="multilevel"/>
    <w:tmpl w:val="AEE6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6EB75CEA"/>
    <w:multiLevelType w:val="hybridMultilevel"/>
    <w:tmpl w:val="A454C4C0"/>
    <w:lvl w:ilvl="0" w:tplc="AE3C9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C639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86C9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385E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B418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30A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820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A23F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46C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2422A83"/>
    <w:multiLevelType w:val="hybridMultilevel"/>
    <w:tmpl w:val="3DF67B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2A16197"/>
    <w:multiLevelType w:val="hybridMultilevel"/>
    <w:tmpl w:val="9AD2E4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3456A2B"/>
    <w:multiLevelType w:val="hybridMultilevel"/>
    <w:tmpl w:val="2A42A4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828E0B1"/>
    <w:multiLevelType w:val="hybridMultilevel"/>
    <w:tmpl w:val="C1569B4A"/>
    <w:lvl w:ilvl="0" w:tplc="E56CF64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7FAC831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5B65D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DD442B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11CCB7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50261F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992207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A844D6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25001F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79BF78E7"/>
    <w:multiLevelType w:val="hybridMultilevel"/>
    <w:tmpl w:val="1BBEB7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B7F1B9C"/>
    <w:multiLevelType w:val="hybridMultilevel"/>
    <w:tmpl w:val="DA0ED8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C769138"/>
    <w:multiLevelType w:val="hybridMultilevel"/>
    <w:tmpl w:val="986287B8"/>
    <w:lvl w:ilvl="0" w:tplc="0050750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4370B52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FDEF8D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72C91D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82AF5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BDC01D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2FA05C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1FEC4A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BA2B8C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 w15:restartNumberingAfterBreak="0">
    <w:nsid w:val="7C825316"/>
    <w:multiLevelType w:val="hybridMultilevel"/>
    <w:tmpl w:val="9BFA51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C9B0C0A"/>
    <w:multiLevelType w:val="hybridMultilevel"/>
    <w:tmpl w:val="FD542A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D8B153C"/>
    <w:multiLevelType w:val="multilevel"/>
    <w:tmpl w:val="0D64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7E3A5128"/>
    <w:multiLevelType w:val="hybridMultilevel"/>
    <w:tmpl w:val="3E84BC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621179">
    <w:abstractNumId w:val="49"/>
  </w:num>
  <w:num w:numId="2" w16cid:durableId="749886052">
    <w:abstractNumId w:val="41"/>
  </w:num>
  <w:num w:numId="3" w16cid:durableId="726536863">
    <w:abstractNumId w:val="55"/>
  </w:num>
  <w:num w:numId="4" w16cid:durableId="835461045">
    <w:abstractNumId w:val="33"/>
  </w:num>
  <w:num w:numId="5" w16cid:durableId="1345014528">
    <w:abstractNumId w:val="7"/>
  </w:num>
  <w:num w:numId="6" w16cid:durableId="1085499317">
    <w:abstractNumId w:val="35"/>
  </w:num>
  <w:num w:numId="7" w16cid:durableId="1110932197">
    <w:abstractNumId w:val="46"/>
  </w:num>
  <w:num w:numId="8" w16cid:durableId="1143885024">
    <w:abstractNumId w:val="62"/>
  </w:num>
  <w:num w:numId="9" w16cid:durableId="1685938198">
    <w:abstractNumId w:val="57"/>
  </w:num>
  <w:num w:numId="10" w16cid:durableId="2051688351">
    <w:abstractNumId w:val="22"/>
  </w:num>
  <w:num w:numId="11" w16cid:durableId="2026251064">
    <w:abstractNumId w:val="4"/>
  </w:num>
  <w:num w:numId="12" w16cid:durableId="1694837826">
    <w:abstractNumId w:val="45"/>
  </w:num>
  <w:num w:numId="13" w16cid:durableId="2036540090">
    <w:abstractNumId w:val="42"/>
  </w:num>
  <w:num w:numId="14" w16cid:durableId="227035660">
    <w:abstractNumId w:val="44"/>
  </w:num>
  <w:num w:numId="15" w16cid:durableId="236332608">
    <w:abstractNumId w:val="8"/>
  </w:num>
  <w:num w:numId="16" w16cid:durableId="407847669">
    <w:abstractNumId w:val="19"/>
  </w:num>
  <w:num w:numId="17" w16cid:durableId="1498617258">
    <w:abstractNumId w:val="40"/>
  </w:num>
  <w:num w:numId="18" w16cid:durableId="1035083874">
    <w:abstractNumId w:val="9"/>
  </w:num>
  <w:num w:numId="19" w16cid:durableId="862132525">
    <w:abstractNumId w:val="14"/>
  </w:num>
  <w:num w:numId="20" w16cid:durableId="1453599023">
    <w:abstractNumId w:val="61"/>
  </w:num>
  <w:num w:numId="21" w16cid:durableId="313417426">
    <w:abstractNumId w:val="56"/>
  </w:num>
  <w:num w:numId="22" w16cid:durableId="1029065999">
    <w:abstractNumId w:val="0"/>
  </w:num>
  <w:num w:numId="23" w16cid:durableId="590510141">
    <w:abstractNumId w:val="18"/>
  </w:num>
  <w:num w:numId="24" w16cid:durableId="146364778">
    <w:abstractNumId w:val="50"/>
  </w:num>
  <w:num w:numId="25" w16cid:durableId="2125609130">
    <w:abstractNumId w:val="5"/>
  </w:num>
  <w:num w:numId="26" w16cid:durableId="2021464828">
    <w:abstractNumId w:val="47"/>
  </w:num>
  <w:num w:numId="27" w16cid:durableId="391198437">
    <w:abstractNumId w:val="58"/>
  </w:num>
  <w:num w:numId="28" w16cid:durableId="508446295">
    <w:abstractNumId w:val="25"/>
  </w:num>
  <w:num w:numId="29" w16cid:durableId="1017662189">
    <w:abstractNumId w:val="11"/>
  </w:num>
  <w:num w:numId="30" w16cid:durableId="765002994">
    <w:abstractNumId w:val="52"/>
  </w:num>
  <w:num w:numId="31" w16cid:durableId="2001737316">
    <w:abstractNumId w:val="16"/>
  </w:num>
  <w:num w:numId="32" w16cid:durableId="386533336">
    <w:abstractNumId w:val="17"/>
  </w:num>
  <w:num w:numId="33" w16cid:durableId="870531109">
    <w:abstractNumId w:val="60"/>
  </w:num>
  <w:num w:numId="34" w16cid:durableId="1100296501">
    <w:abstractNumId w:val="2"/>
  </w:num>
  <w:num w:numId="35" w16cid:durableId="130680649">
    <w:abstractNumId w:val="15"/>
  </w:num>
  <w:num w:numId="36" w16cid:durableId="1791705246">
    <w:abstractNumId w:val="28"/>
  </w:num>
  <w:num w:numId="37" w16cid:durableId="1408381175">
    <w:abstractNumId w:val="21"/>
  </w:num>
  <w:num w:numId="38" w16cid:durableId="1741755174">
    <w:abstractNumId w:val="31"/>
  </w:num>
  <w:num w:numId="39" w16cid:durableId="497574124">
    <w:abstractNumId w:val="1"/>
  </w:num>
  <w:num w:numId="40" w16cid:durableId="487212905">
    <w:abstractNumId w:val="34"/>
  </w:num>
  <w:num w:numId="41" w16cid:durableId="1861311331">
    <w:abstractNumId w:val="30"/>
  </w:num>
  <w:num w:numId="42" w16cid:durableId="764376828">
    <w:abstractNumId w:val="43"/>
  </w:num>
  <w:num w:numId="43" w16cid:durableId="1523008406">
    <w:abstractNumId w:val="3"/>
  </w:num>
  <w:num w:numId="44" w16cid:durableId="884365118">
    <w:abstractNumId w:val="51"/>
  </w:num>
  <w:num w:numId="45" w16cid:durableId="930743439">
    <w:abstractNumId w:val="20"/>
  </w:num>
  <w:num w:numId="46" w16cid:durableId="1832284562">
    <w:abstractNumId w:val="38"/>
  </w:num>
  <w:num w:numId="47" w16cid:durableId="749428000">
    <w:abstractNumId w:val="37"/>
  </w:num>
  <w:num w:numId="48" w16cid:durableId="1787693937">
    <w:abstractNumId w:val="6"/>
  </w:num>
  <w:num w:numId="49" w16cid:durableId="400174465">
    <w:abstractNumId w:val="48"/>
  </w:num>
  <w:num w:numId="50" w16cid:durableId="1487816312">
    <w:abstractNumId w:val="26"/>
  </w:num>
  <w:num w:numId="51" w16cid:durableId="2054842969">
    <w:abstractNumId w:val="10"/>
  </w:num>
  <w:num w:numId="52" w16cid:durableId="503016397">
    <w:abstractNumId w:val="54"/>
  </w:num>
  <w:num w:numId="53" w16cid:durableId="1026709103">
    <w:abstractNumId w:val="12"/>
  </w:num>
  <w:num w:numId="54" w16cid:durableId="1751344015">
    <w:abstractNumId w:val="27"/>
  </w:num>
  <w:num w:numId="55" w16cid:durableId="1328287228">
    <w:abstractNumId w:val="53"/>
  </w:num>
  <w:num w:numId="56" w16cid:durableId="1185630083">
    <w:abstractNumId w:val="24"/>
  </w:num>
  <w:num w:numId="57" w16cid:durableId="342246429">
    <w:abstractNumId w:val="39"/>
  </w:num>
  <w:num w:numId="58" w16cid:durableId="1850101046">
    <w:abstractNumId w:val="32"/>
  </w:num>
  <w:num w:numId="59" w16cid:durableId="1184710666">
    <w:abstractNumId w:val="59"/>
  </w:num>
  <w:num w:numId="60" w16cid:durableId="1785616446">
    <w:abstractNumId w:val="23"/>
  </w:num>
  <w:num w:numId="61" w16cid:durableId="535698762">
    <w:abstractNumId w:val="13"/>
  </w:num>
  <w:num w:numId="62" w16cid:durableId="1099716718">
    <w:abstractNumId w:val="36"/>
  </w:num>
  <w:num w:numId="63" w16cid:durableId="1071580225">
    <w:abstractNumId w:val="29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C3"/>
    <w:rsid w:val="0000230B"/>
    <w:rsid w:val="00003301"/>
    <w:rsid w:val="00005633"/>
    <w:rsid w:val="000073C3"/>
    <w:rsid w:val="000111FB"/>
    <w:rsid w:val="00014572"/>
    <w:rsid w:val="00021555"/>
    <w:rsid w:val="00024914"/>
    <w:rsid w:val="00026917"/>
    <w:rsid w:val="00032CC8"/>
    <w:rsid w:val="000444BF"/>
    <w:rsid w:val="00044600"/>
    <w:rsid w:val="000453CF"/>
    <w:rsid w:val="00046031"/>
    <w:rsid w:val="00046382"/>
    <w:rsid w:val="00050D82"/>
    <w:rsid w:val="0005492C"/>
    <w:rsid w:val="0005601B"/>
    <w:rsid w:val="000640DD"/>
    <w:rsid w:val="000644A7"/>
    <w:rsid w:val="00064BAB"/>
    <w:rsid w:val="000659B4"/>
    <w:rsid w:val="00066F13"/>
    <w:rsid w:val="000715F0"/>
    <w:rsid w:val="000761DE"/>
    <w:rsid w:val="00077EB9"/>
    <w:rsid w:val="0008043B"/>
    <w:rsid w:val="00080ABB"/>
    <w:rsid w:val="0008182B"/>
    <w:rsid w:val="00084EBB"/>
    <w:rsid w:val="000866C5"/>
    <w:rsid w:val="000953DB"/>
    <w:rsid w:val="0009794C"/>
    <w:rsid w:val="000A07D7"/>
    <w:rsid w:val="000A2795"/>
    <w:rsid w:val="000A32E6"/>
    <w:rsid w:val="000A7080"/>
    <w:rsid w:val="000B092B"/>
    <w:rsid w:val="000B1F4E"/>
    <w:rsid w:val="000B5351"/>
    <w:rsid w:val="000B6FEE"/>
    <w:rsid w:val="000B714A"/>
    <w:rsid w:val="000D0D20"/>
    <w:rsid w:val="000D0F97"/>
    <w:rsid w:val="000D21CE"/>
    <w:rsid w:val="000D3ED4"/>
    <w:rsid w:val="000D437E"/>
    <w:rsid w:val="000D6BF6"/>
    <w:rsid w:val="000E1E38"/>
    <w:rsid w:val="000E2091"/>
    <w:rsid w:val="000E33D0"/>
    <w:rsid w:val="000E3AD4"/>
    <w:rsid w:val="000E4BE0"/>
    <w:rsid w:val="000F1BFE"/>
    <w:rsid w:val="000F45D8"/>
    <w:rsid w:val="000F5175"/>
    <w:rsid w:val="000F5619"/>
    <w:rsid w:val="00101418"/>
    <w:rsid w:val="001050DD"/>
    <w:rsid w:val="001074F3"/>
    <w:rsid w:val="00107DE4"/>
    <w:rsid w:val="00116748"/>
    <w:rsid w:val="001173B6"/>
    <w:rsid w:val="0011762E"/>
    <w:rsid w:val="001210FB"/>
    <w:rsid w:val="00123B36"/>
    <w:rsid w:val="00124AF4"/>
    <w:rsid w:val="0012524F"/>
    <w:rsid w:val="00126D18"/>
    <w:rsid w:val="00127BCB"/>
    <w:rsid w:val="0013470A"/>
    <w:rsid w:val="00140569"/>
    <w:rsid w:val="00140AD0"/>
    <w:rsid w:val="00141092"/>
    <w:rsid w:val="00152C86"/>
    <w:rsid w:val="00155BFB"/>
    <w:rsid w:val="001570E2"/>
    <w:rsid w:val="00160463"/>
    <w:rsid w:val="00162C2A"/>
    <w:rsid w:val="00162E3E"/>
    <w:rsid w:val="001642C3"/>
    <w:rsid w:val="00165823"/>
    <w:rsid w:val="00166B4D"/>
    <w:rsid w:val="001726A8"/>
    <w:rsid w:val="00172E01"/>
    <w:rsid w:val="0017718F"/>
    <w:rsid w:val="00183E6B"/>
    <w:rsid w:val="0018765C"/>
    <w:rsid w:val="00194509"/>
    <w:rsid w:val="001A08F5"/>
    <w:rsid w:val="001A3D85"/>
    <w:rsid w:val="001A5871"/>
    <w:rsid w:val="001A651F"/>
    <w:rsid w:val="001A6B9F"/>
    <w:rsid w:val="001A7216"/>
    <w:rsid w:val="001B07B8"/>
    <w:rsid w:val="001B7CE1"/>
    <w:rsid w:val="001C02E3"/>
    <w:rsid w:val="001C2836"/>
    <w:rsid w:val="001C3FFB"/>
    <w:rsid w:val="001C6024"/>
    <w:rsid w:val="001C7FB3"/>
    <w:rsid w:val="001D034D"/>
    <w:rsid w:val="001E630D"/>
    <w:rsid w:val="001E73C0"/>
    <w:rsid w:val="001F0E97"/>
    <w:rsid w:val="001F36C3"/>
    <w:rsid w:val="001F409A"/>
    <w:rsid w:val="001F5FAD"/>
    <w:rsid w:val="001F7DD8"/>
    <w:rsid w:val="00201257"/>
    <w:rsid w:val="002078B7"/>
    <w:rsid w:val="002112EF"/>
    <w:rsid w:val="0021240C"/>
    <w:rsid w:val="00214B96"/>
    <w:rsid w:val="00217A99"/>
    <w:rsid w:val="002200F4"/>
    <w:rsid w:val="0022056F"/>
    <w:rsid w:val="00226095"/>
    <w:rsid w:val="00230A07"/>
    <w:rsid w:val="00231ADF"/>
    <w:rsid w:val="0023650C"/>
    <w:rsid w:val="00237CDC"/>
    <w:rsid w:val="00243122"/>
    <w:rsid w:val="00257083"/>
    <w:rsid w:val="00257312"/>
    <w:rsid w:val="00261D86"/>
    <w:rsid w:val="00267D87"/>
    <w:rsid w:val="00270667"/>
    <w:rsid w:val="002738F3"/>
    <w:rsid w:val="00273CFE"/>
    <w:rsid w:val="002756D3"/>
    <w:rsid w:val="00281F3A"/>
    <w:rsid w:val="00284DC9"/>
    <w:rsid w:val="00286065"/>
    <w:rsid w:val="002925F3"/>
    <w:rsid w:val="00292D38"/>
    <w:rsid w:val="00294A5F"/>
    <w:rsid w:val="002950E3"/>
    <w:rsid w:val="002A74E0"/>
    <w:rsid w:val="002A7B19"/>
    <w:rsid w:val="002B0791"/>
    <w:rsid w:val="002C4799"/>
    <w:rsid w:val="002C5A1B"/>
    <w:rsid w:val="002D033F"/>
    <w:rsid w:val="002D31A0"/>
    <w:rsid w:val="002D7415"/>
    <w:rsid w:val="002E061E"/>
    <w:rsid w:val="002E0BF4"/>
    <w:rsid w:val="002E7418"/>
    <w:rsid w:val="002E7C16"/>
    <w:rsid w:val="002F4066"/>
    <w:rsid w:val="002F576D"/>
    <w:rsid w:val="002F5939"/>
    <w:rsid w:val="002F67D9"/>
    <w:rsid w:val="002F7681"/>
    <w:rsid w:val="003033C1"/>
    <w:rsid w:val="00303C19"/>
    <w:rsid w:val="00322C4B"/>
    <w:rsid w:val="00330106"/>
    <w:rsid w:val="00331241"/>
    <w:rsid w:val="00331748"/>
    <w:rsid w:val="00332946"/>
    <w:rsid w:val="00335996"/>
    <w:rsid w:val="003376F1"/>
    <w:rsid w:val="00337E4B"/>
    <w:rsid w:val="00353E6C"/>
    <w:rsid w:val="003544EB"/>
    <w:rsid w:val="00354A38"/>
    <w:rsid w:val="0036503F"/>
    <w:rsid w:val="00366044"/>
    <w:rsid w:val="00371311"/>
    <w:rsid w:val="00372D22"/>
    <w:rsid w:val="003742EF"/>
    <w:rsid w:val="003755AE"/>
    <w:rsid w:val="00376C98"/>
    <w:rsid w:val="00377018"/>
    <w:rsid w:val="00381EB8"/>
    <w:rsid w:val="003827AB"/>
    <w:rsid w:val="00386E6D"/>
    <w:rsid w:val="00391500"/>
    <w:rsid w:val="003A14D9"/>
    <w:rsid w:val="003A5070"/>
    <w:rsid w:val="003A72AF"/>
    <w:rsid w:val="003A75A5"/>
    <w:rsid w:val="003B2BB8"/>
    <w:rsid w:val="003B51E5"/>
    <w:rsid w:val="003B6E8D"/>
    <w:rsid w:val="003C31B9"/>
    <w:rsid w:val="003C692C"/>
    <w:rsid w:val="003D34FF"/>
    <w:rsid w:val="003D3CD9"/>
    <w:rsid w:val="003D56B4"/>
    <w:rsid w:val="003D5871"/>
    <w:rsid w:val="003E04CF"/>
    <w:rsid w:val="003E08E7"/>
    <w:rsid w:val="003E0E42"/>
    <w:rsid w:val="003E4D41"/>
    <w:rsid w:val="003F2EE8"/>
    <w:rsid w:val="003F5C0C"/>
    <w:rsid w:val="0040046D"/>
    <w:rsid w:val="004112C5"/>
    <w:rsid w:val="004139FD"/>
    <w:rsid w:val="00421EC4"/>
    <w:rsid w:val="00422FBF"/>
    <w:rsid w:val="004258FD"/>
    <w:rsid w:val="004264A7"/>
    <w:rsid w:val="00435F9D"/>
    <w:rsid w:val="00436A56"/>
    <w:rsid w:val="004428F2"/>
    <w:rsid w:val="004431A4"/>
    <w:rsid w:val="00444DE2"/>
    <w:rsid w:val="00446AC5"/>
    <w:rsid w:val="00447C77"/>
    <w:rsid w:val="0045555E"/>
    <w:rsid w:val="00462668"/>
    <w:rsid w:val="00462D1A"/>
    <w:rsid w:val="00472566"/>
    <w:rsid w:val="004747D0"/>
    <w:rsid w:val="00475090"/>
    <w:rsid w:val="004865BB"/>
    <w:rsid w:val="00486C01"/>
    <w:rsid w:val="00487B8B"/>
    <w:rsid w:val="00492047"/>
    <w:rsid w:val="00495C37"/>
    <w:rsid w:val="00497865"/>
    <w:rsid w:val="00497F8F"/>
    <w:rsid w:val="004A00E5"/>
    <w:rsid w:val="004A1C54"/>
    <w:rsid w:val="004A3195"/>
    <w:rsid w:val="004A34F0"/>
    <w:rsid w:val="004B2C8C"/>
    <w:rsid w:val="004B54CA"/>
    <w:rsid w:val="004C09EA"/>
    <w:rsid w:val="004C0B4F"/>
    <w:rsid w:val="004C4D12"/>
    <w:rsid w:val="004D0573"/>
    <w:rsid w:val="004D092D"/>
    <w:rsid w:val="004D0975"/>
    <w:rsid w:val="004D5B36"/>
    <w:rsid w:val="004E0783"/>
    <w:rsid w:val="004E1049"/>
    <w:rsid w:val="004E145F"/>
    <w:rsid w:val="004E33E6"/>
    <w:rsid w:val="004E58EF"/>
    <w:rsid w:val="004E5CBF"/>
    <w:rsid w:val="004F0E28"/>
    <w:rsid w:val="004F2566"/>
    <w:rsid w:val="004F6227"/>
    <w:rsid w:val="00502939"/>
    <w:rsid w:val="005061DE"/>
    <w:rsid w:val="00507300"/>
    <w:rsid w:val="00512A36"/>
    <w:rsid w:val="00512C1B"/>
    <w:rsid w:val="00514B4B"/>
    <w:rsid w:val="00514B84"/>
    <w:rsid w:val="005170C4"/>
    <w:rsid w:val="005236F3"/>
    <w:rsid w:val="00526158"/>
    <w:rsid w:val="005312CB"/>
    <w:rsid w:val="00531895"/>
    <w:rsid w:val="005343D4"/>
    <w:rsid w:val="00542AB2"/>
    <w:rsid w:val="00545699"/>
    <w:rsid w:val="00546666"/>
    <w:rsid w:val="00546DE3"/>
    <w:rsid w:val="00555385"/>
    <w:rsid w:val="00556737"/>
    <w:rsid w:val="00557329"/>
    <w:rsid w:val="00557887"/>
    <w:rsid w:val="005601E0"/>
    <w:rsid w:val="005634CF"/>
    <w:rsid w:val="005675B5"/>
    <w:rsid w:val="0056776B"/>
    <w:rsid w:val="005812AD"/>
    <w:rsid w:val="0058149C"/>
    <w:rsid w:val="005919BF"/>
    <w:rsid w:val="00597BD5"/>
    <w:rsid w:val="005A069C"/>
    <w:rsid w:val="005A0CAF"/>
    <w:rsid w:val="005A1D93"/>
    <w:rsid w:val="005A30F5"/>
    <w:rsid w:val="005A4AB5"/>
    <w:rsid w:val="005A56D9"/>
    <w:rsid w:val="005B26E9"/>
    <w:rsid w:val="005B2AE4"/>
    <w:rsid w:val="005B2C24"/>
    <w:rsid w:val="005B3505"/>
    <w:rsid w:val="005B476B"/>
    <w:rsid w:val="005B63F5"/>
    <w:rsid w:val="005C09E3"/>
    <w:rsid w:val="005C3476"/>
    <w:rsid w:val="005C3AA9"/>
    <w:rsid w:val="005C5536"/>
    <w:rsid w:val="005C5926"/>
    <w:rsid w:val="005D0354"/>
    <w:rsid w:val="005D1FAE"/>
    <w:rsid w:val="005D4E68"/>
    <w:rsid w:val="005D56F1"/>
    <w:rsid w:val="005E2C29"/>
    <w:rsid w:val="005E58C9"/>
    <w:rsid w:val="005E597B"/>
    <w:rsid w:val="005F5A4B"/>
    <w:rsid w:val="005F75D0"/>
    <w:rsid w:val="00601552"/>
    <w:rsid w:val="00602F64"/>
    <w:rsid w:val="00612D7A"/>
    <w:rsid w:val="00614791"/>
    <w:rsid w:val="006201FF"/>
    <w:rsid w:val="006213C6"/>
    <w:rsid w:val="00621FC5"/>
    <w:rsid w:val="0062314C"/>
    <w:rsid w:val="006255B2"/>
    <w:rsid w:val="006264F0"/>
    <w:rsid w:val="0063104B"/>
    <w:rsid w:val="006317F9"/>
    <w:rsid w:val="00633B86"/>
    <w:rsid w:val="00634B82"/>
    <w:rsid w:val="00634F68"/>
    <w:rsid w:val="00635FAE"/>
    <w:rsid w:val="006364C9"/>
    <w:rsid w:val="00637273"/>
    <w:rsid w:val="00637B02"/>
    <w:rsid w:val="0064027C"/>
    <w:rsid w:val="0064067F"/>
    <w:rsid w:val="00642DA7"/>
    <w:rsid w:val="00644041"/>
    <w:rsid w:val="00650B35"/>
    <w:rsid w:val="00651DD2"/>
    <w:rsid w:val="00652B7B"/>
    <w:rsid w:val="00653CB0"/>
    <w:rsid w:val="00655986"/>
    <w:rsid w:val="0066079B"/>
    <w:rsid w:val="00660B19"/>
    <w:rsid w:val="00667C03"/>
    <w:rsid w:val="00670E1F"/>
    <w:rsid w:val="00671992"/>
    <w:rsid w:val="006720FA"/>
    <w:rsid w:val="006808EF"/>
    <w:rsid w:val="00682BDD"/>
    <w:rsid w:val="00682F08"/>
    <w:rsid w:val="00683A84"/>
    <w:rsid w:val="006859E0"/>
    <w:rsid w:val="00690E62"/>
    <w:rsid w:val="00692AF0"/>
    <w:rsid w:val="00696CF7"/>
    <w:rsid w:val="00696D39"/>
    <w:rsid w:val="00696E46"/>
    <w:rsid w:val="006A06C1"/>
    <w:rsid w:val="006A0B89"/>
    <w:rsid w:val="006A1831"/>
    <w:rsid w:val="006A3CEC"/>
    <w:rsid w:val="006A41A2"/>
    <w:rsid w:val="006A4A9D"/>
    <w:rsid w:val="006A4CE7"/>
    <w:rsid w:val="006B0614"/>
    <w:rsid w:val="006B3CA5"/>
    <w:rsid w:val="006B42A4"/>
    <w:rsid w:val="006B5BFA"/>
    <w:rsid w:val="006B673A"/>
    <w:rsid w:val="006C38CF"/>
    <w:rsid w:val="006D1057"/>
    <w:rsid w:val="006D1391"/>
    <w:rsid w:val="006D1A72"/>
    <w:rsid w:val="006D260B"/>
    <w:rsid w:val="006D6C8C"/>
    <w:rsid w:val="006F165D"/>
    <w:rsid w:val="006F637C"/>
    <w:rsid w:val="00704CA1"/>
    <w:rsid w:val="00705D0D"/>
    <w:rsid w:val="007060E4"/>
    <w:rsid w:val="0070723D"/>
    <w:rsid w:val="007103E6"/>
    <w:rsid w:val="00711544"/>
    <w:rsid w:val="00714487"/>
    <w:rsid w:val="00714AA0"/>
    <w:rsid w:val="00721B3E"/>
    <w:rsid w:val="007236A7"/>
    <w:rsid w:val="00727303"/>
    <w:rsid w:val="007321C8"/>
    <w:rsid w:val="007344D7"/>
    <w:rsid w:val="007346FF"/>
    <w:rsid w:val="00734B31"/>
    <w:rsid w:val="00736A54"/>
    <w:rsid w:val="00736B6A"/>
    <w:rsid w:val="00740773"/>
    <w:rsid w:val="00740C06"/>
    <w:rsid w:val="007445C0"/>
    <w:rsid w:val="0074795A"/>
    <w:rsid w:val="00750C6F"/>
    <w:rsid w:val="007532DE"/>
    <w:rsid w:val="0075406B"/>
    <w:rsid w:val="007608F5"/>
    <w:rsid w:val="00762420"/>
    <w:rsid w:val="00765167"/>
    <w:rsid w:val="00765774"/>
    <w:rsid w:val="007676C1"/>
    <w:rsid w:val="007712F1"/>
    <w:rsid w:val="007727D6"/>
    <w:rsid w:val="00774747"/>
    <w:rsid w:val="00785261"/>
    <w:rsid w:val="0079213C"/>
    <w:rsid w:val="00794F02"/>
    <w:rsid w:val="007A4D39"/>
    <w:rsid w:val="007B0256"/>
    <w:rsid w:val="007B1684"/>
    <w:rsid w:val="007B2DF1"/>
    <w:rsid w:val="007B352B"/>
    <w:rsid w:val="007B7021"/>
    <w:rsid w:val="007B71FC"/>
    <w:rsid w:val="007C5DD2"/>
    <w:rsid w:val="007D5D32"/>
    <w:rsid w:val="007D7185"/>
    <w:rsid w:val="007E5083"/>
    <w:rsid w:val="007E7B3A"/>
    <w:rsid w:val="007F0176"/>
    <w:rsid w:val="00801BDD"/>
    <w:rsid w:val="00803D73"/>
    <w:rsid w:val="0080531A"/>
    <w:rsid w:val="00812953"/>
    <w:rsid w:val="00820540"/>
    <w:rsid w:val="00821EC7"/>
    <w:rsid w:val="00823871"/>
    <w:rsid w:val="0082413F"/>
    <w:rsid w:val="00825358"/>
    <w:rsid w:val="00825E4B"/>
    <w:rsid w:val="00826742"/>
    <w:rsid w:val="00826BB1"/>
    <w:rsid w:val="0083177B"/>
    <w:rsid w:val="00832FA4"/>
    <w:rsid w:val="0083469C"/>
    <w:rsid w:val="0083645A"/>
    <w:rsid w:val="00837C40"/>
    <w:rsid w:val="00840033"/>
    <w:rsid w:val="008515B4"/>
    <w:rsid w:val="008515FC"/>
    <w:rsid w:val="00853A0B"/>
    <w:rsid w:val="0085648A"/>
    <w:rsid w:val="00860DE5"/>
    <w:rsid w:val="0086232C"/>
    <w:rsid w:val="008650A7"/>
    <w:rsid w:val="00865C10"/>
    <w:rsid w:val="00865CE1"/>
    <w:rsid w:val="008661EC"/>
    <w:rsid w:val="00871AC5"/>
    <w:rsid w:val="00877949"/>
    <w:rsid w:val="00883C6C"/>
    <w:rsid w:val="008841A9"/>
    <w:rsid w:val="008843DE"/>
    <w:rsid w:val="008860B1"/>
    <w:rsid w:val="00886684"/>
    <w:rsid w:val="00893F5D"/>
    <w:rsid w:val="00895AA3"/>
    <w:rsid w:val="00895FA7"/>
    <w:rsid w:val="008A00AB"/>
    <w:rsid w:val="008A0F4A"/>
    <w:rsid w:val="008A4A81"/>
    <w:rsid w:val="008A6766"/>
    <w:rsid w:val="008B0693"/>
    <w:rsid w:val="008B6356"/>
    <w:rsid w:val="008B69C8"/>
    <w:rsid w:val="008C4067"/>
    <w:rsid w:val="008C639F"/>
    <w:rsid w:val="008C66DD"/>
    <w:rsid w:val="008C6EE0"/>
    <w:rsid w:val="008D4F49"/>
    <w:rsid w:val="008D566F"/>
    <w:rsid w:val="008D5ED3"/>
    <w:rsid w:val="008D7E1B"/>
    <w:rsid w:val="008E5094"/>
    <w:rsid w:val="008E60F7"/>
    <w:rsid w:val="008E647D"/>
    <w:rsid w:val="008E6C5E"/>
    <w:rsid w:val="008E72C2"/>
    <w:rsid w:val="008E75D5"/>
    <w:rsid w:val="008E7B9A"/>
    <w:rsid w:val="008F26A2"/>
    <w:rsid w:val="008F4452"/>
    <w:rsid w:val="00900AA0"/>
    <w:rsid w:val="00906FCF"/>
    <w:rsid w:val="0091035B"/>
    <w:rsid w:val="00912445"/>
    <w:rsid w:val="00917AD0"/>
    <w:rsid w:val="00921CDE"/>
    <w:rsid w:val="009225F0"/>
    <w:rsid w:val="009238DA"/>
    <w:rsid w:val="00926492"/>
    <w:rsid w:val="009309B6"/>
    <w:rsid w:val="009319C3"/>
    <w:rsid w:val="0093462C"/>
    <w:rsid w:val="00935C66"/>
    <w:rsid w:val="00946D84"/>
    <w:rsid w:val="00947234"/>
    <w:rsid w:val="009502F6"/>
    <w:rsid w:val="009530C8"/>
    <w:rsid w:val="00953795"/>
    <w:rsid w:val="00957262"/>
    <w:rsid w:val="00962E59"/>
    <w:rsid w:val="00964D24"/>
    <w:rsid w:val="0097359D"/>
    <w:rsid w:val="0097389B"/>
    <w:rsid w:val="00973A41"/>
    <w:rsid w:val="00974189"/>
    <w:rsid w:val="00975B9C"/>
    <w:rsid w:val="00977C78"/>
    <w:rsid w:val="00983888"/>
    <w:rsid w:val="00985917"/>
    <w:rsid w:val="009903D2"/>
    <w:rsid w:val="00990B40"/>
    <w:rsid w:val="009949B6"/>
    <w:rsid w:val="00994D56"/>
    <w:rsid w:val="0099560E"/>
    <w:rsid w:val="00995B0F"/>
    <w:rsid w:val="009A046E"/>
    <w:rsid w:val="009A111D"/>
    <w:rsid w:val="009A5FEB"/>
    <w:rsid w:val="009A7E93"/>
    <w:rsid w:val="009B2DA8"/>
    <w:rsid w:val="009B3E2D"/>
    <w:rsid w:val="009B60B0"/>
    <w:rsid w:val="009B6F52"/>
    <w:rsid w:val="009C0737"/>
    <w:rsid w:val="009C0828"/>
    <w:rsid w:val="009C0F3B"/>
    <w:rsid w:val="009C611A"/>
    <w:rsid w:val="009D123C"/>
    <w:rsid w:val="009D298A"/>
    <w:rsid w:val="009D6430"/>
    <w:rsid w:val="009D6B0C"/>
    <w:rsid w:val="009D7376"/>
    <w:rsid w:val="009D76ED"/>
    <w:rsid w:val="009F19A9"/>
    <w:rsid w:val="009F2117"/>
    <w:rsid w:val="009F2792"/>
    <w:rsid w:val="009F683C"/>
    <w:rsid w:val="00A000D0"/>
    <w:rsid w:val="00A01CAF"/>
    <w:rsid w:val="00A038EB"/>
    <w:rsid w:val="00A064DB"/>
    <w:rsid w:val="00A14435"/>
    <w:rsid w:val="00A14DC0"/>
    <w:rsid w:val="00A160B1"/>
    <w:rsid w:val="00A167F2"/>
    <w:rsid w:val="00A16B7F"/>
    <w:rsid w:val="00A24A04"/>
    <w:rsid w:val="00A25904"/>
    <w:rsid w:val="00A36067"/>
    <w:rsid w:val="00A4410A"/>
    <w:rsid w:val="00A4471E"/>
    <w:rsid w:val="00A456FC"/>
    <w:rsid w:val="00A50C35"/>
    <w:rsid w:val="00A50EDC"/>
    <w:rsid w:val="00A5149F"/>
    <w:rsid w:val="00A51FBF"/>
    <w:rsid w:val="00A53C67"/>
    <w:rsid w:val="00A56679"/>
    <w:rsid w:val="00A56905"/>
    <w:rsid w:val="00A57856"/>
    <w:rsid w:val="00A60713"/>
    <w:rsid w:val="00A63CE7"/>
    <w:rsid w:val="00A64955"/>
    <w:rsid w:val="00A65AA0"/>
    <w:rsid w:val="00A65E30"/>
    <w:rsid w:val="00A65E5A"/>
    <w:rsid w:val="00A67A0B"/>
    <w:rsid w:val="00A7055D"/>
    <w:rsid w:val="00A7133E"/>
    <w:rsid w:val="00A73869"/>
    <w:rsid w:val="00A805E6"/>
    <w:rsid w:val="00A80A01"/>
    <w:rsid w:val="00A81911"/>
    <w:rsid w:val="00A841C0"/>
    <w:rsid w:val="00A9257D"/>
    <w:rsid w:val="00A943CA"/>
    <w:rsid w:val="00A95374"/>
    <w:rsid w:val="00A955CB"/>
    <w:rsid w:val="00AA0495"/>
    <w:rsid w:val="00AA0C26"/>
    <w:rsid w:val="00AA0F57"/>
    <w:rsid w:val="00AA69C9"/>
    <w:rsid w:val="00AA76DA"/>
    <w:rsid w:val="00AA7BD0"/>
    <w:rsid w:val="00AA7DCB"/>
    <w:rsid w:val="00AB006C"/>
    <w:rsid w:val="00AB00C0"/>
    <w:rsid w:val="00AB0ABC"/>
    <w:rsid w:val="00AB3E46"/>
    <w:rsid w:val="00AB5696"/>
    <w:rsid w:val="00AB56FC"/>
    <w:rsid w:val="00AC3184"/>
    <w:rsid w:val="00AC3229"/>
    <w:rsid w:val="00AC3C60"/>
    <w:rsid w:val="00AC421B"/>
    <w:rsid w:val="00AC5225"/>
    <w:rsid w:val="00AD3A3C"/>
    <w:rsid w:val="00AD3C8E"/>
    <w:rsid w:val="00AD54FE"/>
    <w:rsid w:val="00AD5910"/>
    <w:rsid w:val="00AD73E1"/>
    <w:rsid w:val="00AE0088"/>
    <w:rsid w:val="00AE0C15"/>
    <w:rsid w:val="00AE159E"/>
    <w:rsid w:val="00AF0DAA"/>
    <w:rsid w:val="00AF1462"/>
    <w:rsid w:val="00AF1618"/>
    <w:rsid w:val="00AF3155"/>
    <w:rsid w:val="00AF5D70"/>
    <w:rsid w:val="00B00125"/>
    <w:rsid w:val="00B04ED8"/>
    <w:rsid w:val="00B05511"/>
    <w:rsid w:val="00B1157E"/>
    <w:rsid w:val="00B13016"/>
    <w:rsid w:val="00B13880"/>
    <w:rsid w:val="00B150BE"/>
    <w:rsid w:val="00B15D08"/>
    <w:rsid w:val="00B15D0C"/>
    <w:rsid w:val="00B15FE4"/>
    <w:rsid w:val="00B16503"/>
    <w:rsid w:val="00B1713A"/>
    <w:rsid w:val="00B20663"/>
    <w:rsid w:val="00B20D70"/>
    <w:rsid w:val="00B211E4"/>
    <w:rsid w:val="00B21416"/>
    <w:rsid w:val="00B22556"/>
    <w:rsid w:val="00B22A0D"/>
    <w:rsid w:val="00B24299"/>
    <w:rsid w:val="00B34328"/>
    <w:rsid w:val="00B36552"/>
    <w:rsid w:val="00B37380"/>
    <w:rsid w:val="00B41A19"/>
    <w:rsid w:val="00B44DE2"/>
    <w:rsid w:val="00B50315"/>
    <w:rsid w:val="00B528DF"/>
    <w:rsid w:val="00B52DAA"/>
    <w:rsid w:val="00B544BA"/>
    <w:rsid w:val="00B57EB5"/>
    <w:rsid w:val="00B6247A"/>
    <w:rsid w:val="00B65831"/>
    <w:rsid w:val="00B664D8"/>
    <w:rsid w:val="00B66E21"/>
    <w:rsid w:val="00B71408"/>
    <w:rsid w:val="00B73149"/>
    <w:rsid w:val="00B8456D"/>
    <w:rsid w:val="00B84BE5"/>
    <w:rsid w:val="00B87EB3"/>
    <w:rsid w:val="00B91E3E"/>
    <w:rsid w:val="00B96E25"/>
    <w:rsid w:val="00BA2DB9"/>
    <w:rsid w:val="00BA355C"/>
    <w:rsid w:val="00BA5AFF"/>
    <w:rsid w:val="00BA5B46"/>
    <w:rsid w:val="00BA62B6"/>
    <w:rsid w:val="00BA70D7"/>
    <w:rsid w:val="00BA756D"/>
    <w:rsid w:val="00BB43CB"/>
    <w:rsid w:val="00BB63FA"/>
    <w:rsid w:val="00BB703D"/>
    <w:rsid w:val="00BB718E"/>
    <w:rsid w:val="00BB78B3"/>
    <w:rsid w:val="00BB79D8"/>
    <w:rsid w:val="00BC1011"/>
    <w:rsid w:val="00BC33E7"/>
    <w:rsid w:val="00BC39B1"/>
    <w:rsid w:val="00BC4E53"/>
    <w:rsid w:val="00BC5026"/>
    <w:rsid w:val="00BC595B"/>
    <w:rsid w:val="00BD063E"/>
    <w:rsid w:val="00BD1B40"/>
    <w:rsid w:val="00BD261C"/>
    <w:rsid w:val="00BD554F"/>
    <w:rsid w:val="00BE1294"/>
    <w:rsid w:val="00BE1E9F"/>
    <w:rsid w:val="00BE2430"/>
    <w:rsid w:val="00BE5F34"/>
    <w:rsid w:val="00BE7148"/>
    <w:rsid w:val="00BE7B6E"/>
    <w:rsid w:val="00BF4A13"/>
    <w:rsid w:val="00BF5455"/>
    <w:rsid w:val="00BF7F97"/>
    <w:rsid w:val="00C00E9A"/>
    <w:rsid w:val="00C0110F"/>
    <w:rsid w:val="00C02276"/>
    <w:rsid w:val="00C0703C"/>
    <w:rsid w:val="00C12F34"/>
    <w:rsid w:val="00C1364E"/>
    <w:rsid w:val="00C174E2"/>
    <w:rsid w:val="00C203DF"/>
    <w:rsid w:val="00C228E2"/>
    <w:rsid w:val="00C30273"/>
    <w:rsid w:val="00C33000"/>
    <w:rsid w:val="00C34EFF"/>
    <w:rsid w:val="00C43758"/>
    <w:rsid w:val="00C43F6A"/>
    <w:rsid w:val="00C449A2"/>
    <w:rsid w:val="00C4674B"/>
    <w:rsid w:val="00C57010"/>
    <w:rsid w:val="00C57A98"/>
    <w:rsid w:val="00C57FB8"/>
    <w:rsid w:val="00C60BC0"/>
    <w:rsid w:val="00C61BC4"/>
    <w:rsid w:val="00C64BAB"/>
    <w:rsid w:val="00C64EBB"/>
    <w:rsid w:val="00C70271"/>
    <w:rsid w:val="00C73413"/>
    <w:rsid w:val="00C77246"/>
    <w:rsid w:val="00C81A28"/>
    <w:rsid w:val="00C81E03"/>
    <w:rsid w:val="00C84184"/>
    <w:rsid w:val="00C84DD7"/>
    <w:rsid w:val="00C8759C"/>
    <w:rsid w:val="00C906B4"/>
    <w:rsid w:val="00C91E35"/>
    <w:rsid w:val="00C94892"/>
    <w:rsid w:val="00C9499D"/>
    <w:rsid w:val="00C9557D"/>
    <w:rsid w:val="00C958C6"/>
    <w:rsid w:val="00C95D7D"/>
    <w:rsid w:val="00C9650E"/>
    <w:rsid w:val="00C968A9"/>
    <w:rsid w:val="00CA011F"/>
    <w:rsid w:val="00CA46F8"/>
    <w:rsid w:val="00CA643D"/>
    <w:rsid w:val="00CA7565"/>
    <w:rsid w:val="00CB07E6"/>
    <w:rsid w:val="00CB07FC"/>
    <w:rsid w:val="00CB5863"/>
    <w:rsid w:val="00CB6266"/>
    <w:rsid w:val="00CB6EEC"/>
    <w:rsid w:val="00CC0443"/>
    <w:rsid w:val="00CC0959"/>
    <w:rsid w:val="00CC0D43"/>
    <w:rsid w:val="00CC454A"/>
    <w:rsid w:val="00CD0D6D"/>
    <w:rsid w:val="00CD0E24"/>
    <w:rsid w:val="00CD2692"/>
    <w:rsid w:val="00CD2ACE"/>
    <w:rsid w:val="00CD34BA"/>
    <w:rsid w:val="00CD3B8A"/>
    <w:rsid w:val="00CE3EB4"/>
    <w:rsid w:val="00CE6494"/>
    <w:rsid w:val="00CF029E"/>
    <w:rsid w:val="00CF1B3A"/>
    <w:rsid w:val="00D03232"/>
    <w:rsid w:val="00D05257"/>
    <w:rsid w:val="00D063C0"/>
    <w:rsid w:val="00D10C46"/>
    <w:rsid w:val="00D10ED6"/>
    <w:rsid w:val="00D17A44"/>
    <w:rsid w:val="00D22C3B"/>
    <w:rsid w:val="00D24892"/>
    <w:rsid w:val="00D26C4C"/>
    <w:rsid w:val="00D279F3"/>
    <w:rsid w:val="00D30871"/>
    <w:rsid w:val="00D359CA"/>
    <w:rsid w:val="00D37AAC"/>
    <w:rsid w:val="00D40A55"/>
    <w:rsid w:val="00D4189C"/>
    <w:rsid w:val="00D45FA0"/>
    <w:rsid w:val="00D46D27"/>
    <w:rsid w:val="00D47A6D"/>
    <w:rsid w:val="00D50ACF"/>
    <w:rsid w:val="00D51640"/>
    <w:rsid w:val="00D5756A"/>
    <w:rsid w:val="00D61686"/>
    <w:rsid w:val="00D656D9"/>
    <w:rsid w:val="00D662A2"/>
    <w:rsid w:val="00D67DCE"/>
    <w:rsid w:val="00D765A8"/>
    <w:rsid w:val="00D7672E"/>
    <w:rsid w:val="00D80860"/>
    <w:rsid w:val="00D80B61"/>
    <w:rsid w:val="00D85A63"/>
    <w:rsid w:val="00D86065"/>
    <w:rsid w:val="00D8B0EA"/>
    <w:rsid w:val="00D900C6"/>
    <w:rsid w:val="00D92282"/>
    <w:rsid w:val="00D92DD2"/>
    <w:rsid w:val="00D93462"/>
    <w:rsid w:val="00D94BBF"/>
    <w:rsid w:val="00D959E3"/>
    <w:rsid w:val="00D9762A"/>
    <w:rsid w:val="00DA243A"/>
    <w:rsid w:val="00DA47D9"/>
    <w:rsid w:val="00DA7623"/>
    <w:rsid w:val="00DB2EEC"/>
    <w:rsid w:val="00DB7E4A"/>
    <w:rsid w:val="00DC2A8A"/>
    <w:rsid w:val="00DC3436"/>
    <w:rsid w:val="00DC3847"/>
    <w:rsid w:val="00DC4D1D"/>
    <w:rsid w:val="00DC71E5"/>
    <w:rsid w:val="00DC7F8C"/>
    <w:rsid w:val="00DD2039"/>
    <w:rsid w:val="00DD247C"/>
    <w:rsid w:val="00DD30F2"/>
    <w:rsid w:val="00DE1002"/>
    <w:rsid w:val="00DE2F27"/>
    <w:rsid w:val="00DE557E"/>
    <w:rsid w:val="00DE784D"/>
    <w:rsid w:val="00DF309C"/>
    <w:rsid w:val="00DF635C"/>
    <w:rsid w:val="00DF738A"/>
    <w:rsid w:val="00DF7537"/>
    <w:rsid w:val="00E00F0A"/>
    <w:rsid w:val="00E0149A"/>
    <w:rsid w:val="00E02F22"/>
    <w:rsid w:val="00E059C5"/>
    <w:rsid w:val="00E10807"/>
    <w:rsid w:val="00E14BAA"/>
    <w:rsid w:val="00E15043"/>
    <w:rsid w:val="00E151DD"/>
    <w:rsid w:val="00E15EF4"/>
    <w:rsid w:val="00E16EBD"/>
    <w:rsid w:val="00E17E84"/>
    <w:rsid w:val="00E25216"/>
    <w:rsid w:val="00E273E4"/>
    <w:rsid w:val="00E3024B"/>
    <w:rsid w:val="00E339FF"/>
    <w:rsid w:val="00E3708A"/>
    <w:rsid w:val="00E37D09"/>
    <w:rsid w:val="00E37E19"/>
    <w:rsid w:val="00E433E3"/>
    <w:rsid w:val="00E43B94"/>
    <w:rsid w:val="00E444A4"/>
    <w:rsid w:val="00E44DDF"/>
    <w:rsid w:val="00E50CA2"/>
    <w:rsid w:val="00E519FB"/>
    <w:rsid w:val="00E51C8A"/>
    <w:rsid w:val="00E526BD"/>
    <w:rsid w:val="00E52E04"/>
    <w:rsid w:val="00E52E9B"/>
    <w:rsid w:val="00E540DA"/>
    <w:rsid w:val="00E5572C"/>
    <w:rsid w:val="00E55F6E"/>
    <w:rsid w:val="00E62246"/>
    <w:rsid w:val="00E638A3"/>
    <w:rsid w:val="00E642D6"/>
    <w:rsid w:val="00E67AA8"/>
    <w:rsid w:val="00E741B3"/>
    <w:rsid w:val="00E75EAA"/>
    <w:rsid w:val="00E77F7B"/>
    <w:rsid w:val="00E85C1F"/>
    <w:rsid w:val="00E90C24"/>
    <w:rsid w:val="00E93004"/>
    <w:rsid w:val="00E93924"/>
    <w:rsid w:val="00EA2D7C"/>
    <w:rsid w:val="00EA42F4"/>
    <w:rsid w:val="00EA6787"/>
    <w:rsid w:val="00EB37CB"/>
    <w:rsid w:val="00EB4A2A"/>
    <w:rsid w:val="00EB64A4"/>
    <w:rsid w:val="00EC0FBC"/>
    <w:rsid w:val="00ED3363"/>
    <w:rsid w:val="00ED5655"/>
    <w:rsid w:val="00ED7A95"/>
    <w:rsid w:val="00EE0A05"/>
    <w:rsid w:val="00EE5D05"/>
    <w:rsid w:val="00EE6C4A"/>
    <w:rsid w:val="00EF40A2"/>
    <w:rsid w:val="00EF5141"/>
    <w:rsid w:val="00EF7B9F"/>
    <w:rsid w:val="00F02D15"/>
    <w:rsid w:val="00F0709B"/>
    <w:rsid w:val="00F101B4"/>
    <w:rsid w:val="00F10B9D"/>
    <w:rsid w:val="00F14D20"/>
    <w:rsid w:val="00F16105"/>
    <w:rsid w:val="00F17402"/>
    <w:rsid w:val="00F25146"/>
    <w:rsid w:val="00F30AFE"/>
    <w:rsid w:val="00F3227A"/>
    <w:rsid w:val="00F32B02"/>
    <w:rsid w:val="00F40466"/>
    <w:rsid w:val="00F405F3"/>
    <w:rsid w:val="00F40E78"/>
    <w:rsid w:val="00F42DB6"/>
    <w:rsid w:val="00F43393"/>
    <w:rsid w:val="00F44C8B"/>
    <w:rsid w:val="00F44D68"/>
    <w:rsid w:val="00F51F04"/>
    <w:rsid w:val="00F55E11"/>
    <w:rsid w:val="00F57712"/>
    <w:rsid w:val="00F57AFE"/>
    <w:rsid w:val="00F63462"/>
    <w:rsid w:val="00F65246"/>
    <w:rsid w:val="00F658E6"/>
    <w:rsid w:val="00F65AF2"/>
    <w:rsid w:val="00F677B6"/>
    <w:rsid w:val="00F736FC"/>
    <w:rsid w:val="00F81017"/>
    <w:rsid w:val="00F81B8F"/>
    <w:rsid w:val="00F83169"/>
    <w:rsid w:val="00F8422C"/>
    <w:rsid w:val="00F87628"/>
    <w:rsid w:val="00F91FB4"/>
    <w:rsid w:val="00F92227"/>
    <w:rsid w:val="00F94431"/>
    <w:rsid w:val="00F94903"/>
    <w:rsid w:val="00FA2177"/>
    <w:rsid w:val="00FA2B58"/>
    <w:rsid w:val="00FA5665"/>
    <w:rsid w:val="00FB2B7E"/>
    <w:rsid w:val="00FD3EE1"/>
    <w:rsid w:val="00FD6D96"/>
    <w:rsid w:val="00FD7A0C"/>
    <w:rsid w:val="00FE0DCC"/>
    <w:rsid w:val="00FE59AE"/>
    <w:rsid w:val="00FF2E77"/>
    <w:rsid w:val="00FF533B"/>
    <w:rsid w:val="00FF667F"/>
    <w:rsid w:val="00FF7C74"/>
    <w:rsid w:val="01731CF4"/>
    <w:rsid w:val="02003658"/>
    <w:rsid w:val="020F953C"/>
    <w:rsid w:val="025CC222"/>
    <w:rsid w:val="02E11D3D"/>
    <w:rsid w:val="02F4ED19"/>
    <w:rsid w:val="0324ABC4"/>
    <w:rsid w:val="04107DCF"/>
    <w:rsid w:val="04CEF2BE"/>
    <w:rsid w:val="0507A13D"/>
    <w:rsid w:val="062226B2"/>
    <w:rsid w:val="0639E9D1"/>
    <w:rsid w:val="0681FE96"/>
    <w:rsid w:val="06E5E9FC"/>
    <w:rsid w:val="079C931C"/>
    <w:rsid w:val="08467A02"/>
    <w:rsid w:val="087C29D9"/>
    <w:rsid w:val="08B3DCD5"/>
    <w:rsid w:val="08B9F0A5"/>
    <w:rsid w:val="08C5071A"/>
    <w:rsid w:val="095603F2"/>
    <w:rsid w:val="09BBC625"/>
    <w:rsid w:val="09C91260"/>
    <w:rsid w:val="09F2FB27"/>
    <w:rsid w:val="0B1D82AF"/>
    <w:rsid w:val="0B3666EC"/>
    <w:rsid w:val="0C01F900"/>
    <w:rsid w:val="0C512A45"/>
    <w:rsid w:val="0CC029FF"/>
    <w:rsid w:val="0D04F98A"/>
    <w:rsid w:val="0D59EBC9"/>
    <w:rsid w:val="0EAF10FF"/>
    <w:rsid w:val="0EEB9CBE"/>
    <w:rsid w:val="0EEFDEA6"/>
    <w:rsid w:val="0F28890A"/>
    <w:rsid w:val="0F697AEE"/>
    <w:rsid w:val="0F82C826"/>
    <w:rsid w:val="0F97289D"/>
    <w:rsid w:val="10E3D0B2"/>
    <w:rsid w:val="11285019"/>
    <w:rsid w:val="1170CB5C"/>
    <w:rsid w:val="118367C3"/>
    <w:rsid w:val="11A3ADB4"/>
    <w:rsid w:val="12D24A98"/>
    <w:rsid w:val="130517CE"/>
    <w:rsid w:val="1330112F"/>
    <w:rsid w:val="1361132B"/>
    <w:rsid w:val="14D8945D"/>
    <w:rsid w:val="14F504F1"/>
    <w:rsid w:val="152ACEEB"/>
    <w:rsid w:val="153C197B"/>
    <w:rsid w:val="15C527C3"/>
    <w:rsid w:val="166FC3E3"/>
    <w:rsid w:val="16A70467"/>
    <w:rsid w:val="16BB19C1"/>
    <w:rsid w:val="17402E6B"/>
    <w:rsid w:val="17C59AD4"/>
    <w:rsid w:val="17DC87A1"/>
    <w:rsid w:val="17F6E76A"/>
    <w:rsid w:val="181B6F71"/>
    <w:rsid w:val="189F79CA"/>
    <w:rsid w:val="18D95136"/>
    <w:rsid w:val="195A06C0"/>
    <w:rsid w:val="19A335F5"/>
    <w:rsid w:val="19AAEB68"/>
    <w:rsid w:val="1A322D2F"/>
    <w:rsid w:val="1A6FA320"/>
    <w:rsid w:val="1B2A2CB1"/>
    <w:rsid w:val="1B56AFB6"/>
    <w:rsid w:val="1BAFA1BF"/>
    <w:rsid w:val="1BEEB94B"/>
    <w:rsid w:val="1CD694AB"/>
    <w:rsid w:val="1CDFAA47"/>
    <w:rsid w:val="1D086101"/>
    <w:rsid w:val="1D3135FD"/>
    <w:rsid w:val="1E725C92"/>
    <w:rsid w:val="1EB50A72"/>
    <w:rsid w:val="1F1F955B"/>
    <w:rsid w:val="1F6A5E5E"/>
    <w:rsid w:val="1F8030DD"/>
    <w:rsid w:val="1FB55D03"/>
    <w:rsid w:val="2000DCA0"/>
    <w:rsid w:val="2013D0EF"/>
    <w:rsid w:val="2068E67F"/>
    <w:rsid w:val="2095F5D7"/>
    <w:rsid w:val="20B00B40"/>
    <w:rsid w:val="21A3B7BD"/>
    <w:rsid w:val="21A50710"/>
    <w:rsid w:val="21D714E1"/>
    <w:rsid w:val="231558DC"/>
    <w:rsid w:val="23421B32"/>
    <w:rsid w:val="24351398"/>
    <w:rsid w:val="2509C756"/>
    <w:rsid w:val="25A7CABD"/>
    <w:rsid w:val="25A9B308"/>
    <w:rsid w:val="25AE9C89"/>
    <w:rsid w:val="2607DAB9"/>
    <w:rsid w:val="264C800F"/>
    <w:rsid w:val="26530BF3"/>
    <w:rsid w:val="26E19A65"/>
    <w:rsid w:val="2711DBA2"/>
    <w:rsid w:val="289A05BE"/>
    <w:rsid w:val="28F7CB47"/>
    <w:rsid w:val="29077952"/>
    <w:rsid w:val="292EB051"/>
    <w:rsid w:val="2930D4C5"/>
    <w:rsid w:val="298BE7E4"/>
    <w:rsid w:val="29C761A5"/>
    <w:rsid w:val="2A4100EA"/>
    <w:rsid w:val="2A4AB6BF"/>
    <w:rsid w:val="2ADE9B0A"/>
    <w:rsid w:val="2AE1C9CF"/>
    <w:rsid w:val="2BBACE1D"/>
    <w:rsid w:val="2BE7DB63"/>
    <w:rsid w:val="2C1640BD"/>
    <w:rsid w:val="2C930305"/>
    <w:rsid w:val="2D30C112"/>
    <w:rsid w:val="2D674B1A"/>
    <w:rsid w:val="2E10544F"/>
    <w:rsid w:val="2EAE1002"/>
    <w:rsid w:val="2EEF9F52"/>
    <w:rsid w:val="2F40BD42"/>
    <w:rsid w:val="301B1551"/>
    <w:rsid w:val="30BFA446"/>
    <w:rsid w:val="30FF496B"/>
    <w:rsid w:val="31143FE3"/>
    <w:rsid w:val="314498D6"/>
    <w:rsid w:val="31AB8879"/>
    <w:rsid w:val="32A46637"/>
    <w:rsid w:val="32B0B229"/>
    <w:rsid w:val="32B7A980"/>
    <w:rsid w:val="32C8B391"/>
    <w:rsid w:val="338B5AAB"/>
    <w:rsid w:val="338E0FC1"/>
    <w:rsid w:val="33E1052E"/>
    <w:rsid w:val="345CC56C"/>
    <w:rsid w:val="34E16709"/>
    <w:rsid w:val="36C81131"/>
    <w:rsid w:val="36CAE7BB"/>
    <w:rsid w:val="37879F84"/>
    <w:rsid w:val="38A6922C"/>
    <w:rsid w:val="392DE674"/>
    <w:rsid w:val="39A60E85"/>
    <w:rsid w:val="39AE12AC"/>
    <w:rsid w:val="39F7B923"/>
    <w:rsid w:val="3A530A16"/>
    <w:rsid w:val="3A636CD2"/>
    <w:rsid w:val="3A811A54"/>
    <w:rsid w:val="3AA0ED54"/>
    <w:rsid w:val="3B4BA39A"/>
    <w:rsid w:val="3B8D1312"/>
    <w:rsid w:val="3BA3D0E8"/>
    <w:rsid w:val="3C7B06B3"/>
    <w:rsid w:val="3CD4CF90"/>
    <w:rsid w:val="3DE810A0"/>
    <w:rsid w:val="3EB1CAAE"/>
    <w:rsid w:val="3EF29B09"/>
    <w:rsid w:val="4081924D"/>
    <w:rsid w:val="40E8D59A"/>
    <w:rsid w:val="4118A479"/>
    <w:rsid w:val="414CD862"/>
    <w:rsid w:val="41D6F099"/>
    <w:rsid w:val="41E8CDA4"/>
    <w:rsid w:val="42B1B501"/>
    <w:rsid w:val="43119BA3"/>
    <w:rsid w:val="433C3C63"/>
    <w:rsid w:val="43F42A3B"/>
    <w:rsid w:val="449C0D3C"/>
    <w:rsid w:val="44AF9970"/>
    <w:rsid w:val="44F6BC46"/>
    <w:rsid w:val="4541D2DE"/>
    <w:rsid w:val="46555FA2"/>
    <w:rsid w:val="469FA8BE"/>
    <w:rsid w:val="46F1F5F1"/>
    <w:rsid w:val="4719DCFF"/>
    <w:rsid w:val="47FC0A2A"/>
    <w:rsid w:val="49C83BD1"/>
    <w:rsid w:val="49EDF172"/>
    <w:rsid w:val="4A774ABD"/>
    <w:rsid w:val="4ABA6647"/>
    <w:rsid w:val="4B5BD816"/>
    <w:rsid w:val="4BA323A0"/>
    <w:rsid w:val="4BDD50A4"/>
    <w:rsid w:val="4C04D11A"/>
    <w:rsid w:val="4C0FBB89"/>
    <w:rsid w:val="4C5C7A95"/>
    <w:rsid w:val="4CA38C13"/>
    <w:rsid w:val="4CB3E3B9"/>
    <w:rsid w:val="4D1113DC"/>
    <w:rsid w:val="4D395C0E"/>
    <w:rsid w:val="4E181D0B"/>
    <w:rsid w:val="4E42BA62"/>
    <w:rsid w:val="4E6D703A"/>
    <w:rsid w:val="4EB61530"/>
    <w:rsid w:val="4F71DBF5"/>
    <w:rsid w:val="4FAEFC67"/>
    <w:rsid w:val="50530538"/>
    <w:rsid w:val="5075215F"/>
    <w:rsid w:val="51103762"/>
    <w:rsid w:val="5146AF6D"/>
    <w:rsid w:val="51628007"/>
    <w:rsid w:val="5253B168"/>
    <w:rsid w:val="5326A0FC"/>
    <w:rsid w:val="53478B25"/>
    <w:rsid w:val="541BF763"/>
    <w:rsid w:val="54427278"/>
    <w:rsid w:val="54D71531"/>
    <w:rsid w:val="552455EF"/>
    <w:rsid w:val="558EF9F2"/>
    <w:rsid w:val="55D5E198"/>
    <w:rsid w:val="561D0987"/>
    <w:rsid w:val="56388468"/>
    <w:rsid w:val="56786784"/>
    <w:rsid w:val="56F1E2C5"/>
    <w:rsid w:val="57972DED"/>
    <w:rsid w:val="59C46E0B"/>
    <w:rsid w:val="5A51DDCA"/>
    <w:rsid w:val="5A861833"/>
    <w:rsid w:val="5B437248"/>
    <w:rsid w:val="5C1A1679"/>
    <w:rsid w:val="5C27E2C4"/>
    <w:rsid w:val="5C3ED0D1"/>
    <w:rsid w:val="5CE7E776"/>
    <w:rsid w:val="5D7EC44A"/>
    <w:rsid w:val="5D8AEF49"/>
    <w:rsid w:val="5DB2BEE4"/>
    <w:rsid w:val="5DC9BD78"/>
    <w:rsid w:val="5E40185E"/>
    <w:rsid w:val="5EEF857E"/>
    <w:rsid w:val="5F5401A8"/>
    <w:rsid w:val="5FC3C730"/>
    <w:rsid w:val="60060FDE"/>
    <w:rsid w:val="61C8EC68"/>
    <w:rsid w:val="61F29689"/>
    <w:rsid w:val="62842E91"/>
    <w:rsid w:val="62E10C62"/>
    <w:rsid w:val="63278521"/>
    <w:rsid w:val="635255B2"/>
    <w:rsid w:val="63A30465"/>
    <w:rsid w:val="63A9AAB6"/>
    <w:rsid w:val="6441A020"/>
    <w:rsid w:val="645AADD1"/>
    <w:rsid w:val="64AE9A85"/>
    <w:rsid w:val="64BA7C0E"/>
    <w:rsid w:val="6528956D"/>
    <w:rsid w:val="652917FA"/>
    <w:rsid w:val="6594C30B"/>
    <w:rsid w:val="65DF69FE"/>
    <w:rsid w:val="665B01F6"/>
    <w:rsid w:val="66787A3B"/>
    <w:rsid w:val="66B2F873"/>
    <w:rsid w:val="66C89254"/>
    <w:rsid w:val="67897000"/>
    <w:rsid w:val="67B1228D"/>
    <w:rsid w:val="68991C07"/>
    <w:rsid w:val="68C5A9E8"/>
    <w:rsid w:val="69B92126"/>
    <w:rsid w:val="69DE605B"/>
    <w:rsid w:val="6A49913A"/>
    <w:rsid w:val="6A4BF05F"/>
    <w:rsid w:val="6A760E38"/>
    <w:rsid w:val="6A8ECED4"/>
    <w:rsid w:val="6B3FCB4E"/>
    <w:rsid w:val="6B476BA9"/>
    <w:rsid w:val="6B4C93E6"/>
    <w:rsid w:val="6BAEFAFF"/>
    <w:rsid w:val="6C1A0266"/>
    <w:rsid w:val="6C43D940"/>
    <w:rsid w:val="6C59DD06"/>
    <w:rsid w:val="6C84203E"/>
    <w:rsid w:val="6CECF9A6"/>
    <w:rsid w:val="6D1334A1"/>
    <w:rsid w:val="6D1B198C"/>
    <w:rsid w:val="6D59A06A"/>
    <w:rsid w:val="6E616116"/>
    <w:rsid w:val="6EEB3DFC"/>
    <w:rsid w:val="6EEF8B3B"/>
    <w:rsid w:val="6F3451AA"/>
    <w:rsid w:val="6F6D549D"/>
    <w:rsid w:val="6FC28875"/>
    <w:rsid w:val="6FE53B02"/>
    <w:rsid w:val="7007970D"/>
    <w:rsid w:val="703CC7DB"/>
    <w:rsid w:val="7041FD97"/>
    <w:rsid w:val="70AFCEF3"/>
    <w:rsid w:val="7129976E"/>
    <w:rsid w:val="716FC7B9"/>
    <w:rsid w:val="71B10253"/>
    <w:rsid w:val="71EE904E"/>
    <w:rsid w:val="72CD757B"/>
    <w:rsid w:val="72F0EA97"/>
    <w:rsid w:val="73230CFE"/>
    <w:rsid w:val="7361B9FB"/>
    <w:rsid w:val="736CD71F"/>
    <w:rsid w:val="7399623F"/>
    <w:rsid w:val="73D4C359"/>
    <w:rsid w:val="745226BD"/>
    <w:rsid w:val="74AFBC77"/>
    <w:rsid w:val="74B7CD1C"/>
    <w:rsid w:val="75F8000D"/>
    <w:rsid w:val="766C1932"/>
    <w:rsid w:val="76C7B244"/>
    <w:rsid w:val="78009DD9"/>
    <w:rsid w:val="78366628"/>
    <w:rsid w:val="786C0AAD"/>
    <w:rsid w:val="78998DA1"/>
    <w:rsid w:val="78B4894E"/>
    <w:rsid w:val="78EDBAA8"/>
    <w:rsid w:val="796BBAC7"/>
    <w:rsid w:val="797F3D1A"/>
    <w:rsid w:val="799055F8"/>
    <w:rsid w:val="7999852A"/>
    <w:rsid w:val="7A24433F"/>
    <w:rsid w:val="7A2B719E"/>
    <w:rsid w:val="7A310058"/>
    <w:rsid w:val="7A4360E3"/>
    <w:rsid w:val="7A7E536B"/>
    <w:rsid w:val="7BE8A4E3"/>
    <w:rsid w:val="7C404E11"/>
    <w:rsid w:val="7C920DCF"/>
    <w:rsid w:val="7CA72162"/>
    <w:rsid w:val="7CAF6816"/>
    <w:rsid w:val="7CBD77BF"/>
    <w:rsid w:val="7D3F0739"/>
    <w:rsid w:val="7D4A04DB"/>
    <w:rsid w:val="7D65BC63"/>
    <w:rsid w:val="7D910C6B"/>
    <w:rsid w:val="7E3C0DD6"/>
    <w:rsid w:val="7E74B029"/>
    <w:rsid w:val="7E85EEC6"/>
    <w:rsid w:val="7EB241AC"/>
    <w:rsid w:val="7ECB98CD"/>
    <w:rsid w:val="7FF2D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A49"/>
  <w14:defaultImageDpi w14:val="32767"/>
  <w15:chartTrackingRefBased/>
  <w15:docId w15:val="{A7A68A45-21E0-4B7A-899D-678B23569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table" w:styleId="TableGrid">
    <w:name w:val="Table Grid"/>
    <w:basedOn w:val="TableNormal"/>
    <w:uiPriority w:val="59"/>
    <w:rsid w:val="0093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4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9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9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08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5146"/>
    <w:rPr>
      <w:rFonts w:ascii="Times New Roman" w:hAnsi="Times New Roman" w:cs="Times New Roman"/>
      <w:sz w:val="24"/>
      <w:szCs w:val="24"/>
    </w:rPr>
  </w:style>
  <w:style w:type="paragraph" w:customStyle="1" w:styleId="EasyReadTitle">
    <w:name w:val="Easy Read Title"/>
    <w:basedOn w:val="Heading1"/>
    <w:qFormat/>
    <w:rsid w:val="00E02F22"/>
    <w:rPr>
      <w:color w:val="3F4A75"/>
      <w:sz w:val="72"/>
      <w:szCs w:val="72"/>
      <w:lang w:val="en-US"/>
    </w:rPr>
  </w:style>
  <w:style w:type="paragraph" w:customStyle="1" w:styleId="EasyReadContents">
    <w:name w:val="Easy Read Contents"/>
    <w:basedOn w:val="Heading1"/>
    <w:qFormat/>
    <w:rsid w:val="00E02F22"/>
    <w:rPr>
      <w:color w:val="358189"/>
      <w:sz w:val="72"/>
      <w:szCs w:val="72"/>
    </w:rPr>
  </w:style>
  <w:style w:type="paragraph" w:customStyle="1" w:styleId="EasyReadContentsItems">
    <w:name w:val="Easy Read Contents Items"/>
    <w:basedOn w:val="Normal"/>
    <w:qFormat/>
    <w:rsid w:val="00E02F22"/>
    <w:pPr>
      <w:spacing w:after="0" w:line="360" w:lineRule="auto"/>
    </w:pPr>
    <w:rPr>
      <w:color w:val="358189"/>
      <w:sz w:val="44"/>
      <w:szCs w:val="52"/>
    </w:rPr>
  </w:style>
  <w:style w:type="paragraph" w:customStyle="1" w:styleId="EasyReadPageHeader">
    <w:name w:val="Easy Read Page Header"/>
    <w:basedOn w:val="Heading2"/>
    <w:qFormat/>
    <w:rsid w:val="00462D1A"/>
    <w:pPr>
      <w:spacing w:line="360" w:lineRule="auto"/>
    </w:pPr>
    <w:rPr>
      <w:color w:val="005568"/>
      <w:sz w:val="52"/>
      <w:szCs w:val="52"/>
    </w:rPr>
  </w:style>
  <w:style w:type="paragraph" w:customStyle="1" w:styleId="EasyRead16">
    <w:name w:val="Easy Read 16"/>
    <w:basedOn w:val="Normal"/>
    <w:qFormat/>
    <w:rsid w:val="00B41A19"/>
    <w:pPr>
      <w:spacing w:after="0" w:line="360" w:lineRule="auto"/>
    </w:pPr>
    <w:rPr>
      <w:sz w:val="32"/>
      <w:szCs w:val="32"/>
    </w:rPr>
  </w:style>
  <w:style w:type="paragraph" w:customStyle="1" w:styleId="EasyRead14">
    <w:name w:val="Easy Read 14"/>
    <w:basedOn w:val="EasyRead16"/>
    <w:qFormat/>
    <w:rsid w:val="00B41A19"/>
    <w:rPr>
      <w:sz w:val="28"/>
      <w:szCs w:val="28"/>
    </w:rPr>
  </w:style>
  <w:style w:type="paragraph" w:customStyle="1" w:styleId="EasyReadSubtitle">
    <w:name w:val="Easy Read Subtitle"/>
    <w:basedOn w:val="Normal"/>
    <w:qFormat/>
    <w:rsid w:val="00E02F22"/>
    <w:rPr>
      <w:color w:val="358189"/>
      <w:sz w:val="52"/>
      <w:szCs w:val="52"/>
      <w:lang w:val="en-US"/>
    </w:rPr>
  </w:style>
  <w:style w:type="paragraph" w:styleId="Revision">
    <w:name w:val="Revision"/>
    <w:hidden/>
    <w:uiPriority w:val="99"/>
    <w:semiHidden/>
    <w:rsid w:val="00BB78B3"/>
    <w:pPr>
      <w:spacing w:after="0" w:line="240" w:lineRule="auto"/>
    </w:pPr>
    <w:rPr>
      <w:rFonts w:ascii="Arial" w:hAnsi="Arial"/>
    </w:rPr>
  </w:style>
  <w:style w:type="paragraph" w:customStyle="1" w:styleId="EasyReadHeadersize14text">
    <w:name w:val="Easy Read Header size 14 text"/>
    <w:basedOn w:val="EasyReadPageHeader"/>
    <w:qFormat/>
    <w:rsid w:val="00E02F22"/>
    <w:rPr>
      <w:color w:val="358189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92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7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05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8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image" Target="media/image73.png"/><Relationship Id="rId89" Type="http://schemas.openxmlformats.org/officeDocument/2006/relationships/header" Target="header1.xml"/><Relationship Id="rId16" Type="http://schemas.openxmlformats.org/officeDocument/2006/relationships/image" Target="media/image6.png"/><Relationship Id="rId11" Type="http://schemas.openxmlformats.org/officeDocument/2006/relationships/image" Target="media/image1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5" Type="http://schemas.openxmlformats.org/officeDocument/2006/relationships/numbering" Target="numbering.xml"/><Relationship Id="rId90" Type="http://schemas.openxmlformats.org/officeDocument/2006/relationships/header" Target="header2.xml"/><Relationship Id="rId95" Type="http://schemas.openxmlformats.org/officeDocument/2006/relationships/fontTable" Target="fontTable.xm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jpe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20" Type="http://schemas.openxmlformats.org/officeDocument/2006/relationships/image" Target="media/image9.jpe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83" Type="http://schemas.openxmlformats.org/officeDocument/2006/relationships/image" Target="media/image72.png"/><Relationship Id="rId88" Type="http://schemas.openxmlformats.org/officeDocument/2006/relationships/image" Target="media/image75.png"/><Relationship Id="rId91" Type="http://schemas.openxmlformats.org/officeDocument/2006/relationships/footer" Target="footer1.xml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81" Type="http://schemas.openxmlformats.org/officeDocument/2006/relationships/image" Target="media/image70.png"/><Relationship Id="rId86" Type="http://schemas.openxmlformats.org/officeDocument/2006/relationships/hyperlink" Target="https://www.grants.gov.au/Go/Show?GoUuid=e0d1e575-e433-4a86-afbb-06efe6ae3af6" TargetMode="External"/><Relationship Id="rId94" Type="http://schemas.openxmlformats.org/officeDocument/2006/relationships/footer" Target="footer3.xml"/><Relationship Id="rId99" Type="http://schemas.openxmlformats.org/officeDocument/2006/relationships/customXml" Target="../customXml/item7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mailto:disability@humanrights.gov.au" TargetMode="External"/><Relationship Id="rId39" Type="http://schemas.openxmlformats.org/officeDocument/2006/relationships/image" Target="media/image2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5.png"/><Relationship Id="rId97" Type="http://schemas.openxmlformats.org/officeDocument/2006/relationships/customXml" Target="../customXml/item5.xml"/><Relationship Id="rId7" Type="http://schemas.openxmlformats.org/officeDocument/2006/relationships/settings" Target="settings.xml"/><Relationship Id="rId71" Type="http://schemas.openxmlformats.org/officeDocument/2006/relationships/image" Target="media/image60.png"/><Relationship Id="rId92" Type="http://schemas.openxmlformats.org/officeDocument/2006/relationships/footer" Target="footer2.xml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5.png"/><Relationship Id="rId87" Type="http://schemas.openxmlformats.org/officeDocument/2006/relationships/hyperlink" Target="https://humanrights.gov.au/our-work/topics/disability-rights-what-were-doing/supporting-participation-program" TargetMode="External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5.png"/><Relationship Id="rId77" Type="http://schemas.openxmlformats.org/officeDocument/2006/relationships/image" Target="media/image66.png"/><Relationship Id="rId8" Type="http://schemas.openxmlformats.org/officeDocument/2006/relationships/webSettings" Target="webSetting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93" Type="http://schemas.openxmlformats.org/officeDocument/2006/relationships/header" Target="header3.xml"/><Relationship Id="rId98" Type="http://schemas.openxmlformats.org/officeDocument/2006/relationships/customXml" Target="../customXml/item6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8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77.png"/><Relationship Id="rId1" Type="http://schemas.openxmlformats.org/officeDocument/2006/relationships/image" Target="media/image7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f544-be6d-4a06-9182-35e488c047b9">
      <Terms xmlns="http://schemas.microsoft.com/office/infopath/2007/PartnerControls"/>
    </lcf76f155ced4ddcb4097134ff3c332f>
    <TaxCatchAll xmlns="6500fe01-343b-4fb9-a1b0-68ac19d62e01">
      <Value>706</Value>
    </TaxCatchAll>
    <Notes xmlns="d305f544-be6d-4a06-9182-35e488c047b9" xsi:nil="true"/>
    <TaxKeywordTaxHTField xmlns="6500fe01-343b-4fb9-a1b0-68ac19d62e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[SEC=OFFICIAL]</TermName>
          <TermId xmlns="http://schemas.microsoft.com/office/infopath/2007/PartnerControls">c420c22a-b380-4863-bc2d-61f9d492fe1d</TermId>
        </TermInfo>
      </Terms>
    </TaxKeywordTaxHTField>
    <Notes0 xmlns="d305f544-be6d-4a06-9182-35e488c047b9" xsi:nil="true"/>
    <_dlc_DocId xmlns="6500fe01-343b-4fb9-a1b0-68ac19d62e01">WEV44C3EEZP4-1056255319-14223</_dlc_DocId>
    <_dlc_DocIdUrl xmlns="6500fe01-343b-4fb9-a1b0-68ac19d62e01">
      <Url>https://australianhrc.sharepoint.com/sites/DisabilityRights/_layouts/15/DocIdRedir.aspx?ID=WEV44C3EEZP4-1056255319-14223</Url>
      <Description>WEV44C3EEZP4-1056255319-14223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940E70C94354F8F8561BF2727C984" ma:contentTypeVersion="21" ma:contentTypeDescription="Create a new document." ma:contentTypeScope="" ma:versionID="a7d45e2877701f6be8ed5ac1e7063508">
  <xsd:schema xmlns:xsd="http://www.w3.org/2001/XMLSchema" xmlns:xs="http://www.w3.org/2001/XMLSchema" xmlns:p="http://schemas.microsoft.com/office/2006/metadata/properties" xmlns:ns2="6500fe01-343b-4fb9-a1b0-68ac19d62e01" xmlns:ns3="d305f544-be6d-4a06-9182-35e488c047b9" xmlns:ns4="39d46e2e-af2c-4283-b2c0-dbe09d693c60" targetNamespace="http://schemas.microsoft.com/office/2006/metadata/properties" ma:root="true" ma:fieldsID="2308fdaba4ba0bf72c4f977063fd8643" ns2:_="" ns3:_="" ns4:_="">
    <xsd:import namespace="6500fe01-343b-4fb9-a1b0-68ac19d62e01"/>
    <xsd:import namespace="d305f544-be6d-4a06-9182-35e488c047b9"/>
    <xsd:import namespace="39d46e2e-af2c-4283-b2c0-dbe09d693c60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Notes" minOccurs="0"/>
                <xsd:element ref="ns3:Notes0" minOccurs="0"/>
                <xsd:element ref="ns3:MediaLengthInSecond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0fe01-343b-4fb9-a1b0-68ac19d62e0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975c5ac6-a0cc-43ed-b850-4a2ae5923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aba89f1-9dd8-48a5-8350-dbcd55a0ef57}" ma:internalName="TaxCatchAll" ma:showField="CatchAllData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aba89f1-9dd8-48a5-8350-dbcd55a0ef57}" ma:internalName="TaxCatchAllLabel" ma:readOnly="true" ma:showField="CatchAllDataLabel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f544-be6d-4a06-9182-35e488c04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9" nillable="true" ma:displayName="Reference" ma:format="Dropdown" ma:internalName="Notes">
      <xsd:simpleType>
        <xsd:restriction base="dms:Note"/>
      </xsd:simpleType>
    </xsd:element>
    <xsd:element name="Notes0" ma:index="20" nillable="true" ma:displayName="Notes" ma:format="Dropdown" ma:internalName="Notes0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75c5ac6-a0cc-43ed-b850-4a2ae5923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46e2e-af2c-4283-b2c0-dbe09d693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?mso-contentType ?>
<SharedContentType xmlns="Microsoft.SharePoint.Taxonomy.ContentTypeSync" SourceId="975c5ac6-a0cc-43ed-b850-4a2ae59237b6" ContentTypeId="0x0101" PreviousValue="false" LastSyncTimeStamp="2019-01-22T02:06:15.047Z"/>
</file>

<file path=customXml/itemProps1.xml><?xml version="1.0" encoding="utf-8"?>
<ds:datastoreItem xmlns:ds="http://schemas.openxmlformats.org/officeDocument/2006/customXml" ds:itemID="{A2EF8290-CFAD-4624-9937-59358A2CBFEF}">
  <ds:schemaRefs>
    <ds:schemaRef ds:uri="http://schemas.microsoft.com/office/2006/metadata/properties"/>
    <ds:schemaRef ds:uri="http://schemas.microsoft.com/office/infopath/2007/PartnerControls"/>
    <ds:schemaRef ds:uri="1cdec39a-f586-4ab8-909b-70360a267eb8"/>
    <ds:schemaRef ds:uri="80713d6d-f344-4aa1-881a-17829d2074fc"/>
  </ds:schemaRefs>
</ds:datastoreItem>
</file>

<file path=customXml/itemProps2.xml><?xml version="1.0" encoding="utf-8"?>
<ds:datastoreItem xmlns:ds="http://schemas.openxmlformats.org/officeDocument/2006/customXml" ds:itemID="{7AE5ABF5-0060-42AF-9301-D0EF292FB8AC}"/>
</file>

<file path=customXml/itemProps3.xml><?xml version="1.0" encoding="utf-8"?>
<ds:datastoreItem xmlns:ds="http://schemas.openxmlformats.org/officeDocument/2006/customXml" ds:itemID="{26A00B1A-3DB0-47B9-987C-C3CC49ED1B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191C6E-DFFF-46C2-92DB-86FFA5A98E4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B2E0768-B198-4500-BE19-B201E0CE6EC5}"/>
</file>

<file path=customXml/itemProps6.xml><?xml version="1.0" encoding="utf-8"?>
<ds:datastoreItem xmlns:ds="http://schemas.openxmlformats.org/officeDocument/2006/customXml" ds:itemID="{5158E48E-5FFA-41CF-946A-118A8C8C0CA3}"/>
</file>

<file path=customXml/itemProps7.xml><?xml version="1.0" encoding="utf-8"?>
<ds:datastoreItem xmlns:ds="http://schemas.openxmlformats.org/officeDocument/2006/customXml" ds:itemID="{1A3B86F1-28CA-4BBE-8CD0-D883413931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29</Pages>
  <Words>1359</Words>
  <Characters>7748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Social Services</Company>
  <LinksUpToDate>false</LinksUpToDate>
  <CharactersWithSpaces>9089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SPP EOI form Part 1</dc:title>
  <dc:subject/>
  <dc:creator>SARTORI, Nicole</dc:creator>
  <cp:keywords>[SEC=OFFICIAL]</cp:keywords>
  <dc:description/>
  <cp:lastModifiedBy>FILMER, Krista</cp:lastModifiedBy>
  <cp:revision>16</cp:revision>
  <cp:lastPrinted>2026-09-15T01:09:00Z</cp:lastPrinted>
  <dcterms:created xsi:type="dcterms:W3CDTF">2026-09-15T01:04:00Z</dcterms:created>
  <dcterms:modified xsi:type="dcterms:W3CDTF">2026-10-16T03:57:00Z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MSIP_Label_eb34d90b-fc41-464d-af60-f74d721d0790_Name">
    <vt:lpwstr>OFFICIAL</vt:lpwstr>
  </property>
  <property fmtid="{D5CDD505-2E9C-101B-9397-08002B2CF9AE}" pid="7" name="PMHMAC">
    <vt:lpwstr>v=2022.1;a=SHA256;h=B83F9B4ECE5A78DEB493E3712025AAC19CB38F14C2A4E23739DB29E72C6A4FD2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2024-10-02T23:55:56Z</vt:lpwstr>
  </property>
  <property fmtid="{D5CDD505-2E9C-101B-9397-08002B2CF9AE}" pid="12" name="PM_Markers">
    <vt:lpwstr/>
  </property>
  <property fmtid="{D5CDD505-2E9C-101B-9397-08002B2CF9AE}" pid="13" name="MSIP_Label_eb34d90b-fc41-464d-af60-f74d721d0790_SiteId">
    <vt:lpwstr>61e36dd1-ca6e-4d61-aa0a-2b4eb88317a3</vt:lpwstr>
  </property>
  <property fmtid="{D5CDD505-2E9C-101B-9397-08002B2CF9AE}" pid="14" name="MSIP_Label_eb34d90b-fc41-464d-af60-f74d721d0790_ContentBits">
    <vt:lpwstr>0</vt:lpwstr>
  </property>
  <property fmtid="{D5CDD505-2E9C-101B-9397-08002B2CF9AE}" pid="15" name="MSIP_Label_eb34d90b-fc41-464d-af60-f74d721d0790_Enabled">
    <vt:lpwstr>true</vt:lpwstr>
  </property>
  <property fmtid="{D5CDD505-2E9C-101B-9397-08002B2CF9AE}" pid="16" name="PM_ProtectiveMarkingImage_Footer">
    <vt:lpwstr>C:\Program Files (x86)\Common Files\janusNET Shared\janusSEAL\Images\DocumentSlashBlue.png</vt:lpwstr>
  </property>
  <property fmtid="{D5CDD505-2E9C-101B-9397-08002B2CF9AE}" pid="17" name="MSIP_Label_eb34d90b-fc41-464d-af60-f74d721d0790_SetDate">
    <vt:lpwstr>2024-10-02T23:55:56Z</vt:lpwstr>
  </property>
  <property fmtid="{D5CDD505-2E9C-101B-9397-08002B2CF9AE}" pid="18" name="MSIP_Label_eb34d90b-fc41-464d-af60-f74d721d0790_Method">
    <vt:lpwstr>Privileged</vt:lpwstr>
  </property>
  <property fmtid="{D5CDD505-2E9C-101B-9397-08002B2CF9AE}" pid="19" name="MSIP_Label_eb34d90b-fc41-464d-af60-f74d721d0790_ActionId">
    <vt:lpwstr>ea712e4ecc694d05a43adde5271c428b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68F1ED17B1949275F2C3C2BA563D5DFD573C35EE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21A819A7B4EB4446B12AA4675FCD3A07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 (x86)\Common Files\janusNET Shared\janusSEAL\Images\DocumentSlashBlue.png</vt:lpwstr>
  </property>
  <property fmtid="{D5CDD505-2E9C-101B-9397-08002B2CF9AE}" pid="26" name="PM_Display">
    <vt:lpwstr>OFFICIAL</vt:lpwstr>
  </property>
  <property fmtid="{D5CDD505-2E9C-101B-9397-08002B2CF9AE}" pid="27" name="PM_OriginatorUserAccountName_SHA256">
    <vt:lpwstr>76791C371C415401FD085A0282426E9F1A81891D0B93EE117495588A17E44FB7</vt:lpwstr>
  </property>
  <property fmtid="{D5CDD505-2E9C-101B-9397-08002B2CF9AE}" pid="28" name="PM_OriginatorDomainName_SHA256">
    <vt:lpwstr>E83A2A66C4061446A7E3732E8D44762184B6B377D962B96C83DC624302585857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43FD4014E0AB9A493258C8593008A710</vt:lpwstr>
  </property>
  <property fmtid="{D5CDD505-2E9C-101B-9397-08002B2CF9AE}" pid="32" name="PM_Hash_Salt">
    <vt:lpwstr>2C0A6DCE958A007339D17790CAFC58D3</vt:lpwstr>
  </property>
  <property fmtid="{D5CDD505-2E9C-101B-9397-08002B2CF9AE}" pid="33" name="PM_Hash_SHA1">
    <vt:lpwstr>53CF3E4B0DFADEBD0AA5B332FC28D728740DB715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0x010100967940E70C94354F8F8561BF2727C984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_ExtendedDescription">
    <vt:lpwstr/>
  </property>
  <property fmtid="{D5CDD505-2E9C-101B-9397-08002B2CF9AE}" pid="41" name="ClassificationContentMarkingHeaderShapeIds">
    <vt:lpwstr>4823fba7,382fa931,314ae598</vt:lpwstr>
  </property>
  <property fmtid="{D5CDD505-2E9C-101B-9397-08002B2CF9AE}" pid="42" name="ClassificationContentMarkingHeaderFontProps">
    <vt:lpwstr>#ff0000,12,Calibri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5150089b,7f50c6b1,1a4a1aa4</vt:lpwstr>
  </property>
  <property fmtid="{D5CDD505-2E9C-101B-9397-08002B2CF9AE}" pid="45" name="ClassificationContentMarkingFooterFontProps">
    <vt:lpwstr>#ff0000,12,Calibri</vt:lpwstr>
  </property>
  <property fmtid="{D5CDD505-2E9C-101B-9397-08002B2CF9AE}" pid="46" name="ClassificationContentMarkingFooterText">
    <vt:lpwstr>OFFICIAL</vt:lpwstr>
  </property>
  <property fmtid="{D5CDD505-2E9C-101B-9397-08002B2CF9AE}" pid="47" name="MSIP_Label_7cd3e8b9-ffed-43a8-b7f4-cc2fa0382d36_Enabled">
    <vt:lpwstr>true</vt:lpwstr>
  </property>
  <property fmtid="{D5CDD505-2E9C-101B-9397-08002B2CF9AE}" pid="48" name="MSIP_Label_7cd3e8b9-ffed-43a8-b7f4-cc2fa0382d36_SetDate">
    <vt:lpwstr>2025-08-06T05:16:29Z</vt:lpwstr>
  </property>
  <property fmtid="{D5CDD505-2E9C-101B-9397-08002B2CF9AE}" pid="49" name="MSIP_Label_7cd3e8b9-ffed-43a8-b7f4-cc2fa0382d36_Method">
    <vt:lpwstr>Privileged</vt:lpwstr>
  </property>
  <property fmtid="{D5CDD505-2E9C-101B-9397-08002B2CF9AE}" pid="50" name="MSIP_Label_7cd3e8b9-ffed-43a8-b7f4-cc2fa0382d36_Name">
    <vt:lpwstr>O</vt:lpwstr>
  </property>
  <property fmtid="{D5CDD505-2E9C-101B-9397-08002B2CF9AE}" pid="51" name="MSIP_Label_7cd3e8b9-ffed-43a8-b7f4-cc2fa0382d36_SiteId">
    <vt:lpwstr>34a3929c-73cf-4954-abfe-147dc3517892</vt:lpwstr>
  </property>
  <property fmtid="{D5CDD505-2E9C-101B-9397-08002B2CF9AE}" pid="52" name="MSIP_Label_7cd3e8b9-ffed-43a8-b7f4-cc2fa0382d36_ActionId">
    <vt:lpwstr>d653df3d-ca85-4b2b-85dd-7309cf3210f2</vt:lpwstr>
  </property>
  <property fmtid="{D5CDD505-2E9C-101B-9397-08002B2CF9AE}" pid="53" name="MSIP_Label_7cd3e8b9-ffed-43a8-b7f4-cc2fa0382d36_ContentBits">
    <vt:lpwstr>3</vt:lpwstr>
  </property>
  <property fmtid="{D5CDD505-2E9C-101B-9397-08002B2CF9AE}" pid="54" name="MSIP_Label_7cd3e8b9-ffed-43a8-b7f4-cc2fa0382d36_Tag">
    <vt:lpwstr>10, 0, 1, 1</vt:lpwstr>
  </property>
  <property fmtid="{D5CDD505-2E9C-101B-9397-08002B2CF9AE}" pid="55" name="docLang">
    <vt:lpwstr>en</vt:lpwstr>
  </property>
  <property fmtid="{D5CDD505-2E9C-101B-9397-08002B2CF9AE}" pid="56" name="ComplianceAssetId">
    <vt:lpwstr/>
  </property>
  <property fmtid="{D5CDD505-2E9C-101B-9397-08002B2CF9AE}" pid="57" name="TemplateUrl">
    <vt:lpwstr/>
  </property>
  <property fmtid="{D5CDD505-2E9C-101B-9397-08002B2CF9AE}" pid="58" name="xd_Signature">
    <vt:lpwstr/>
  </property>
  <property fmtid="{D5CDD505-2E9C-101B-9397-08002B2CF9AE}" pid="59" name="TriggerFlowInfo">
    <vt:lpwstr/>
  </property>
  <property fmtid="{D5CDD505-2E9C-101B-9397-08002B2CF9AE}" pid="60" name="Order">
    <vt:lpwstr>196400.000000000</vt:lpwstr>
  </property>
  <property fmtid="{D5CDD505-2E9C-101B-9397-08002B2CF9AE}" pid="61" name="xd_ProgID">
    <vt:lpwstr/>
  </property>
  <property fmtid="{D5CDD505-2E9C-101B-9397-08002B2CF9AE}" pid="62" name="TaxKeyword">
    <vt:lpwstr>706;#[SEC=OFFICIAL]|c420c22a-b380-4863-bc2d-61f9d492fe1d</vt:lpwstr>
  </property>
  <property fmtid="{D5CDD505-2E9C-101B-9397-08002B2CF9AE}" pid="63" name="_dlc_DocIdItemGuid">
    <vt:lpwstr>45dbd5bc-62d1-469b-be40-30143622f0ce</vt:lpwstr>
  </property>
</Properties>
</file>