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733556AD" w14:textId="77777777" w:rsidR="001210FB" w:rsidRPr="00A67A0B" w:rsidRDefault="001210FB" w:rsidP="001210FB">
      <w:pPr>
        <w:pStyle w:val="EasyReadTitle"/>
        <w:spacing w:line="360" w:lineRule="auto"/>
      </w:pPr>
      <w:r>
        <w:t>Supporting participation program</w:t>
      </w:r>
    </w:p>
    <w:p w14:paraId="3588BA8D" w14:textId="4FA11670" w:rsidR="7A310058" w:rsidRDefault="00546666" w:rsidP="1B56AFB6">
      <w:pPr>
        <w:pStyle w:val="EasyReadTitle"/>
        <w:spacing w:line="360" w:lineRule="auto"/>
        <w:rPr>
          <w:rFonts w:eastAsia="Arial" w:cs="Arial"/>
          <w:b w:val="0"/>
          <w:bCs w:val="0"/>
          <w:color w:val="358189"/>
          <w:sz w:val="52"/>
          <w:szCs w:val="52"/>
        </w:rPr>
      </w:pPr>
      <w:r>
        <w:rPr>
          <w:rFonts w:eastAsia="Arial" w:cs="Arial"/>
          <w:b w:val="0"/>
          <w:bCs w:val="0"/>
          <w:color w:val="358189"/>
          <w:sz w:val="52"/>
          <w:szCs w:val="52"/>
        </w:rPr>
        <w:t>A</w:t>
      </w:r>
      <w:r w:rsidR="0EEB9CBE" w:rsidRPr="166FC3E3">
        <w:rPr>
          <w:rFonts w:eastAsia="Arial" w:cs="Arial"/>
          <w:b w:val="0"/>
          <w:bCs w:val="0"/>
          <w:color w:val="358189"/>
          <w:sz w:val="52"/>
          <w:szCs w:val="52"/>
        </w:rPr>
        <w:t xml:space="preserve">pplication </w:t>
      </w:r>
      <w:r w:rsidR="0639E9D1" w:rsidRPr="166FC3E3">
        <w:rPr>
          <w:rFonts w:eastAsia="Arial" w:cs="Arial"/>
          <w:b w:val="0"/>
          <w:bCs w:val="0"/>
          <w:color w:val="358189"/>
          <w:sz w:val="52"/>
          <w:szCs w:val="52"/>
        </w:rPr>
        <w:t>form</w:t>
      </w:r>
    </w:p>
    <w:p w14:paraId="46870A2A" w14:textId="3CA688D4" w:rsidR="00144C24" w:rsidRDefault="00AD20F5" w:rsidP="00030248">
      <w:pPr>
        <w:pStyle w:val="EasyReadSubtitle"/>
      </w:pPr>
      <w:r w:rsidRPr="20979374">
        <w:t>Part 2</w:t>
      </w:r>
    </w:p>
    <w:p w14:paraId="5CB440CB" w14:textId="716BC2AC" w:rsidR="2879F21A" w:rsidRDefault="2879F21A" w:rsidP="00030248">
      <w:pPr>
        <w:pStyle w:val="EasyReadSubtitle"/>
        <w:rPr>
          <w:b/>
          <w:bCs/>
        </w:rPr>
      </w:pPr>
      <w:r w:rsidRPr="20979374">
        <w:t>About you</w:t>
      </w:r>
    </w:p>
    <w:p w14:paraId="1D4FA4D9" w14:textId="6AF1D966" w:rsidR="00DC7F8C" w:rsidRDefault="0079213C" w:rsidP="00DC7F8C">
      <w:r w:rsidRPr="00C14627">
        <w:rPr>
          <w:noProof/>
          <w:sz w:val="28"/>
          <w:szCs w:val="28"/>
        </w:rPr>
        <w:drawing>
          <wp:inline distT="0" distB="0" distL="0" distR="0" wp14:anchorId="5B2E1CD5" wp14:editId="4A539443">
            <wp:extent cx="4210050" cy="4210050"/>
            <wp:effectExtent l="0" t="0" r="0" b="0"/>
            <wp:docPr id="442382207" name="Pictur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976383" name="Pictur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DE1002" w:rsidRPr="003B5073" w14:paraId="5F58AF99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4F252A37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4A072114" wp14:editId="122E4D03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FD16CA0" w14:textId="77777777" w:rsidR="00DE1002" w:rsidRPr="003B5073" w:rsidRDefault="00DE1002" w:rsidP="006F4BE7">
            <w:pPr>
              <w:pStyle w:val="EasyRead14"/>
              <w:numPr>
                <w:ilvl w:val="0"/>
                <w:numId w:val="47"/>
              </w:numPr>
            </w:pPr>
            <w:r w:rsidRPr="003B5073">
              <w:t xml:space="preserve">The Australian Government Department of Health Disability and Ageing </w:t>
            </w:r>
          </w:p>
          <w:p w14:paraId="00411E81" w14:textId="77777777" w:rsidR="00DE1002" w:rsidRPr="003B5073" w:rsidRDefault="00DE1002" w:rsidP="006E4FD4">
            <w:pPr>
              <w:pStyle w:val="EasyRead14"/>
            </w:pPr>
          </w:p>
          <w:p w14:paraId="5D3BEF50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DE1002" w:rsidRPr="003B5073" w14:paraId="38C8B611" w14:textId="77777777" w:rsidTr="00DE1002">
        <w:trPr>
          <w:cantSplit/>
          <w:trHeight w:val="3402"/>
        </w:trPr>
        <w:tc>
          <w:tcPr>
            <w:tcW w:w="3159" w:type="dxa"/>
            <w:hideMark/>
          </w:tcPr>
          <w:p w14:paraId="6855592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D492C9C" wp14:editId="4DDC296E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D49D51B" w14:textId="77777777" w:rsidR="00DE1002" w:rsidRPr="003B5073" w:rsidRDefault="00DE1002" w:rsidP="006F4BE7">
            <w:pPr>
              <w:pStyle w:val="EasyRead14"/>
              <w:numPr>
                <w:ilvl w:val="0"/>
                <w:numId w:val="47"/>
              </w:numPr>
            </w:pPr>
            <w:r w:rsidRPr="003B5073">
              <w:t>The Australian Human Rights Commission</w:t>
            </w:r>
          </w:p>
          <w:p w14:paraId="04813F89" w14:textId="77777777" w:rsidR="00DE1002" w:rsidRPr="003B5073" w:rsidRDefault="00DE1002" w:rsidP="006E4FD4">
            <w:pPr>
              <w:pStyle w:val="EasyRead14"/>
            </w:pPr>
          </w:p>
          <w:p w14:paraId="6D6F0C43" w14:textId="77777777" w:rsidR="00DE1002" w:rsidRPr="003B5073" w:rsidRDefault="00DE1002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58364798" w14:textId="77777777" w:rsidR="00DE1002" w:rsidRPr="003B5073" w:rsidRDefault="00DE1002" w:rsidP="006E4FD4">
            <w:pPr>
              <w:pStyle w:val="EasyRead14"/>
            </w:pPr>
          </w:p>
          <w:p w14:paraId="356589BB" w14:textId="77777777" w:rsidR="00DE1002" w:rsidRPr="003B5073" w:rsidRDefault="00DE1002" w:rsidP="006E4FD4">
            <w:pPr>
              <w:pStyle w:val="EasyRead14"/>
            </w:pPr>
            <w:r w:rsidRPr="003B5073">
              <w:t xml:space="preserve">Wrote this together. </w:t>
            </w:r>
          </w:p>
          <w:p w14:paraId="136199E9" w14:textId="77777777" w:rsidR="00DE1002" w:rsidRPr="003B5073" w:rsidRDefault="00DE1002" w:rsidP="006E4FD4">
            <w:pPr>
              <w:pStyle w:val="EasyRead14"/>
            </w:pPr>
          </w:p>
          <w:p w14:paraId="225A445B" w14:textId="77777777" w:rsidR="00DE1002" w:rsidRPr="003B5073" w:rsidRDefault="00DE1002" w:rsidP="006E4FD4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7BFD202F" w14:textId="77777777" w:rsidR="00DE1002" w:rsidRPr="003B5073" w:rsidRDefault="00DE1002" w:rsidP="006E4FD4">
            <w:pPr>
              <w:pStyle w:val="EasyRead14"/>
            </w:pPr>
            <w:r w:rsidRPr="003B5073">
              <w:t>DHDA and AHRC.</w:t>
            </w:r>
          </w:p>
        </w:tc>
      </w:tr>
      <w:tr w:rsidR="00DE1002" w:rsidRPr="003B5073" w14:paraId="568AD6D4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06FD81EC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DBB8972" wp14:editId="5A7ECF1B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66DE2BF" w14:textId="77777777" w:rsidR="00DE1002" w:rsidRPr="003B5073" w:rsidRDefault="00DE1002" w:rsidP="006E4FD4">
            <w:pPr>
              <w:pStyle w:val="EasyRead14"/>
            </w:pPr>
          </w:p>
          <w:p w14:paraId="00A09314" w14:textId="77777777" w:rsidR="00DE1002" w:rsidRPr="003B5073" w:rsidRDefault="00DE1002" w:rsidP="006E4FD4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2B372A01" w14:textId="77777777" w:rsidR="00DE1002" w:rsidRPr="003B5073" w:rsidRDefault="00DE1002" w:rsidP="006E4FD4">
            <w:pPr>
              <w:pStyle w:val="EasyRead14"/>
            </w:pPr>
          </w:p>
          <w:p w14:paraId="7E5323A1" w14:textId="77777777" w:rsidR="00DE1002" w:rsidRPr="003B5073" w:rsidRDefault="00DE1002" w:rsidP="006E4FD4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DE1002" w:rsidRPr="003B5073" w14:paraId="1BB9A4DA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27606480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2A440E3E" wp14:editId="731DD4EF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7FC420A" w14:textId="77777777" w:rsidR="00DE1002" w:rsidRPr="003B5073" w:rsidRDefault="00DE1002" w:rsidP="006E4FD4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637E54AB" w14:textId="77777777" w:rsidR="00DE1002" w:rsidRPr="003B5073" w:rsidRDefault="00DE1002" w:rsidP="006E4FD4">
            <w:pPr>
              <w:pStyle w:val="EasyRead14"/>
            </w:pPr>
          </w:p>
          <w:p w14:paraId="00831890" w14:textId="77777777" w:rsidR="00DE1002" w:rsidRPr="003B5073" w:rsidRDefault="00DE1002" w:rsidP="006E4FD4">
            <w:pPr>
              <w:pStyle w:val="EasyRead14"/>
            </w:pPr>
            <w:r w:rsidRPr="003B5073">
              <w:t>This means the letters are thicker and darker.</w:t>
            </w:r>
          </w:p>
          <w:p w14:paraId="40520A21" w14:textId="77777777" w:rsidR="00DE1002" w:rsidRPr="003B5073" w:rsidRDefault="00DE1002" w:rsidP="006E4FD4">
            <w:pPr>
              <w:pStyle w:val="EasyRead14"/>
            </w:pPr>
          </w:p>
          <w:p w14:paraId="265B6836" w14:textId="77777777" w:rsidR="00DE1002" w:rsidRPr="003B5073" w:rsidRDefault="00DE1002" w:rsidP="006E4FD4">
            <w:pPr>
              <w:pStyle w:val="EasyRead14"/>
            </w:pPr>
            <w:r w:rsidRPr="003B5073">
              <w:t>These are important words.</w:t>
            </w:r>
          </w:p>
        </w:tc>
      </w:tr>
      <w:tr w:rsidR="00DE1002" w:rsidRPr="003B5073" w14:paraId="2623CA33" w14:textId="77777777" w:rsidTr="00DE1002">
        <w:trPr>
          <w:cantSplit/>
          <w:trHeight w:val="2694"/>
        </w:trPr>
        <w:tc>
          <w:tcPr>
            <w:tcW w:w="3159" w:type="dxa"/>
            <w:hideMark/>
          </w:tcPr>
          <w:p w14:paraId="3BF612BE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1A1DA0A7" wp14:editId="5BE81FEE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A39CACD" w14:textId="77777777" w:rsidR="00DE1002" w:rsidRPr="003B5073" w:rsidRDefault="00DE1002" w:rsidP="006E4FD4">
            <w:pPr>
              <w:pStyle w:val="EasyRead14"/>
            </w:pPr>
          </w:p>
          <w:p w14:paraId="46261B20" w14:textId="77777777" w:rsidR="00DE1002" w:rsidRPr="003B5073" w:rsidRDefault="00DE1002" w:rsidP="006E4FD4">
            <w:pPr>
              <w:pStyle w:val="EasyRead14"/>
            </w:pPr>
            <w:r w:rsidRPr="003B5073">
              <w:t>This is an Easy Read summary of another document.</w:t>
            </w:r>
          </w:p>
          <w:p w14:paraId="3EEB6FBE" w14:textId="77777777" w:rsidR="00DE1002" w:rsidRPr="003B5073" w:rsidRDefault="00DE1002" w:rsidP="006E4FD4">
            <w:pPr>
              <w:pStyle w:val="EasyRead14"/>
            </w:pPr>
          </w:p>
          <w:p w14:paraId="692AB30C" w14:textId="77777777" w:rsidR="00DE1002" w:rsidRPr="003B5073" w:rsidRDefault="00DE1002" w:rsidP="006E4FD4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DE1002" w:rsidRPr="003B5073" w14:paraId="11E5DE01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4610BD26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517512BC" wp14:editId="653FCEA9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B35449B" w14:textId="77777777" w:rsidR="00DE1002" w:rsidRPr="003B5073" w:rsidRDefault="00DE1002" w:rsidP="006E4FD4">
            <w:pPr>
              <w:pStyle w:val="EasyRead14"/>
            </w:pPr>
          </w:p>
          <w:p w14:paraId="1595B412" w14:textId="77777777" w:rsidR="00DE1002" w:rsidRPr="003B5073" w:rsidRDefault="00DE1002" w:rsidP="006E4FD4">
            <w:pPr>
              <w:pStyle w:val="EasyRead14"/>
            </w:pPr>
            <w:r w:rsidRPr="003B5073">
              <w:t>We can answer any questions by email.</w:t>
            </w:r>
          </w:p>
          <w:p w14:paraId="2B29CE23" w14:textId="77777777" w:rsidR="00DE1002" w:rsidRPr="003B5073" w:rsidRDefault="00DE1002" w:rsidP="006E4FD4">
            <w:pPr>
              <w:pStyle w:val="EasyRead14"/>
            </w:pPr>
          </w:p>
          <w:p w14:paraId="7DD5E602" w14:textId="77777777" w:rsidR="00DE1002" w:rsidRPr="003B5073" w:rsidRDefault="00DE1002" w:rsidP="006E4FD4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DE1002" w:rsidRPr="003B5073" w14:paraId="3F919A95" w14:textId="77777777" w:rsidTr="00DE1002">
        <w:trPr>
          <w:cantSplit/>
          <w:trHeight w:val="2835"/>
        </w:trPr>
        <w:tc>
          <w:tcPr>
            <w:tcW w:w="3159" w:type="dxa"/>
            <w:hideMark/>
          </w:tcPr>
          <w:p w14:paraId="3A8288D5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1126063" wp14:editId="574AA243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CC81D42" w14:textId="77777777" w:rsidR="00DE1002" w:rsidRPr="003B5073" w:rsidRDefault="00DE1002" w:rsidP="006E4FD4">
            <w:pPr>
              <w:pStyle w:val="EasyRead14"/>
            </w:pPr>
            <w:r w:rsidRPr="003B5073">
              <w:t>You can ask for help to read this document.</w:t>
            </w:r>
          </w:p>
          <w:p w14:paraId="64174A8F" w14:textId="77777777" w:rsidR="00DE1002" w:rsidRPr="003B5073" w:rsidRDefault="00DE1002" w:rsidP="006E4FD4">
            <w:pPr>
              <w:pStyle w:val="EasyRead14"/>
            </w:pPr>
          </w:p>
          <w:p w14:paraId="6C944B21" w14:textId="77777777" w:rsidR="00DE1002" w:rsidRPr="003B5073" w:rsidRDefault="00DE1002" w:rsidP="006E4FD4">
            <w:pPr>
              <w:pStyle w:val="EasyRead14"/>
            </w:pPr>
            <w:r w:rsidRPr="003B5073">
              <w:t>You can ask</w:t>
            </w:r>
          </w:p>
          <w:p w14:paraId="10132282" w14:textId="77777777" w:rsidR="00DE1002" w:rsidRPr="003B5073" w:rsidRDefault="00DE1002" w:rsidP="006E4FD4">
            <w:pPr>
              <w:pStyle w:val="EasyRead14"/>
            </w:pPr>
          </w:p>
          <w:p w14:paraId="491F8FE5" w14:textId="77777777" w:rsidR="00DE1002" w:rsidRPr="003B5073" w:rsidRDefault="00DE1002" w:rsidP="006F4BE7">
            <w:pPr>
              <w:pStyle w:val="EasyRead14"/>
              <w:numPr>
                <w:ilvl w:val="0"/>
                <w:numId w:val="13"/>
              </w:numPr>
            </w:pPr>
            <w:r w:rsidRPr="003B5073">
              <w:t>A friend</w:t>
            </w:r>
          </w:p>
          <w:p w14:paraId="5AE026A5" w14:textId="77777777" w:rsidR="00DE1002" w:rsidRPr="003B5073" w:rsidRDefault="00DE1002" w:rsidP="006F4BE7">
            <w:pPr>
              <w:pStyle w:val="EasyRead14"/>
              <w:numPr>
                <w:ilvl w:val="0"/>
                <w:numId w:val="13"/>
              </w:numPr>
            </w:pPr>
            <w:r w:rsidRPr="003B5073">
              <w:t>Family members</w:t>
            </w:r>
          </w:p>
          <w:p w14:paraId="64377BB4" w14:textId="77777777" w:rsidR="00DE1002" w:rsidRPr="003B5073" w:rsidRDefault="00DE1002" w:rsidP="006F4BE7">
            <w:pPr>
              <w:pStyle w:val="EasyRead14"/>
              <w:numPr>
                <w:ilvl w:val="0"/>
                <w:numId w:val="13"/>
              </w:numPr>
            </w:pPr>
            <w:r w:rsidRPr="003B5073">
              <w:t>A support person.</w:t>
            </w:r>
          </w:p>
        </w:tc>
      </w:tr>
      <w:tr w:rsidR="00DE1002" w:rsidRPr="003B5073" w14:paraId="7BA4AA16" w14:textId="77777777" w:rsidTr="00DE1002">
        <w:trPr>
          <w:cantSplit/>
          <w:trHeight w:val="2649"/>
        </w:trPr>
        <w:tc>
          <w:tcPr>
            <w:tcW w:w="3159" w:type="dxa"/>
            <w:hideMark/>
          </w:tcPr>
          <w:p w14:paraId="4FE41913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8706448" wp14:editId="58F8AE7C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CA2CAA9" w14:textId="77777777" w:rsidR="00DE1002" w:rsidRPr="003B5073" w:rsidRDefault="00DE1002" w:rsidP="006E4FD4">
            <w:pPr>
              <w:pStyle w:val="EasyRead14"/>
            </w:pPr>
          </w:p>
          <w:p w14:paraId="6896C8DD" w14:textId="77777777" w:rsidR="00DE1002" w:rsidRPr="003B5073" w:rsidRDefault="00DE1002" w:rsidP="006E4FD4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DE1002" w:rsidRPr="003B5073" w14:paraId="2D55A77D" w14:textId="77777777" w:rsidTr="00DE1002">
        <w:trPr>
          <w:cantSplit/>
          <w:trHeight w:val="2268"/>
        </w:trPr>
        <w:tc>
          <w:tcPr>
            <w:tcW w:w="3159" w:type="dxa"/>
            <w:hideMark/>
          </w:tcPr>
          <w:p w14:paraId="771E0C18" w14:textId="77777777" w:rsidR="00DE1002" w:rsidRPr="003B5073" w:rsidRDefault="00DE1002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B1197C" wp14:editId="676997FD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56C2E988" w14:textId="77777777" w:rsidR="00DE1002" w:rsidRPr="003B5073" w:rsidRDefault="00DE1002" w:rsidP="006E4FD4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0E85E724" w14:textId="77777777" w:rsidR="00DE1002" w:rsidRPr="003B5073" w:rsidRDefault="00DE1002" w:rsidP="006E4FD4">
            <w:pPr>
              <w:pStyle w:val="EasyRead14"/>
            </w:pPr>
          </w:p>
          <w:p w14:paraId="420116A9" w14:textId="77777777" w:rsidR="00DE1002" w:rsidRPr="003B5073" w:rsidRDefault="00DE1002" w:rsidP="006F4BE7">
            <w:pPr>
              <w:pStyle w:val="EasyRead14"/>
              <w:numPr>
                <w:ilvl w:val="0"/>
                <w:numId w:val="14"/>
              </w:numPr>
            </w:pPr>
            <w:r w:rsidRPr="003B5073">
              <w:t>Land</w:t>
            </w:r>
          </w:p>
          <w:p w14:paraId="3ECF2F48" w14:textId="77777777" w:rsidR="00DE1002" w:rsidRPr="003B5073" w:rsidRDefault="00DE1002" w:rsidP="006F4BE7">
            <w:pPr>
              <w:pStyle w:val="EasyRead14"/>
              <w:numPr>
                <w:ilvl w:val="0"/>
                <w:numId w:val="14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20979374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A86CB2" w14:paraId="164A5E44" w14:textId="77777777" w:rsidTr="20979374">
        <w:trPr>
          <w:trHeight w:val="1418"/>
        </w:trPr>
        <w:tc>
          <w:tcPr>
            <w:tcW w:w="7508" w:type="dxa"/>
          </w:tcPr>
          <w:p w14:paraId="37365405" w14:textId="20DD4605" w:rsidR="00C4674B" w:rsidRPr="00A86CB2" w:rsidRDefault="005D4682" w:rsidP="00F16105">
            <w:pPr>
              <w:pStyle w:val="EasyReadContentsItems"/>
              <w:rPr>
                <w:sz w:val="36"/>
                <w:szCs w:val="36"/>
              </w:rPr>
            </w:pPr>
            <w:r w:rsidRPr="00A86CB2"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53D93289" w:rsidR="00C4674B" w:rsidRPr="00A86CB2" w:rsidRDefault="00BE34E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A86CB2" w14:paraId="0CFF5240" w14:textId="77777777" w:rsidTr="20979374">
        <w:trPr>
          <w:trHeight w:val="1418"/>
        </w:trPr>
        <w:tc>
          <w:tcPr>
            <w:tcW w:w="7508" w:type="dxa"/>
          </w:tcPr>
          <w:p w14:paraId="555032D2" w14:textId="00E099FE" w:rsidR="00C4674B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International forums in 2027</w:t>
            </w:r>
          </w:p>
        </w:tc>
        <w:tc>
          <w:tcPr>
            <w:tcW w:w="1508" w:type="dxa"/>
          </w:tcPr>
          <w:p w14:paraId="00BA7AA2" w14:textId="6D0319F3" w:rsidR="00C4674B" w:rsidRPr="00A86CB2" w:rsidRDefault="00BE34E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20979374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A86CB2" w14:paraId="7188D68E" w14:textId="77777777" w:rsidTr="20979374">
        <w:trPr>
          <w:trHeight w:val="1418"/>
        </w:trPr>
        <w:tc>
          <w:tcPr>
            <w:tcW w:w="7508" w:type="dxa"/>
          </w:tcPr>
          <w:p w14:paraId="6A4D555E" w14:textId="41A7A252" w:rsidR="00C4674B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33D0EFB6" w14:textId="029DE2BB" w:rsidR="00C4674B" w:rsidRPr="00A86CB2" w:rsidRDefault="00BE34E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A86CB2" w14:paraId="36FE107C" w14:textId="77777777" w:rsidTr="20979374">
        <w:trPr>
          <w:trHeight w:val="1418"/>
        </w:trPr>
        <w:tc>
          <w:tcPr>
            <w:tcW w:w="7508" w:type="dxa"/>
          </w:tcPr>
          <w:p w14:paraId="65A08568" w14:textId="3601557F" w:rsidR="00C4674B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How to fill out our form</w:t>
            </w:r>
          </w:p>
        </w:tc>
        <w:tc>
          <w:tcPr>
            <w:tcW w:w="1508" w:type="dxa"/>
          </w:tcPr>
          <w:p w14:paraId="5A2ACCC2" w14:textId="2E583D69" w:rsidR="00C4674B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13</w:t>
            </w:r>
          </w:p>
        </w:tc>
      </w:tr>
      <w:tr w:rsidR="006D4512" w:rsidRPr="00A86CB2" w14:paraId="456ECD8D" w14:textId="77777777" w:rsidTr="20979374">
        <w:trPr>
          <w:trHeight w:val="1418"/>
        </w:trPr>
        <w:tc>
          <w:tcPr>
            <w:tcW w:w="7508" w:type="dxa"/>
          </w:tcPr>
          <w:p w14:paraId="265E61D4" w14:textId="26AB371F" w:rsidR="006D4512" w:rsidRPr="00A86CB2" w:rsidRDefault="006D451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Questions about you</w:t>
            </w:r>
          </w:p>
        </w:tc>
        <w:tc>
          <w:tcPr>
            <w:tcW w:w="1508" w:type="dxa"/>
          </w:tcPr>
          <w:p w14:paraId="0DDBD45E" w14:textId="5C892ADF" w:rsidR="006D451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A86CB2" w14:paraId="737F23D0" w14:textId="77777777" w:rsidTr="20979374">
        <w:trPr>
          <w:trHeight w:val="1418"/>
        </w:trPr>
        <w:tc>
          <w:tcPr>
            <w:tcW w:w="7508" w:type="dxa"/>
          </w:tcPr>
          <w:p w14:paraId="60975D8B" w14:textId="08846F11" w:rsidR="00C77246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How much funding you are asking for</w:t>
            </w:r>
          </w:p>
        </w:tc>
        <w:tc>
          <w:tcPr>
            <w:tcW w:w="1508" w:type="dxa"/>
          </w:tcPr>
          <w:p w14:paraId="29EC90E3" w14:textId="0FF5FED3" w:rsidR="00C77246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27</w:t>
            </w:r>
          </w:p>
        </w:tc>
      </w:tr>
      <w:tr w:rsidR="00A86CB2" w:rsidRPr="00A86CB2" w14:paraId="73147D07" w14:textId="77777777" w:rsidTr="20979374">
        <w:trPr>
          <w:trHeight w:val="1418"/>
        </w:trPr>
        <w:tc>
          <w:tcPr>
            <w:tcW w:w="7508" w:type="dxa"/>
          </w:tcPr>
          <w:p w14:paraId="78D8D06D" w14:textId="36CDCE32" w:rsidR="00A86CB2" w:rsidRPr="00A86CB2" w:rsidRDefault="00A86CB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Assessment questions</w:t>
            </w:r>
          </w:p>
        </w:tc>
        <w:tc>
          <w:tcPr>
            <w:tcW w:w="1508" w:type="dxa"/>
          </w:tcPr>
          <w:p w14:paraId="30C0E4C1" w14:textId="4B457D87" w:rsidR="00A86CB2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29</w:t>
            </w:r>
          </w:p>
        </w:tc>
      </w:tr>
      <w:tr w:rsidR="00727303" w:rsidRPr="00A86CB2" w14:paraId="0C3CA5D3" w14:textId="77777777" w:rsidTr="20979374">
        <w:trPr>
          <w:trHeight w:val="1418"/>
        </w:trPr>
        <w:tc>
          <w:tcPr>
            <w:tcW w:w="7508" w:type="dxa"/>
          </w:tcPr>
          <w:p w14:paraId="0F458561" w14:textId="4D9FEBE0" w:rsidR="00C77246" w:rsidRPr="00A86CB2" w:rsidRDefault="005D4682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86CB2">
              <w:rPr>
                <w:color w:val="358189"/>
                <w:sz w:val="36"/>
                <w:szCs w:val="36"/>
              </w:rPr>
              <w:t>Sending in your form</w:t>
            </w:r>
          </w:p>
        </w:tc>
        <w:tc>
          <w:tcPr>
            <w:tcW w:w="1508" w:type="dxa"/>
          </w:tcPr>
          <w:p w14:paraId="791A97C0" w14:textId="655AE1DC" w:rsidR="00C77246" w:rsidRPr="00A86CB2" w:rsidRDefault="006D4512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38</w:t>
            </w:r>
          </w:p>
        </w:tc>
      </w:tr>
    </w:tbl>
    <w:p w14:paraId="71C0E48E" w14:textId="360B3E55" w:rsidR="00B15FE4" w:rsidRDefault="00B15FE4">
      <w:r>
        <w:br w:type="page"/>
      </w:r>
    </w:p>
    <w:p w14:paraId="150A1F77" w14:textId="4A013858" w:rsidR="005D4E68" w:rsidRDefault="005D4E68" w:rsidP="005D4E68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4065C2CA" w14:textId="77777777" w:rsidR="005D4E68" w:rsidRPr="00AA36ED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977C78" w:rsidRPr="008E647D" w14:paraId="4C85A247" w14:textId="77777777" w:rsidTr="20979374">
        <w:trPr>
          <w:cantSplit/>
          <w:trHeight w:val="4253"/>
        </w:trPr>
        <w:tc>
          <w:tcPr>
            <w:tcW w:w="3055" w:type="dxa"/>
          </w:tcPr>
          <w:p w14:paraId="696DF0FB" w14:textId="77777777" w:rsidR="00977C78" w:rsidRPr="000F3CBC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F3F48EB" wp14:editId="67920228">
                  <wp:extent cx="1801495" cy="1801495"/>
                  <wp:effectExtent l="0" t="0" r="8255" b="8255"/>
                  <wp:docPr id="2008594911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C2ABE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C493A71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054017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This talks about the </w:t>
            </w:r>
          </w:p>
          <w:p w14:paraId="51C98C0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3C0E835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3D0CE4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372800" w14:paraId="4F322577" w14:textId="77777777" w:rsidTr="20979374">
        <w:trPr>
          <w:cantSplit/>
          <w:trHeight w:val="4253"/>
        </w:trPr>
        <w:tc>
          <w:tcPr>
            <w:tcW w:w="3055" w:type="dxa"/>
            <w:hideMark/>
          </w:tcPr>
          <w:p w14:paraId="3DAF51A3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5B832944" wp14:editId="2793AE4A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DBBDE0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4E0FDDD1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51BD718B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6BB9BA6F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977C78" w:rsidRPr="00372800" w14:paraId="7E0C8DD4" w14:textId="77777777" w:rsidTr="20979374">
        <w:trPr>
          <w:cantSplit/>
          <w:trHeight w:val="2835"/>
        </w:trPr>
        <w:tc>
          <w:tcPr>
            <w:tcW w:w="3055" w:type="dxa"/>
            <w:hideMark/>
          </w:tcPr>
          <w:p w14:paraId="51D42ADC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3EBFCCB" wp14:editId="556BE742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7D1196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00189544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</w:p>
          <w:p w14:paraId="4A230926" w14:textId="77777777" w:rsidR="00977C78" w:rsidRPr="00003907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D22E088" w14:textId="77777777" w:rsidR="00977C78" w:rsidRPr="00372800" w:rsidRDefault="00977C78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977C78" w:rsidRPr="008E647D" w14:paraId="62FCA163" w14:textId="77777777" w:rsidTr="20979374">
        <w:trPr>
          <w:cantSplit/>
          <w:trHeight w:val="5103"/>
        </w:trPr>
        <w:tc>
          <w:tcPr>
            <w:tcW w:w="3055" w:type="dxa"/>
          </w:tcPr>
          <w:p w14:paraId="42AA08B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1A8BBA3" wp14:editId="6769804D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1CE9FD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049476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64538F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8A77A48" w14:textId="77777777" w:rsidR="00977C78" w:rsidRDefault="00977C78" w:rsidP="006E4FD4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0C0ADD1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7D1B43F" w14:textId="77777777" w:rsidR="00977C78" w:rsidRPr="004F2A45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977C78" w:rsidRPr="008E647D" w14:paraId="390A0036" w14:textId="77777777" w:rsidTr="20979374">
        <w:trPr>
          <w:cantSplit/>
          <w:trHeight w:val="5670"/>
        </w:trPr>
        <w:tc>
          <w:tcPr>
            <w:tcW w:w="3055" w:type="dxa"/>
          </w:tcPr>
          <w:p w14:paraId="10C83E44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5D87B4F" wp14:editId="6A7A0D9F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D096E5F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DDC312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23560B05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36F18999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6B3870B2" w14:textId="77777777" w:rsidR="00977C78" w:rsidRPr="005E50C1" w:rsidRDefault="00977C78" w:rsidP="006F4BE7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F484CC1" w14:textId="77777777" w:rsidR="00977C78" w:rsidRPr="005E50C1" w:rsidRDefault="00977C78" w:rsidP="006F4BE7">
            <w:pPr>
              <w:pStyle w:val="ListParagraph"/>
              <w:numPr>
                <w:ilvl w:val="0"/>
                <w:numId w:val="17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43B57E20" w14:textId="77777777" w:rsidR="00977C78" w:rsidRPr="005E50C1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24B46EC3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977C78" w:rsidRPr="008E647D" w14:paraId="3385415F" w14:textId="77777777" w:rsidTr="20979374">
        <w:trPr>
          <w:cantSplit/>
          <w:trHeight w:val="2835"/>
        </w:trPr>
        <w:tc>
          <w:tcPr>
            <w:tcW w:w="3055" w:type="dxa"/>
          </w:tcPr>
          <w:p w14:paraId="4FB6FB7F" w14:textId="77777777" w:rsidR="00977C78" w:rsidRPr="00CD2BD0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AF2CEF5" wp14:editId="3A0B9C5A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DB15D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4E1F017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AC4560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29263DAA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186FC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6B6D1B1B" w14:textId="77777777" w:rsidTr="20979374">
        <w:trPr>
          <w:cantSplit/>
          <w:trHeight w:val="5103"/>
        </w:trPr>
        <w:tc>
          <w:tcPr>
            <w:tcW w:w="3055" w:type="dxa"/>
          </w:tcPr>
          <w:p w14:paraId="1A299AB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A86764F" wp14:editId="52F91E48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209FEA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A3BA84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B36F9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471428C6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</w:tr>
      <w:tr w:rsidR="00977C78" w:rsidRPr="008E647D" w14:paraId="1EE6E6B4" w14:textId="77777777" w:rsidTr="20979374">
        <w:trPr>
          <w:cantSplit/>
          <w:trHeight w:val="5103"/>
        </w:trPr>
        <w:tc>
          <w:tcPr>
            <w:tcW w:w="3055" w:type="dxa"/>
          </w:tcPr>
          <w:p w14:paraId="53B5B9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02769874" wp14:editId="627238C7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D8F6E16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27F2C8B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63DC8F5C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F74A57A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58FCF6C3" w14:textId="77777777" w:rsidR="00977C78" w:rsidRPr="000049CC" w:rsidRDefault="00977C78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936E94" w14:textId="77777777" w:rsidR="00977C78" w:rsidRPr="000049CC" w:rsidRDefault="00977C78" w:rsidP="006F4BE7">
            <w:pPr>
              <w:numPr>
                <w:ilvl w:val="0"/>
                <w:numId w:val="18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62061881" w14:textId="77777777" w:rsidR="00977C78" w:rsidRPr="005F43F7" w:rsidRDefault="00977C78" w:rsidP="006F4BE7">
            <w:pPr>
              <w:numPr>
                <w:ilvl w:val="0"/>
                <w:numId w:val="19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977C78" w:rsidRPr="008E647D" w14:paraId="6934B1EF" w14:textId="77777777" w:rsidTr="20979374">
        <w:trPr>
          <w:cantSplit/>
          <w:trHeight w:val="2835"/>
        </w:trPr>
        <w:tc>
          <w:tcPr>
            <w:tcW w:w="3055" w:type="dxa"/>
          </w:tcPr>
          <w:p w14:paraId="1B2D5911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F40D232" wp14:editId="00F2173D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BE9434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B485D1D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2913A6" w14:textId="77777777" w:rsidR="00977C78" w:rsidRDefault="00977C78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0CE3B9B9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758AFB2" w14:textId="77777777" w:rsidR="00977C78" w:rsidRDefault="00977C78" w:rsidP="006F4BE7">
            <w:pPr>
              <w:pStyle w:val="EasyRead16"/>
              <w:numPr>
                <w:ilvl w:val="0"/>
                <w:numId w:val="15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40591010" w14:textId="77777777" w:rsidR="00977C78" w:rsidRDefault="00977C78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3CA0BD5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977C78" w:rsidRPr="008E647D" w14:paraId="4CE0BCC3" w14:textId="77777777" w:rsidTr="20979374">
        <w:trPr>
          <w:cantSplit/>
          <w:trHeight w:val="5103"/>
        </w:trPr>
        <w:tc>
          <w:tcPr>
            <w:tcW w:w="3055" w:type="dxa"/>
          </w:tcPr>
          <w:p w14:paraId="259B0993" w14:textId="77777777" w:rsidR="00977C78" w:rsidRPr="00FA6872" w:rsidRDefault="00977C78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B165F06" wp14:editId="3027C660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B078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EC5F3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0DC262" w14:textId="77777777" w:rsidR="00977C78" w:rsidRDefault="00977C78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17E6F7AE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12B88C0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977C78" w:rsidRPr="008E647D" w14:paraId="69C4B436" w14:textId="77777777" w:rsidTr="20979374">
        <w:trPr>
          <w:cantSplit/>
          <w:trHeight w:val="5103"/>
        </w:trPr>
        <w:tc>
          <w:tcPr>
            <w:tcW w:w="3055" w:type="dxa"/>
          </w:tcPr>
          <w:p w14:paraId="64B664F9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44623B6D" wp14:editId="02A28728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44C8005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5D8184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0E295609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62D647BF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18B583B" w14:textId="77777777" w:rsidR="00977C78" w:rsidRPr="008E647D" w:rsidRDefault="00977C78" w:rsidP="006F4BE7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977C78" w:rsidRPr="008E647D" w14:paraId="34C406A2" w14:textId="77777777" w:rsidTr="20979374">
        <w:trPr>
          <w:cantSplit/>
          <w:trHeight w:val="2684"/>
        </w:trPr>
        <w:tc>
          <w:tcPr>
            <w:tcW w:w="3055" w:type="dxa"/>
          </w:tcPr>
          <w:p w14:paraId="3A426138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062D172E" wp14:editId="40832801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9886E0" w14:textId="77777777" w:rsidR="00977C78" w:rsidRPr="008E647D" w:rsidRDefault="00977C78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97AF792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3D787EB8" w14:textId="77777777" w:rsidR="00977C78" w:rsidRDefault="00977C78" w:rsidP="006E4FD4">
            <w:pPr>
              <w:pStyle w:val="EasyRead16"/>
              <w:rPr>
                <w:sz w:val="28"/>
                <w:szCs w:val="28"/>
              </w:rPr>
            </w:pPr>
          </w:p>
          <w:p w14:paraId="52A23B26" w14:textId="77777777" w:rsidR="00977C78" w:rsidRDefault="00977C78" w:rsidP="006F4BE7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CA938B9" w14:textId="77777777" w:rsidR="005D4E68" w:rsidRDefault="005D4E68" w:rsidP="005D4E68">
      <w:pPr>
        <w:pStyle w:val="EasyRead14"/>
        <w:rPr>
          <w:rFonts w:eastAsiaTheme="majorEastAsia" w:cstheme="majorBidi"/>
        </w:rPr>
      </w:pPr>
      <w:r>
        <w:br w:type="page"/>
      </w:r>
    </w:p>
    <w:p w14:paraId="12F1F1F1" w14:textId="77777777" w:rsidR="005D4E68" w:rsidRDefault="005D4E68" w:rsidP="005D4E68">
      <w:pPr>
        <w:pStyle w:val="EasyReadHeadersize14text"/>
      </w:pPr>
      <w:r>
        <w:lastRenderedPageBreak/>
        <w:t>International forums in 2027</w:t>
      </w:r>
    </w:p>
    <w:p w14:paraId="66DB7122" w14:textId="77777777" w:rsidR="005D4E68" w:rsidRPr="00133F55" w:rsidRDefault="005D4E68" w:rsidP="005D4E68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F17402" w:rsidRPr="008E647D" w14:paraId="420312AB" w14:textId="77777777" w:rsidTr="20979374">
        <w:trPr>
          <w:cantSplit/>
          <w:trHeight w:val="4870"/>
        </w:trPr>
        <w:tc>
          <w:tcPr>
            <w:tcW w:w="3055" w:type="dxa"/>
          </w:tcPr>
          <w:p w14:paraId="015B08F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30DF53E" wp14:editId="592D78E1">
                  <wp:extent cx="1801495" cy="1801495"/>
                  <wp:effectExtent l="0" t="0" r="8255" b="0"/>
                  <wp:docPr id="26695048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73FA7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85CA869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5B588D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204E92C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160C9A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7923B03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92D03B1" w14:textId="234CF33C" w:rsidR="00F17402" w:rsidRPr="00DC2421" w:rsidRDefault="00F17402" w:rsidP="006F4BE7">
            <w:pPr>
              <w:pStyle w:val="EasyRead16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 w:rsidRPr="00DC2421">
              <w:rPr>
                <w:b/>
                <w:bCs/>
                <w:sz w:val="28"/>
                <w:szCs w:val="28"/>
              </w:rPr>
              <w:t>20</w:t>
            </w:r>
            <w:r w:rsidR="00CD5FF4" w:rsidRPr="00DC2421">
              <w:rPr>
                <w:b/>
                <w:bCs/>
                <w:sz w:val="28"/>
                <w:szCs w:val="28"/>
              </w:rPr>
              <w:t>th</w:t>
            </w:r>
            <w:r w:rsidRPr="00DC2421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EF37DBB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E2B665E" w14:textId="77777777" w:rsidR="00F17402" w:rsidRPr="009C607A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15FA046D" w14:textId="77777777" w:rsidTr="20979374">
        <w:trPr>
          <w:cantSplit/>
          <w:trHeight w:val="4089"/>
        </w:trPr>
        <w:tc>
          <w:tcPr>
            <w:tcW w:w="3055" w:type="dxa"/>
          </w:tcPr>
          <w:p w14:paraId="0AF000E4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32051229" wp14:editId="3AB8A8B8">
                  <wp:extent cx="1801495" cy="1525905"/>
                  <wp:effectExtent l="0" t="0" r="0" b="0"/>
                  <wp:docPr id="14046699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5EEB58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8775182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47EA71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19DD066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F4B9095" w14:textId="77777777" w:rsidR="00F17402" w:rsidRDefault="00F17402" w:rsidP="006F4BE7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20F684F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C56B8BD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43C93EDA" w14:textId="77777777" w:rsidTr="20979374">
        <w:trPr>
          <w:cantSplit/>
          <w:trHeight w:val="2835"/>
        </w:trPr>
        <w:tc>
          <w:tcPr>
            <w:tcW w:w="3055" w:type="dxa"/>
          </w:tcPr>
          <w:p w14:paraId="3388944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357E40AB" wp14:editId="6EA4936D">
                  <wp:extent cx="1801495" cy="1801495"/>
                  <wp:effectExtent l="0" t="0" r="8255" b="0"/>
                  <wp:docPr id="611705762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9AE2B7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9C701E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2A0A3D3" w14:textId="77777777" w:rsidR="00F17402" w:rsidRPr="00956D98" w:rsidRDefault="00F17402" w:rsidP="006F4BE7">
            <w:pPr>
              <w:pStyle w:val="EasyRead16"/>
              <w:numPr>
                <w:ilvl w:val="0"/>
                <w:numId w:val="22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17B9DC9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050B8AA" w14:textId="77777777" w:rsidR="00F17402" w:rsidRPr="009471CC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3AECC23F" w14:textId="77777777" w:rsidTr="20979374">
        <w:trPr>
          <w:cantSplit/>
          <w:trHeight w:val="4952"/>
        </w:trPr>
        <w:tc>
          <w:tcPr>
            <w:tcW w:w="3055" w:type="dxa"/>
          </w:tcPr>
          <w:p w14:paraId="1A7D1D05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11D9F96" wp14:editId="70C27237">
                  <wp:extent cx="1801495" cy="1801495"/>
                  <wp:effectExtent l="0" t="0" r="8255" b="8255"/>
                  <wp:docPr id="122447108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CCF0AE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DE221B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733AB7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0444D8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03681E1" w14:textId="77777777" w:rsidR="00F17402" w:rsidRDefault="00F17402" w:rsidP="006F4BE7">
            <w:pPr>
              <w:pStyle w:val="EasyRead16"/>
              <w:numPr>
                <w:ilvl w:val="1"/>
                <w:numId w:val="2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26219132" w14:textId="77777777" w:rsidR="00F17402" w:rsidRPr="009471CC" w:rsidRDefault="00F17402" w:rsidP="006F4BE7">
            <w:pPr>
              <w:pStyle w:val="EasyRead16"/>
              <w:numPr>
                <w:ilvl w:val="1"/>
                <w:numId w:val="21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70CBF9B0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36BC90" w14:textId="77777777" w:rsidR="00F17402" w:rsidRPr="00A8629B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F17402" w:rsidRPr="008E647D" w14:paraId="0FC3021F" w14:textId="77777777" w:rsidTr="20979374">
        <w:trPr>
          <w:cantSplit/>
          <w:trHeight w:val="5376"/>
        </w:trPr>
        <w:tc>
          <w:tcPr>
            <w:tcW w:w="3055" w:type="dxa"/>
          </w:tcPr>
          <w:p w14:paraId="27E4ADE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344B5237" wp14:editId="18117501">
                  <wp:extent cx="1801495" cy="1801495"/>
                  <wp:effectExtent l="0" t="0" r="8255" b="8255"/>
                  <wp:docPr id="1833133271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EF2CB1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4922C43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46B8D564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3BDF2902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B34F6BB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39EA6F4D" w14:textId="77777777" w:rsidR="00F17402" w:rsidRPr="00076211" w:rsidRDefault="00F17402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71BCB11D" w14:textId="77777777" w:rsidR="00F17402" w:rsidRPr="00076211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EE3A510" w14:textId="77777777" w:rsidR="00F17402" w:rsidRPr="00076211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E4036A6" w14:textId="77777777" w:rsidR="00F17402" w:rsidRPr="00076211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707D3E11" w14:textId="77777777" w:rsidR="00F17402" w:rsidRPr="005C6A42" w:rsidRDefault="00F17402" w:rsidP="006F4BE7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F17402" w:rsidRPr="008E647D" w14:paraId="66FF6A3A" w14:textId="77777777" w:rsidTr="20979374">
        <w:trPr>
          <w:cantSplit/>
          <w:trHeight w:val="2835"/>
        </w:trPr>
        <w:tc>
          <w:tcPr>
            <w:tcW w:w="3055" w:type="dxa"/>
          </w:tcPr>
          <w:p w14:paraId="4735212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6CFE1AAC" wp14:editId="7A332B4F">
                  <wp:extent cx="1801495" cy="1435735"/>
                  <wp:effectExtent l="0" t="0" r="0" b="0"/>
                  <wp:docPr id="177051412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C449580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E28374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77DD6838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03F42CD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9694817" w14:textId="77777777" w:rsidR="00F17402" w:rsidRDefault="00F17402" w:rsidP="006F4BE7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F17402" w:rsidRPr="008E647D" w14:paraId="3D9B4CBC" w14:textId="77777777" w:rsidTr="20979374">
        <w:trPr>
          <w:cantSplit/>
          <w:trHeight w:val="3534"/>
        </w:trPr>
        <w:tc>
          <w:tcPr>
            <w:tcW w:w="3055" w:type="dxa"/>
          </w:tcPr>
          <w:p w14:paraId="6F9B2509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B1677F7" wp14:editId="4D3EB85A">
                  <wp:extent cx="1801495" cy="1801495"/>
                  <wp:effectExtent l="0" t="0" r="0" b="0"/>
                  <wp:docPr id="2049787085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E8AEAD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281E59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C526571" w14:textId="77777777" w:rsidR="00F17402" w:rsidRDefault="00F17402" w:rsidP="006F4BE7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600A7CB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0D602C97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F17402" w:rsidRPr="008E647D" w14:paraId="62EE3BC9" w14:textId="77777777" w:rsidTr="20979374">
        <w:trPr>
          <w:cantSplit/>
          <w:trHeight w:val="3402"/>
        </w:trPr>
        <w:tc>
          <w:tcPr>
            <w:tcW w:w="3055" w:type="dxa"/>
          </w:tcPr>
          <w:p w14:paraId="09DBA4C3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360DF067" wp14:editId="31C427FC">
                  <wp:extent cx="1801495" cy="1801495"/>
                  <wp:effectExtent l="0" t="0" r="8255" b="0"/>
                  <wp:docPr id="143477424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4C85DC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4B82B86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586AB56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10BD3444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458AC901" w14:textId="77777777" w:rsidR="00F17402" w:rsidRDefault="00F17402" w:rsidP="006F4BE7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784DFCF5" w14:textId="77777777" w:rsidR="00F17402" w:rsidRDefault="00F17402" w:rsidP="006F4BE7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F17402" w:rsidRPr="008E647D" w14:paraId="36D97F1F" w14:textId="77777777" w:rsidTr="20979374">
        <w:trPr>
          <w:cantSplit/>
          <w:trHeight w:val="3840"/>
        </w:trPr>
        <w:tc>
          <w:tcPr>
            <w:tcW w:w="3055" w:type="dxa"/>
          </w:tcPr>
          <w:p w14:paraId="687886BA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70B0FD87" wp14:editId="3D34E864">
                  <wp:extent cx="1801495" cy="1801495"/>
                  <wp:effectExtent l="0" t="0" r="0" b="0"/>
                  <wp:docPr id="778169602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2D57F4F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81EF91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2AD03683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0C81935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7BC305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1F57C92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1B8BA25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76C9CD64" w14:textId="77777777" w:rsidR="00F17402" w:rsidRDefault="00F17402" w:rsidP="00DC2421">
            <w:pPr>
              <w:pStyle w:val="EasyRead16"/>
              <w:numPr>
                <w:ilvl w:val="0"/>
                <w:numId w:val="2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F17402" w:rsidRPr="008E647D" w14:paraId="4BDD4787" w14:textId="77777777" w:rsidTr="20979374">
        <w:trPr>
          <w:cantSplit/>
          <w:trHeight w:val="2835"/>
        </w:trPr>
        <w:tc>
          <w:tcPr>
            <w:tcW w:w="3055" w:type="dxa"/>
          </w:tcPr>
          <w:p w14:paraId="50EEA399" w14:textId="650D9B13" w:rsidR="00F17402" w:rsidRPr="008E647D" w:rsidRDefault="00F87DF4" w:rsidP="006E4FD4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560311DA" wp14:editId="3D2485FC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E070E87" w14:textId="77777777" w:rsidR="00F17402" w:rsidRPr="008E647D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FC54B1A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EDEFA3C" w14:textId="1F684B2E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APMCDRR will be in Japan </w:t>
            </w:r>
            <w:r w:rsidR="00A67D84">
              <w:rPr>
                <w:sz w:val="28"/>
                <w:szCs w:val="28"/>
              </w:rPr>
              <w:t>o</w:t>
            </w:r>
            <w:r w:rsidRPr="20979374">
              <w:rPr>
                <w:sz w:val="28"/>
                <w:szCs w:val="28"/>
              </w:rPr>
              <w:t>n</w:t>
            </w:r>
          </w:p>
          <w:p w14:paraId="7B32CF2C" w14:textId="7777777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  <w:p w14:paraId="6742C318" w14:textId="6B6EFF79" w:rsidR="00F17402" w:rsidRDefault="00907DAA" w:rsidP="006F4BE7">
            <w:pPr>
              <w:pStyle w:val="EasyRead16"/>
              <w:numPr>
                <w:ilvl w:val="0"/>
                <w:numId w:val="2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Pr="1CA0CC21">
              <w:rPr>
                <w:sz w:val="28"/>
                <w:szCs w:val="28"/>
              </w:rPr>
              <w:t>October 2027</w:t>
            </w:r>
            <w:r w:rsidR="00F17402" w:rsidRPr="1CA0CC21">
              <w:rPr>
                <w:sz w:val="28"/>
                <w:szCs w:val="28"/>
              </w:rPr>
              <w:t xml:space="preserve">. </w:t>
            </w:r>
          </w:p>
          <w:p w14:paraId="3C66B93E" w14:textId="590B1DF7" w:rsidR="00F17402" w:rsidRDefault="00F17402" w:rsidP="006E4FD4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17B543F2" w14:textId="78B8531F" w:rsidR="00CD0AAF" w:rsidRPr="00727303" w:rsidRDefault="00CD0AAF" w:rsidP="00CD0AAF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1FFC58E2" w14:textId="77777777" w:rsidR="00CD0AAF" w:rsidRDefault="00CD0AAF" w:rsidP="00CD0AAF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CD0AAF" w:rsidRPr="008E647D" w14:paraId="186608D9" w14:textId="77777777" w:rsidTr="20979374">
        <w:trPr>
          <w:cantSplit/>
          <w:trHeight w:val="2835"/>
        </w:trPr>
        <w:tc>
          <w:tcPr>
            <w:tcW w:w="3053" w:type="dxa"/>
          </w:tcPr>
          <w:p w14:paraId="2EEA91E5" w14:textId="21E7ED39" w:rsidR="00CD0AAF" w:rsidRPr="008E647D" w:rsidRDefault="0030600B" w:rsidP="00355ED7">
            <w:pPr>
              <w:pStyle w:val="EasyRead16"/>
              <w:rPr>
                <w:sz w:val="28"/>
                <w:szCs w:val="28"/>
              </w:rPr>
            </w:pPr>
            <w:r w:rsidRPr="0030600B">
              <w:rPr>
                <w:noProof/>
                <w:sz w:val="28"/>
                <w:szCs w:val="28"/>
              </w:rPr>
              <w:drawing>
                <wp:inline distT="0" distB="0" distL="0" distR="0" wp14:anchorId="78EAB7F5" wp14:editId="5788FB7B">
                  <wp:extent cx="1801495" cy="1706245"/>
                  <wp:effectExtent l="0" t="0" r="0" b="8255"/>
                  <wp:docPr id="268208981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08981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7EBD614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4277CB0" w14:textId="77777777" w:rsidR="00CD0AAF" w:rsidRDefault="00CD0AAF" w:rsidP="00355ED7">
            <w:pPr>
              <w:pStyle w:val="EasyRead16"/>
              <w:rPr>
                <w:sz w:val="28"/>
                <w:szCs w:val="28"/>
              </w:rPr>
            </w:pPr>
          </w:p>
          <w:p w14:paraId="5C0D89BE" w14:textId="77777777" w:rsidR="00EE761A" w:rsidRDefault="00EE761A" w:rsidP="00355ED7">
            <w:pPr>
              <w:pStyle w:val="EasyRead16"/>
              <w:rPr>
                <w:sz w:val="28"/>
                <w:szCs w:val="28"/>
              </w:rPr>
            </w:pPr>
          </w:p>
          <w:p w14:paraId="047505A4" w14:textId="0FA258E8" w:rsidR="003E10BB" w:rsidRPr="008E647D" w:rsidRDefault="6897D826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This document is</w:t>
            </w:r>
            <w:r w:rsidR="00030248">
              <w:rPr>
                <w:sz w:val="28"/>
                <w:szCs w:val="28"/>
              </w:rPr>
              <w:t xml:space="preserve"> </w:t>
            </w:r>
            <w:r w:rsidR="4FDF3566" w:rsidRPr="20979374">
              <w:rPr>
                <w:sz w:val="28"/>
                <w:szCs w:val="28"/>
              </w:rPr>
              <w:t>in</w:t>
            </w:r>
            <w:r w:rsidRPr="20979374">
              <w:rPr>
                <w:sz w:val="28"/>
                <w:szCs w:val="28"/>
              </w:rPr>
              <w:t xml:space="preserve"> </w:t>
            </w:r>
            <w:r w:rsidR="16E7E123" w:rsidRPr="20979374">
              <w:rPr>
                <w:b/>
                <w:bCs/>
                <w:sz w:val="28"/>
                <w:szCs w:val="28"/>
              </w:rPr>
              <w:t>2 parts</w:t>
            </w:r>
            <w:r w:rsidR="16E7E123" w:rsidRPr="20979374">
              <w:rPr>
                <w:sz w:val="28"/>
                <w:szCs w:val="28"/>
              </w:rPr>
              <w:t>.</w:t>
            </w:r>
          </w:p>
        </w:tc>
      </w:tr>
      <w:tr w:rsidR="00CD0AAF" w:rsidRPr="008E647D" w14:paraId="549C12C9" w14:textId="77777777" w:rsidTr="20979374">
        <w:trPr>
          <w:cantSplit/>
          <w:trHeight w:val="2835"/>
        </w:trPr>
        <w:tc>
          <w:tcPr>
            <w:tcW w:w="3053" w:type="dxa"/>
          </w:tcPr>
          <w:p w14:paraId="1D6E1D03" w14:textId="7CC9318A" w:rsidR="00CD0AAF" w:rsidRPr="008E647D" w:rsidRDefault="001B6884" w:rsidP="00355ED7">
            <w:pPr>
              <w:pStyle w:val="EasyRead16"/>
              <w:rPr>
                <w:sz w:val="28"/>
                <w:szCs w:val="28"/>
              </w:rPr>
            </w:pPr>
            <w:r w:rsidRPr="001B6884">
              <w:rPr>
                <w:noProof/>
                <w:sz w:val="28"/>
                <w:szCs w:val="28"/>
              </w:rPr>
              <w:drawing>
                <wp:inline distT="0" distB="0" distL="0" distR="0" wp14:anchorId="3B1A7C29" wp14:editId="4474FFE0">
                  <wp:extent cx="1801495" cy="1801495"/>
                  <wp:effectExtent l="0" t="0" r="8255" b="8255"/>
                  <wp:docPr id="977783604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783604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5BCE10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908F4A" w14:textId="77777777" w:rsidR="00CD0AAF" w:rsidRDefault="00CD0AAF" w:rsidP="00355ED7">
            <w:pPr>
              <w:pStyle w:val="EasyRead16"/>
              <w:rPr>
                <w:sz w:val="28"/>
                <w:szCs w:val="28"/>
              </w:rPr>
            </w:pPr>
          </w:p>
          <w:p w14:paraId="462A3A74" w14:textId="3E0F69CF" w:rsidR="00AA23DB" w:rsidRDefault="457E90E0" w:rsidP="00355ED7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>Part 1</w:t>
            </w:r>
            <w:r w:rsidRPr="20979374">
              <w:rPr>
                <w:sz w:val="28"/>
                <w:szCs w:val="28"/>
              </w:rPr>
              <w:t xml:space="preserve"> </w:t>
            </w:r>
            <w:r w:rsidR="380D47CA" w:rsidRPr="20979374">
              <w:rPr>
                <w:sz w:val="28"/>
                <w:szCs w:val="28"/>
              </w:rPr>
              <w:t>is about</w:t>
            </w:r>
          </w:p>
          <w:p w14:paraId="4058E66B" w14:textId="77777777" w:rsidR="0094387F" w:rsidRDefault="0094387F" w:rsidP="00355ED7">
            <w:pPr>
              <w:pStyle w:val="EasyRead16"/>
              <w:rPr>
                <w:sz w:val="28"/>
                <w:szCs w:val="28"/>
              </w:rPr>
            </w:pPr>
          </w:p>
          <w:p w14:paraId="27C53C03" w14:textId="0442A56A" w:rsidR="0094387F" w:rsidRPr="008E647D" w:rsidRDefault="7A813661" w:rsidP="00DC2421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Your organisation</w:t>
            </w:r>
            <w:r w:rsidR="1E7CBADB" w:rsidRPr="20979374">
              <w:rPr>
                <w:sz w:val="28"/>
                <w:szCs w:val="28"/>
              </w:rPr>
              <w:t>.</w:t>
            </w:r>
          </w:p>
        </w:tc>
      </w:tr>
      <w:tr w:rsidR="00CD0AAF" w:rsidRPr="008E647D" w14:paraId="1F0AB126" w14:textId="77777777" w:rsidTr="20979374">
        <w:trPr>
          <w:cantSplit/>
          <w:trHeight w:val="3402"/>
        </w:trPr>
        <w:tc>
          <w:tcPr>
            <w:tcW w:w="3053" w:type="dxa"/>
          </w:tcPr>
          <w:p w14:paraId="02897EBE" w14:textId="04AFD503" w:rsidR="00CD0AAF" w:rsidRPr="008E647D" w:rsidRDefault="00575951" w:rsidP="00355ED7">
            <w:pPr>
              <w:pStyle w:val="EasyRead16"/>
              <w:rPr>
                <w:sz w:val="28"/>
                <w:szCs w:val="28"/>
              </w:rPr>
            </w:pPr>
            <w:r w:rsidRPr="00575951">
              <w:rPr>
                <w:noProof/>
                <w:sz w:val="28"/>
                <w:szCs w:val="28"/>
              </w:rPr>
              <w:drawing>
                <wp:inline distT="0" distB="0" distL="0" distR="0" wp14:anchorId="46A7806A" wp14:editId="045177FE">
                  <wp:extent cx="1801495" cy="1801495"/>
                  <wp:effectExtent l="0" t="0" r="0" b="8255"/>
                  <wp:docPr id="188887164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87164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CFEAB4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84BEA1" w14:textId="77777777" w:rsidR="00CD0AAF" w:rsidRDefault="00CD0AAF" w:rsidP="00355ED7">
            <w:pPr>
              <w:pStyle w:val="EasyRead16"/>
              <w:rPr>
                <w:sz w:val="28"/>
                <w:szCs w:val="28"/>
              </w:rPr>
            </w:pPr>
          </w:p>
          <w:p w14:paraId="10F01287" w14:textId="57163705" w:rsidR="007747F7" w:rsidRDefault="20A540B7" w:rsidP="00355ED7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 xml:space="preserve">Part 2 </w:t>
            </w:r>
            <w:r w:rsidRPr="20979374">
              <w:rPr>
                <w:sz w:val="28"/>
                <w:szCs w:val="28"/>
              </w:rPr>
              <w:t>is about</w:t>
            </w:r>
          </w:p>
          <w:p w14:paraId="07BA96DA" w14:textId="77777777" w:rsidR="007747F7" w:rsidRDefault="007747F7" w:rsidP="00355ED7">
            <w:pPr>
              <w:pStyle w:val="EasyRead16"/>
              <w:rPr>
                <w:sz w:val="28"/>
                <w:szCs w:val="28"/>
              </w:rPr>
            </w:pPr>
          </w:p>
          <w:p w14:paraId="58DF9A6F" w14:textId="77777777" w:rsidR="007747F7" w:rsidRDefault="003F53BA" w:rsidP="00DC2421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You.</w:t>
            </w:r>
          </w:p>
          <w:p w14:paraId="3BC413EB" w14:textId="77777777" w:rsidR="00D136A2" w:rsidRDefault="00D136A2" w:rsidP="003F53BA">
            <w:pPr>
              <w:pStyle w:val="EasyRead16"/>
              <w:rPr>
                <w:sz w:val="28"/>
                <w:szCs w:val="28"/>
              </w:rPr>
            </w:pPr>
          </w:p>
          <w:p w14:paraId="06A5BB2F" w14:textId="58AE8F80" w:rsidR="003F53BA" w:rsidRPr="008E647D" w:rsidRDefault="00D136A2" w:rsidP="003F53BA">
            <w:pPr>
              <w:pStyle w:val="EasyRead16"/>
              <w:rPr>
                <w:sz w:val="28"/>
                <w:szCs w:val="28"/>
              </w:rPr>
            </w:pPr>
            <w:r w:rsidRPr="00D136A2">
              <w:rPr>
                <w:sz w:val="28"/>
                <w:szCs w:val="28"/>
              </w:rPr>
              <w:t>You need to fill out a part 2 form for each person in your organisation who wants to go to the forums.</w:t>
            </w:r>
          </w:p>
        </w:tc>
      </w:tr>
      <w:tr w:rsidR="00CD0AAF" w:rsidRPr="008E647D" w14:paraId="2D8B698E" w14:textId="77777777" w:rsidTr="20979374">
        <w:trPr>
          <w:cantSplit/>
          <w:trHeight w:val="2835"/>
        </w:trPr>
        <w:tc>
          <w:tcPr>
            <w:tcW w:w="3053" w:type="dxa"/>
          </w:tcPr>
          <w:p w14:paraId="783AC5AF" w14:textId="060DFB24" w:rsidR="00CD0AAF" w:rsidRPr="00C06E3C" w:rsidRDefault="00835F1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835F1F">
              <w:rPr>
                <w:noProof/>
                <w:sz w:val="28"/>
                <w:szCs w:val="28"/>
              </w:rPr>
              <w:drawing>
                <wp:inline distT="0" distB="0" distL="0" distR="0" wp14:anchorId="58FBEC08" wp14:editId="54E8DC1F">
                  <wp:extent cx="1801495" cy="1725295"/>
                  <wp:effectExtent l="0" t="0" r="0" b="0"/>
                  <wp:docPr id="49533111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33111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BEC456" w14:textId="77777777" w:rsidR="00CD0AAF" w:rsidRPr="008E647D" w:rsidRDefault="00CD0AAF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BF258B3" w14:textId="77777777" w:rsidR="00CD0AAF" w:rsidRDefault="00CD0AAF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17E407F" w14:textId="77777777" w:rsidR="00F93A6E" w:rsidRDefault="00F93A6E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64E12D15" w14:textId="6BBB9C2E" w:rsidR="00F93A6E" w:rsidRPr="0063104B" w:rsidRDefault="00F93A6E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F93A6E">
              <w:rPr>
                <w:sz w:val="28"/>
                <w:szCs w:val="28"/>
              </w:rPr>
              <w:t>This is</w:t>
            </w:r>
            <w:r>
              <w:rPr>
                <w:b/>
                <w:bCs/>
                <w:sz w:val="28"/>
                <w:szCs w:val="28"/>
              </w:rPr>
              <w:t xml:space="preserve"> part 2.</w:t>
            </w:r>
          </w:p>
        </w:tc>
      </w:tr>
    </w:tbl>
    <w:p w14:paraId="492D4AC9" w14:textId="00760A64" w:rsidR="00736B6A" w:rsidRPr="00727303" w:rsidRDefault="00FE59AE" w:rsidP="00736B6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How to </w:t>
      </w:r>
      <w:r w:rsidR="006F165D">
        <w:rPr>
          <w:color w:val="358189"/>
          <w:sz w:val="48"/>
          <w:szCs w:val="48"/>
        </w:rPr>
        <w:t>fill out our form</w:t>
      </w:r>
    </w:p>
    <w:p w14:paraId="699AE45F" w14:textId="77777777" w:rsidR="00736B6A" w:rsidRDefault="00736B6A" w:rsidP="00736B6A"/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736B6A" w:rsidRPr="008E647D" w14:paraId="591A582B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6380B2B" w14:textId="104EF69B" w:rsidR="00736B6A" w:rsidRPr="008E647D" w:rsidRDefault="002738F3" w:rsidP="008728C7">
            <w:pPr>
              <w:pStyle w:val="EasyRead16"/>
              <w:rPr>
                <w:sz w:val="28"/>
                <w:szCs w:val="28"/>
              </w:rPr>
            </w:pPr>
            <w:r w:rsidRPr="00E01E53">
              <w:rPr>
                <w:noProof/>
                <w:sz w:val="28"/>
                <w:szCs w:val="28"/>
              </w:rPr>
              <w:drawing>
                <wp:inline distT="0" distB="0" distL="0" distR="0" wp14:anchorId="40575620" wp14:editId="7983EB5A">
                  <wp:extent cx="1868170" cy="1868170"/>
                  <wp:effectExtent l="0" t="0" r="0" b="0"/>
                  <wp:docPr id="1049696085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696085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1157B9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3341029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6BF82A80" w14:textId="5B8CF1DF" w:rsidR="006F165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a few ways to fill out this form.</w:t>
            </w:r>
          </w:p>
          <w:p w14:paraId="2AFECE99" w14:textId="77777777" w:rsidR="006F165D" w:rsidRDefault="006F165D" w:rsidP="006F165D">
            <w:pPr>
              <w:pStyle w:val="EasyRead16"/>
              <w:rPr>
                <w:sz w:val="28"/>
                <w:szCs w:val="28"/>
              </w:rPr>
            </w:pPr>
          </w:p>
          <w:p w14:paraId="375F2BA6" w14:textId="5F97C053" w:rsidR="00FE59AE" w:rsidRPr="008E647D" w:rsidRDefault="006F165D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type your answers</w:t>
            </w:r>
            <w:r w:rsidR="00066F13">
              <w:rPr>
                <w:sz w:val="28"/>
                <w:szCs w:val="28"/>
              </w:rPr>
              <w:t>.</w:t>
            </w:r>
          </w:p>
        </w:tc>
      </w:tr>
      <w:tr w:rsidR="00736B6A" w:rsidRPr="008E647D" w14:paraId="51AA091B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62B553CB" w14:textId="2B1B2964" w:rsidR="00736B6A" w:rsidRPr="008E647D" w:rsidRDefault="00671992" w:rsidP="008728C7">
            <w:pPr>
              <w:pStyle w:val="EasyRead16"/>
              <w:rPr>
                <w:sz w:val="28"/>
                <w:szCs w:val="28"/>
              </w:rPr>
            </w:pPr>
            <w:r w:rsidRPr="00A66F83">
              <w:rPr>
                <w:noProof/>
                <w:sz w:val="28"/>
                <w:szCs w:val="28"/>
              </w:rPr>
              <w:drawing>
                <wp:inline distT="0" distB="0" distL="0" distR="0" wp14:anchorId="4C0FB480" wp14:editId="45701FE2">
                  <wp:extent cx="1868170" cy="1868170"/>
                  <wp:effectExtent l="0" t="0" r="0" b="0"/>
                  <wp:docPr id="115778842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778842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15C7B58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1A9502E" w14:textId="77777777" w:rsidR="00066F13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0775E422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</w:t>
            </w:r>
            <w:r w:rsidRPr="7B78D08F">
              <w:rPr>
                <w:sz w:val="28"/>
                <w:szCs w:val="28"/>
              </w:rPr>
              <w:t xml:space="preserve">ou need to </w:t>
            </w:r>
          </w:p>
          <w:p w14:paraId="50BDA3B9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163ED2F7" w14:textId="14792393" w:rsidR="00066F13" w:rsidRPr="00242D6E" w:rsidRDefault="087C29D9" w:rsidP="00066F13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8366628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033010A5" w14:textId="77777777" w:rsidR="00066F13" w:rsidRPr="00242D6E" w:rsidRDefault="00066F13" w:rsidP="00066F13">
            <w:pPr>
              <w:pStyle w:val="EasyRead16"/>
              <w:rPr>
                <w:sz w:val="28"/>
                <w:szCs w:val="28"/>
              </w:rPr>
            </w:pPr>
          </w:p>
          <w:p w14:paraId="33F4CEB0" w14:textId="5BBA13BB" w:rsidR="00736B6A" w:rsidRPr="008E647D" w:rsidRDefault="00066F13" w:rsidP="00066F13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>2. Open a new Word document</w:t>
            </w:r>
            <w:r>
              <w:rPr>
                <w:sz w:val="28"/>
                <w:szCs w:val="28"/>
              </w:rPr>
              <w:t>.</w:t>
            </w:r>
          </w:p>
        </w:tc>
      </w:tr>
      <w:tr w:rsidR="00736B6A" w:rsidRPr="008E647D" w14:paraId="48A994D1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389E9EE" w14:textId="5EC0ECEF" w:rsidR="00736B6A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  <w:r w:rsidRPr="00C06E3C">
              <w:rPr>
                <w:noProof/>
                <w:sz w:val="28"/>
                <w:szCs w:val="28"/>
              </w:rPr>
              <w:drawing>
                <wp:inline distT="0" distB="0" distL="0" distR="0" wp14:anchorId="2A4E7726" wp14:editId="4BEC5B1C">
                  <wp:extent cx="1868170" cy="1868170"/>
                  <wp:effectExtent l="0" t="0" r="0" b="0"/>
                  <wp:docPr id="1857522370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52237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CE05151" w14:textId="77777777" w:rsidR="00736B6A" w:rsidRPr="008E647D" w:rsidRDefault="00736B6A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6538962" w14:textId="77777777" w:rsidR="00736B6A" w:rsidRDefault="00736B6A" w:rsidP="008728C7">
            <w:pPr>
              <w:pStyle w:val="EasyRead16"/>
              <w:rPr>
                <w:sz w:val="28"/>
                <w:szCs w:val="28"/>
              </w:rPr>
            </w:pPr>
          </w:p>
          <w:p w14:paraId="13A92850" w14:textId="77777777" w:rsidR="00602F64" w:rsidRDefault="00602F64" w:rsidP="008728C7">
            <w:pPr>
              <w:pStyle w:val="EasyRead16"/>
              <w:rPr>
                <w:sz w:val="28"/>
                <w:szCs w:val="28"/>
              </w:rPr>
            </w:pPr>
          </w:p>
          <w:p w14:paraId="149C3BAA" w14:textId="78F8CCB2" w:rsidR="00602F64" w:rsidRPr="008E647D" w:rsidRDefault="00602F64" w:rsidP="008728C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 your answers</w:t>
            </w:r>
            <w:r w:rsidR="00107DE4">
              <w:rPr>
                <w:sz w:val="28"/>
                <w:szCs w:val="28"/>
              </w:rPr>
              <w:t>.</w:t>
            </w:r>
          </w:p>
        </w:tc>
      </w:tr>
      <w:tr w:rsidR="00A000D0" w:rsidRPr="008E647D" w14:paraId="6EF83A47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17DAFFAF" w14:textId="222591CA" w:rsidR="00A000D0" w:rsidRPr="00C06E3C" w:rsidRDefault="00B24299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E4672E">
              <w:rPr>
                <w:noProof/>
                <w:sz w:val="28"/>
                <w:szCs w:val="28"/>
              </w:rPr>
              <w:drawing>
                <wp:inline distT="0" distB="0" distL="0" distR="0" wp14:anchorId="1656C69B" wp14:editId="1BA60A78">
                  <wp:extent cx="1868170" cy="1868170"/>
                  <wp:effectExtent l="0" t="0" r="0" b="0"/>
                  <wp:docPr id="1798742495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8742495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78F8A6E" w14:textId="77777777" w:rsidR="00A000D0" w:rsidRPr="008E647D" w:rsidRDefault="00A000D0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58A04849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  <w:r w:rsidRPr="7B78D08F">
              <w:rPr>
                <w:sz w:val="28"/>
                <w:szCs w:val="28"/>
              </w:rPr>
              <w:t xml:space="preserve">You need to </w:t>
            </w:r>
          </w:p>
          <w:p w14:paraId="180206E4" w14:textId="77777777" w:rsidR="0063104B" w:rsidRDefault="0063104B" w:rsidP="0063104B">
            <w:pPr>
              <w:pStyle w:val="EasyRead16"/>
              <w:rPr>
                <w:sz w:val="28"/>
                <w:szCs w:val="28"/>
              </w:rPr>
            </w:pPr>
          </w:p>
          <w:p w14:paraId="20CF21A9" w14:textId="18053300" w:rsidR="0063104B" w:rsidRDefault="73230CFE" w:rsidP="0063104B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Keep this document open</w:t>
            </w:r>
            <w:r w:rsidR="797F3D1A" w:rsidRPr="166FC3E3">
              <w:rPr>
                <w:sz w:val="28"/>
                <w:szCs w:val="28"/>
              </w:rPr>
              <w:t>.</w:t>
            </w:r>
            <w:r w:rsidRPr="166FC3E3">
              <w:rPr>
                <w:sz w:val="28"/>
                <w:szCs w:val="28"/>
              </w:rPr>
              <w:t xml:space="preserve"> </w:t>
            </w:r>
          </w:p>
          <w:p w14:paraId="454B1926" w14:textId="77777777" w:rsidR="0063104B" w:rsidRPr="00532E4E" w:rsidRDefault="0063104B" w:rsidP="0063104B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68BE7E17" w14:textId="573AEACC" w:rsidR="00A000D0" w:rsidRPr="0063104B" w:rsidRDefault="0063104B" w:rsidP="0063104B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7B78D08F">
              <w:rPr>
                <w:sz w:val="28"/>
                <w:szCs w:val="28"/>
              </w:rPr>
              <w:t>Write your answers on a blank piece of paper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8A00AB" w:rsidRPr="008E647D" w14:paraId="5C80C8F2" w14:textId="77777777" w:rsidTr="00603890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E221159" w14:textId="156C5C75" w:rsidR="008A00AB" w:rsidRPr="00E4672E" w:rsidRDefault="000953D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0953D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EEE5017" wp14:editId="4F055BF8">
                  <wp:extent cx="1801495" cy="1801495"/>
                  <wp:effectExtent l="0" t="0" r="0" b="8255"/>
                  <wp:docPr id="62407887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07887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C0058BF" w14:textId="77777777" w:rsidR="008A00AB" w:rsidRPr="008E647D" w:rsidRDefault="008A00AB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34D1DABE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0767B59B" w14:textId="77777777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</w:p>
          <w:p w14:paraId="64599A49" w14:textId="58C15A7F" w:rsidR="008A00AB" w:rsidRDefault="008A00AB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There are </w:t>
            </w:r>
            <w:r w:rsidR="00C70271">
              <w:rPr>
                <w:b/>
                <w:bCs/>
                <w:sz w:val="28"/>
                <w:szCs w:val="28"/>
              </w:rPr>
              <w:t>4</w:t>
            </w:r>
            <w:r w:rsidRPr="00E741B3">
              <w:rPr>
                <w:b/>
                <w:bCs/>
                <w:sz w:val="28"/>
                <w:szCs w:val="28"/>
              </w:rPr>
              <w:t xml:space="preserve"> sections </w:t>
            </w:r>
            <w:r>
              <w:rPr>
                <w:sz w:val="28"/>
                <w:szCs w:val="28"/>
              </w:rPr>
              <w:t>for our form.</w:t>
            </w:r>
          </w:p>
        </w:tc>
      </w:tr>
      <w:tr w:rsidR="00E741B3" w:rsidRPr="008E647D" w14:paraId="1105CBC0" w14:textId="77777777" w:rsidTr="004727B3">
        <w:trPr>
          <w:cantSplit/>
          <w:trHeight w:val="4200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89E3BA3" w14:textId="625588FC" w:rsidR="00E741B3" w:rsidRPr="00E4672E" w:rsidRDefault="00F44C8B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F44C8B">
              <w:rPr>
                <w:noProof/>
                <w:sz w:val="28"/>
                <w:szCs w:val="28"/>
              </w:rPr>
              <w:drawing>
                <wp:inline distT="0" distB="0" distL="0" distR="0" wp14:anchorId="08584BDD" wp14:editId="4A8442D9">
                  <wp:extent cx="1801495" cy="1801495"/>
                  <wp:effectExtent l="0" t="0" r="0" b="0"/>
                  <wp:docPr id="21227254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27254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962C543" w14:textId="77777777" w:rsidR="00E741B3" w:rsidRPr="008E647D" w:rsidRDefault="00E741B3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2350E790" w14:textId="77777777" w:rsidR="002052E9" w:rsidRPr="002052E9" w:rsidRDefault="002052E9" w:rsidP="002052E9">
            <w:pPr>
              <w:pStyle w:val="EasyRead16"/>
              <w:rPr>
                <w:sz w:val="28"/>
                <w:szCs w:val="28"/>
              </w:rPr>
            </w:pPr>
          </w:p>
          <w:p w14:paraId="71D053E7" w14:textId="77777777" w:rsidR="002052E9" w:rsidRPr="002052E9" w:rsidRDefault="002052E9" w:rsidP="002052E9">
            <w:pPr>
              <w:pStyle w:val="EasyRead16"/>
              <w:rPr>
                <w:sz w:val="28"/>
                <w:szCs w:val="28"/>
              </w:rPr>
            </w:pPr>
            <w:r w:rsidRPr="002052E9">
              <w:rPr>
                <w:sz w:val="28"/>
                <w:szCs w:val="28"/>
              </w:rPr>
              <w:t xml:space="preserve">Each person who wants to go to the forum will need </w:t>
            </w:r>
            <w:r w:rsidRPr="002052E9">
              <w:rPr>
                <w:b/>
                <w:bCs/>
                <w:sz w:val="28"/>
                <w:szCs w:val="28"/>
              </w:rPr>
              <w:t>different</w:t>
            </w:r>
            <w:r w:rsidRPr="002052E9">
              <w:rPr>
                <w:sz w:val="28"/>
                <w:szCs w:val="28"/>
              </w:rPr>
              <w:t xml:space="preserve"> answers for</w:t>
            </w:r>
          </w:p>
          <w:p w14:paraId="602FC7E4" w14:textId="77777777" w:rsidR="002052E9" w:rsidRPr="002052E9" w:rsidRDefault="002052E9" w:rsidP="002052E9">
            <w:pPr>
              <w:pStyle w:val="EasyRead16"/>
              <w:rPr>
                <w:sz w:val="28"/>
                <w:szCs w:val="28"/>
              </w:rPr>
            </w:pPr>
          </w:p>
          <w:p w14:paraId="24146327" w14:textId="77777777" w:rsidR="002052E9" w:rsidRPr="002052E9" w:rsidRDefault="002052E9" w:rsidP="006F4BE7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2052E9">
              <w:rPr>
                <w:sz w:val="28"/>
                <w:szCs w:val="28"/>
              </w:rPr>
              <w:t>Questions about you</w:t>
            </w:r>
          </w:p>
          <w:p w14:paraId="3D2C832B" w14:textId="77777777" w:rsidR="002052E9" w:rsidRPr="002052E9" w:rsidRDefault="002052E9" w:rsidP="006F4BE7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2052E9">
              <w:rPr>
                <w:sz w:val="28"/>
                <w:szCs w:val="28"/>
              </w:rPr>
              <w:t>How much funding are you asking for</w:t>
            </w:r>
          </w:p>
          <w:p w14:paraId="5D368E81" w14:textId="7FD8DCAE" w:rsidR="004C0B4F" w:rsidRPr="002052E9" w:rsidRDefault="002052E9" w:rsidP="006F4BE7">
            <w:pPr>
              <w:pStyle w:val="EasyRead16"/>
              <w:numPr>
                <w:ilvl w:val="0"/>
                <w:numId w:val="51"/>
              </w:numPr>
              <w:rPr>
                <w:sz w:val="28"/>
                <w:szCs w:val="28"/>
              </w:rPr>
            </w:pPr>
            <w:r w:rsidRPr="002052E9">
              <w:rPr>
                <w:b/>
                <w:bCs/>
                <w:sz w:val="28"/>
                <w:szCs w:val="28"/>
              </w:rPr>
              <w:t xml:space="preserve">Assessment </w:t>
            </w:r>
            <w:r w:rsidRPr="002052E9">
              <w:rPr>
                <w:sz w:val="28"/>
                <w:szCs w:val="28"/>
              </w:rPr>
              <w:t>questions.</w:t>
            </w:r>
          </w:p>
        </w:tc>
      </w:tr>
      <w:tr w:rsidR="00C70271" w:rsidRPr="008E647D" w14:paraId="3D3068A8" w14:textId="77777777" w:rsidTr="0046044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44AE7CBA" w14:textId="6AB72A0D" w:rsidR="00C70271" w:rsidRPr="00E4672E" w:rsidRDefault="00765774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C14627">
              <w:rPr>
                <w:noProof/>
                <w:sz w:val="28"/>
                <w:szCs w:val="28"/>
              </w:rPr>
              <w:drawing>
                <wp:inline distT="0" distB="0" distL="0" distR="0" wp14:anchorId="0FD536F4" wp14:editId="77C137BD">
                  <wp:extent cx="1801495" cy="1801495"/>
                  <wp:effectExtent l="0" t="0" r="8255" b="8255"/>
                  <wp:docPr id="1622976383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976383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4F3C748" w14:textId="77777777" w:rsidR="00C70271" w:rsidRPr="008E647D" w:rsidRDefault="00C70271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4C576205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04FF0E80" w14:textId="77777777" w:rsidR="00DA7623" w:rsidRDefault="00DA7623" w:rsidP="0005601B">
            <w:pPr>
              <w:pStyle w:val="EasyRead16"/>
              <w:rPr>
                <w:sz w:val="28"/>
                <w:szCs w:val="28"/>
              </w:rPr>
            </w:pPr>
          </w:p>
          <w:p w14:paraId="4730FB95" w14:textId="4F582E8F" w:rsidR="0040046D" w:rsidRDefault="00DA7623" w:rsidP="0005601B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 xml:space="preserve">An assessment is looking at information in your application to </w:t>
            </w:r>
            <w:proofErr w:type="gramStart"/>
            <w:r w:rsidRPr="78812BA4">
              <w:rPr>
                <w:sz w:val="28"/>
                <w:szCs w:val="28"/>
              </w:rPr>
              <w:t>make a decision</w:t>
            </w:r>
            <w:proofErr w:type="gramEnd"/>
            <w:r w:rsidRPr="78812BA4">
              <w:rPr>
                <w:sz w:val="28"/>
                <w:szCs w:val="28"/>
              </w:rPr>
              <w:t>.</w:t>
            </w:r>
          </w:p>
        </w:tc>
      </w:tr>
      <w:tr w:rsidR="005061DE" w:rsidRPr="008E647D" w14:paraId="09C12966" w14:textId="77777777" w:rsidTr="0046044A">
        <w:trPr>
          <w:cantSplit/>
          <w:trHeight w:val="2835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212BE186" w14:textId="170D8BE7" w:rsidR="005061DE" w:rsidRPr="00E4672E" w:rsidRDefault="00AC3C60" w:rsidP="008728C7">
            <w:pPr>
              <w:pStyle w:val="EasyRead16"/>
              <w:rPr>
                <w:noProof/>
                <w:sz w:val="28"/>
                <w:szCs w:val="28"/>
              </w:rPr>
            </w:pPr>
            <w:r w:rsidRPr="00AC3C60">
              <w:rPr>
                <w:noProof/>
                <w:sz w:val="28"/>
                <w:szCs w:val="28"/>
              </w:rPr>
              <w:drawing>
                <wp:inline distT="0" distB="0" distL="0" distR="0" wp14:anchorId="5302D297" wp14:editId="227B859A">
                  <wp:extent cx="1801495" cy="1801495"/>
                  <wp:effectExtent l="0" t="0" r="0" b="8255"/>
                  <wp:docPr id="37724447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24447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B778EAC" w14:textId="77777777" w:rsidR="005061DE" w:rsidRPr="008E647D" w:rsidRDefault="005061DE" w:rsidP="008728C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  <w:tcBorders>
              <w:top w:val="nil"/>
              <w:left w:val="nil"/>
              <w:bottom w:val="nil"/>
              <w:right w:val="nil"/>
            </w:tcBorders>
          </w:tcPr>
          <w:p w14:paraId="7645F43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156613C7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decide what questions you want to answer.</w:t>
            </w:r>
          </w:p>
          <w:p w14:paraId="20F682B0" w14:textId="7777777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</w:p>
          <w:p w14:paraId="24A930C8" w14:textId="5C9C2017" w:rsidR="005061DE" w:rsidRDefault="005061DE" w:rsidP="00975B9C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answer any questions you do </w:t>
            </w:r>
            <w:r w:rsidRPr="005061DE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want to.</w:t>
            </w:r>
          </w:p>
        </w:tc>
      </w:tr>
    </w:tbl>
    <w:p w14:paraId="5930158F" w14:textId="4F957BBD" w:rsidR="002200F4" w:rsidRPr="00727303" w:rsidRDefault="00F10B9D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Questions about you</w:t>
      </w:r>
    </w:p>
    <w:p w14:paraId="24B7EBB6" w14:textId="77777777" w:rsidR="002200F4" w:rsidRDefault="002200F4" w:rsidP="002200F4"/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2C5A1B" w:rsidRPr="008E647D" w14:paraId="27BFA48B" w14:textId="77777777" w:rsidTr="20979374">
        <w:trPr>
          <w:cantSplit/>
          <w:trHeight w:val="255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CDA73B2" w14:textId="565DA5D4" w:rsidR="002C5A1B" w:rsidRPr="008E647D" w:rsidRDefault="004C4D12" w:rsidP="00217A99">
            <w:pPr>
              <w:pStyle w:val="EasyRead16"/>
              <w:jc w:val="center"/>
              <w:rPr>
                <w:sz w:val="28"/>
                <w:szCs w:val="28"/>
              </w:rPr>
            </w:pPr>
            <w:r w:rsidRPr="004C4D12">
              <w:rPr>
                <w:noProof/>
                <w:sz w:val="28"/>
                <w:szCs w:val="28"/>
              </w:rPr>
              <w:drawing>
                <wp:inline distT="0" distB="0" distL="0" distR="0" wp14:anchorId="3C728DB5" wp14:editId="6609D69F">
                  <wp:extent cx="1533525" cy="1533525"/>
                  <wp:effectExtent l="0" t="0" r="9525" b="9525"/>
                  <wp:docPr id="1812654976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654976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3956315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42AAC48" w14:textId="73F782DF" w:rsidR="00D85A63" w:rsidRPr="00D85A63" w:rsidRDefault="00D85A63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D85A63">
              <w:rPr>
                <w:b/>
                <w:bCs/>
                <w:sz w:val="28"/>
                <w:szCs w:val="28"/>
              </w:rPr>
              <w:t>Question 1</w:t>
            </w:r>
          </w:p>
          <w:p w14:paraId="50166432" w14:textId="77777777" w:rsidR="00D85A63" w:rsidRDefault="00D85A63" w:rsidP="0054018D">
            <w:pPr>
              <w:pStyle w:val="EasyRead16"/>
              <w:rPr>
                <w:sz w:val="28"/>
                <w:szCs w:val="28"/>
              </w:rPr>
            </w:pPr>
          </w:p>
          <w:p w14:paraId="26DAE20C" w14:textId="256B8169" w:rsidR="004D0573" w:rsidRDefault="00D85A63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is </w:t>
            </w:r>
            <w:r w:rsidR="00705D0D">
              <w:rPr>
                <w:sz w:val="28"/>
                <w:szCs w:val="28"/>
              </w:rPr>
              <w:t>your</w:t>
            </w:r>
          </w:p>
          <w:p w14:paraId="548F5866" w14:textId="77777777" w:rsidR="004D0573" w:rsidRDefault="004D0573" w:rsidP="0054018D">
            <w:pPr>
              <w:pStyle w:val="EasyRead16"/>
              <w:rPr>
                <w:sz w:val="28"/>
                <w:szCs w:val="28"/>
              </w:rPr>
            </w:pPr>
          </w:p>
          <w:p w14:paraId="7506FA5C" w14:textId="2182E7F1" w:rsidR="00D85A63" w:rsidRPr="008E647D" w:rsidRDefault="00705D0D" w:rsidP="006F4BE7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</w:t>
            </w:r>
            <w:r w:rsidR="004D0573">
              <w:rPr>
                <w:sz w:val="28"/>
                <w:szCs w:val="28"/>
              </w:rPr>
              <w:t>ull</w:t>
            </w:r>
            <w:r w:rsidR="00D85A63">
              <w:rPr>
                <w:sz w:val="28"/>
                <w:szCs w:val="28"/>
              </w:rPr>
              <w:t xml:space="preserve"> name</w:t>
            </w:r>
          </w:p>
        </w:tc>
      </w:tr>
      <w:tr w:rsidR="002C5A1B" w:rsidRPr="008E647D" w14:paraId="0AC23963" w14:textId="77777777" w:rsidTr="20979374">
        <w:trPr>
          <w:cantSplit/>
          <w:trHeight w:val="255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E182B8E" w14:textId="5C73BF68" w:rsidR="002C5A1B" w:rsidRPr="008E647D" w:rsidRDefault="00DE784D" w:rsidP="00DE784D">
            <w:pPr>
              <w:pStyle w:val="EasyRead16"/>
              <w:jc w:val="center"/>
              <w:rPr>
                <w:sz w:val="28"/>
                <w:szCs w:val="28"/>
              </w:rPr>
            </w:pPr>
            <w:r w:rsidRPr="00DE784D">
              <w:rPr>
                <w:noProof/>
                <w:sz w:val="28"/>
                <w:szCs w:val="28"/>
              </w:rPr>
              <w:drawing>
                <wp:inline distT="0" distB="0" distL="0" distR="0" wp14:anchorId="5947526A" wp14:editId="50D3BD16">
                  <wp:extent cx="1600200" cy="1600200"/>
                  <wp:effectExtent l="0" t="0" r="0" b="0"/>
                  <wp:docPr id="55317991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17991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04BD63C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B63C4B7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41763A8A" w14:textId="77777777" w:rsidR="00705D0D" w:rsidRDefault="00705D0D" w:rsidP="0054018D">
            <w:pPr>
              <w:pStyle w:val="EasyRead16"/>
              <w:rPr>
                <w:sz w:val="28"/>
                <w:szCs w:val="28"/>
              </w:rPr>
            </w:pPr>
          </w:p>
          <w:p w14:paraId="786661C8" w14:textId="6DEC72E7" w:rsidR="00705D0D" w:rsidRPr="008E647D" w:rsidRDefault="00705D0D" w:rsidP="006F4BE7">
            <w:pPr>
              <w:pStyle w:val="EasyRead16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</w:t>
            </w:r>
          </w:p>
        </w:tc>
      </w:tr>
      <w:tr w:rsidR="002C5A1B" w:rsidRPr="008E647D" w14:paraId="06D17C96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82032E7" w14:textId="32DBC6B0" w:rsidR="002C5A1B" w:rsidRPr="008E647D" w:rsidRDefault="00DE784D" w:rsidP="0054018D">
            <w:pPr>
              <w:pStyle w:val="EasyRead16"/>
              <w:rPr>
                <w:sz w:val="28"/>
                <w:szCs w:val="28"/>
              </w:rPr>
            </w:pPr>
            <w:r w:rsidRPr="00DE784D">
              <w:rPr>
                <w:noProof/>
                <w:sz w:val="28"/>
                <w:szCs w:val="28"/>
              </w:rPr>
              <w:drawing>
                <wp:inline distT="0" distB="0" distL="0" distR="0" wp14:anchorId="44D4C314" wp14:editId="6FCE1A4C">
                  <wp:extent cx="1801495" cy="1801495"/>
                  <wp:effectExtent l="0" t="0" r="0" b="0"/>
                  <wp:docPr id="158568070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568070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64D9AA3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F89340B" w14:textId="507499E8" w:rsidR="00705D0D" w:rsidRPr="00705D0D" w:rsidRDefault="40E8D59A" w:rsidP="006F4BE7">
            <w:pPr>
              <w:pStyle w:val="EasyRead16"/>
              <w:numPr>
                <w:ilvl w:val="0"/>
                <w:numId w:val="28"/>
              </w:numPr>
              <w:rPr>
                <w:b/>
                <w:bCs/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Pronouns</w:t>
            </w:r>
            <w:r w:rsidR="72F0EA97" w:rsidRPr="166FC3E3">
              <w:rPr>
                <w:b/>
                <w:bCs/>
                <w:sz w:val="28"/>
                <w:szCs w:val="28"/>
              </w:rPr>
              <w:t>.</w:t>
            </w:r>
          </w:p>
          <w:p w14:paraId="7C49E9E0" w14:textId="77777777" w:rsidR="00705D0D" w:rsidRDefault="00705D0D" w:rsidP="00705D0D">
            <w:pPr>
              <w:pStyle w:val="EasyRead16"/>
              <w:rPr>
                <w:sz w:val="28"/>
                <w:szCs w:val="28"/>
              </w:rPr>
            </w:pPr>
          </w:p>
          <w:p w14:paraId="2F74A0A8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Pronouns are the words you use when talking about someone.</w:t>
            </w:r>
          </w:p>
          <w:p w14:paraId="28442200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58D93317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CD5C31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use their name.</w:t>
            </w:r>
          </w:p>
          <w:p w14:paraId="1F89D213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054CD8C8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say</w:t>
            </w:r>
          </w:p>
          <w:p w14:paraId="702514C5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599AB889" w14:textId="77777777" w:rsidR="001A6B9F" w:rsidRDefault="001A6B9F" w:rsidP="006F4BE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She </w:t>
            </w:r>
            <w:r w:rsidRPr="00CD5C31">
              <w:rPr>
                <w:b/>
                <w:bCs/>
                <w:sz w:val="28"/>
                <w:szCs w:val="28"/>
              </w:rPr>
              <w:t>or</w:t>
            </w:r>
            <w:r>
              <w:rPr>
                <w:sz w:val="28"/>
                <w:szCs w:val="28"/>
              </w:rPr>
              <w:t xml:space="preserve"> her </w:t>
            </w:r>
          </w:p>
          <w:p w14:paraId="1FA63A0F" w14:textId="77777777" w:rsidR="001A6B9F" w:rsidRPr="00495867" w:rsidRDefault="001A6B9F" w:rsidP="006F4BE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He </w:t>
            </w:r>
            <w:r w:rsidRPr="00CD5C31">
              <w:rPr>
                <w:b/>
                <w:bCs/>
                <w:sz w:val="28"/>
                <w:szCs w:val="28"/>
              </w:rPr>
              <w:t>or</w:t>
            </w:r>
            <w:r>
              <w:rPr>
                <w:sz w:val="28"/>
                <w:szCs w:val="28"/>
              </w:rPr>
              <w:t xml:space="preserve"> him</w:t>
            </w:r>
          </w:p>
          <w:p w14:paraId="470E2691" w14:textId="77777777" w:rsidR="001A6B9F" w:rsidRDefault="001A6B9F" w:rsidP="006F4BE7">
            <w:pPr>
              <w:pStyle w:val="EasyRead16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</w:t>
            </w:r>
            <w:r w:rsidRPr="00CD5C31">
              <w:rPr>
                <w:b/>
                <w:bCs/>
                <w:sz w:val="28"/>
                <w:szCs w:val="28"/>
              </w:rPr>
              <w:t>or</w:t>
            </w:r>
            <w:r>
              <w:rPr>
                <w:sz w:val="28"/>
                <w:szCs w:val="28"/>
              </w:rPr>
              <w:t xml:space="preserve"> them.</w:t>
            </w:r>
          </w:p>
          <w:p w14:paraId="04EA6FB5" w14:textId="77777777" w:rsidR="001A6B9F" w:rsidRDefault="001A6B9F" w:rsidP="001A6B9F">
            <w:pPr>
              <w:pStyle w:val="EasyRead16"/>
              <w:rPr>
                <w:sz w:val="28"/>
                <w:szCs w:val="28"/>
              </w:rPr>
            </w:pPr>
          </w:p>
          <w:p w14:paraId="4A324D6F" w14:textId="30CC1CDD" w:rsidR="00705D0D" w:rsidRPr="008E647D" w:rsidRDefault="001A6B9F" w:rsidP="001A6B9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People can choose the pronouns that are right for them.</w:t>
            </w:r>
          </w:p>
        </w:tc>
      </w:tr>
      <w:tr w:rsidR="002C5A1B" w:rsidRPr="008E647D" w14:paraId="31EC2585" w14:textId="77777777" w:rsidTr="20979374">
        <w:trPr>
          <w:cantSplit/>
          <w:trHeight w:val="35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DA53121" w14:textId="787A20AF" w:rsidR="002C5A1B" w:rsidRPr="008E647D" w:rsidRDefault="00BD554F" w:rsidP="0054018D">
            <w:pPr>
              <w:pStyle w:val="EasyRead16"/>
              <w:rPr>
                <w:sz w:val="28"/>
                <w:szCs w:val="28"/>
              </w:rPr>
            </w:pPr>
            <w:r w:rsidRPr="00BD554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E36A29A" wp14:editId="001990A1">
                  <wp:extent cx="1801495" cy="1801495"/>
                  <wp:effectExtent l="0" t="0" r="8255" b="8255"/>
                  <wp:docPr id="1917668921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668921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55A8007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42837F8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622D7456" w14:textId="117EB22B" w:rsidR="009C0828" w:rsidRPr="009C0828" w:rsidRDefault="009C0828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C0828">
              <w:rPr>
                <w:b/>
                <w:bCs/>
                <w:sz w:val="28"/>
                <w:szCs w:val="28"/>
              </w:rPr>
              <w:t>Question 2</w:t>
            </w:r>
          </w:p>
          <w:p w14:paraId="781EB987" w14:textId="77777777" w:rsidR="009C0828" w:rsidRDefault="009C0828" w:rsidP="0054018D">
            <w:pPr>
              <w:pStyle w:val="EasyRead16"/>
              <w:rPr>
                <w:sz w:val="28"/>
                <w:szCs w:val="28"/>
              </w:rPr>
            </w:pPr>
          </w:p>
          <w:p w14:paraId="6BEE597E" w14:textId="431E481C" w:rsidR="009C0828" w:rsidRPr="008E647D" w:rsidRDefault="009C0828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="00024914">
              <w:rPr>
                <w:sz w:val="28"/>
                <w:szCs w:val="28"/>
              </w:rPr>
              <w:t xml:space="preserve">is the name of the </w:t>
            </w:r>
            <w:r>
              <w:rPr>
                <w:sz w:val="28"/>
                <w:szCs w:val="28"/>
              </w:rPr>
              <w:t xml:space="preserve">organisation you </w:t>
            </w:r>
            <w:r w:rsidR="00C81A28">
              <w:rPr>
                <w:sz w:val="28"/>
                <w:szCs w:val="28"/>
              </w:rPr>
              <w:t xml:space="preserve">are </w:t>
            </w:r>
            <w:r>
              <w:rPr>
                <w:sz w:val="28"/>
                <w:szCs w:val="28"/>
              </w:rPr>
              <w:t>part of.</w:t>
            </w:r>
          </w:p>
        </w:tc>
      </w:tr>
      <w:tr w:rsidR="00024914" w:rsidRPr="008E647D" w14:paraId="21537DC6" w14:textId="77777777" w:rsidTr="20979374">
        <w:trPr>
          <w:cantSplit/>
          <w:trHeight w:val="35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E92409E" w14:textId="26F6EF44" w:rsidR="00024914" w:rsidRPr="008E647D" w:rsidRDefault="00BD554F" w:rsidP="0054018D">
            <w:pPr>
              <w:pStyle w:val="EasyRead16"/>
              <w:rPr>
                <w:sz w:val="28"/>
                <w:szCs w:val="28"/>
              </w:rPr>
            </w:pPr>
            <w:r w:rsidRPr="00331748">
              <w:rPr>
                <w:noProof/>
                <w:sz w:val="28"/>
                <w:szCs w:val="28"/>
              </w:rPr>
              <w:drawing>
                <wp:inline distT="0" distB="0" distL="0" distR="0" wp14:anchorId="6A45CDA8" wp14:editId="4158A0B1">
                  <wp:extent cx="1801495" cy="1801495"/>
                  <wp:effectExtent l="0" t="0" r="0" b="0"/>
                  <wp:docPr id="1203148096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3148096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BC5CC09" w14:textId="77777777" w:rsidR="00024914" w:rsidRPr="008E647D" w:rsidRDefault="0002491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64B5A1D" w14:textId="77777777" w:rsidR="00024914" w:rsidRDefault="00024914" w:rsidP="0054018D">
            <w:pPr>
              <w:pStyle w:val="EasyRead16"/>
              <w:rPr>
                <w:sz w:val="28"/>
                <w:szCs w:val="28"/>
              </w:rPr>
            </w:pPr>
          </w:p>
          <w:p w14:paraId="07E61717" w14:textId="77777777" w:rsidR="00024914" w:rsidRDefault="00024914" w:rsidP="0054018D">
            <w:pPr>
              <w:pStyle w:val="EasyRead16"/>
              <w:rPr>
                <w:sz w:val="28"/>
                <w:szCs w:val="28"/>
              </w:rPr>
            </w:pPr>
          </w:p>
          <w:p w14:paraId="5E31388E" w14:textId="54786629" w:rsidR="00024914" w:rsidRDefault="7D4A04DB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What do you do for the organisation.</w:t>
            </w:r>
          </w:p>
        </w:tc>
      </w:tr>
      <w:tr w:rsidR="00C81A28" w:rsidRPr="008E647D" w14:paraId="616D7D51" w14:textId="77777777" w:rsidTr="20979374">
        <w:trPr>
          <w:cantSplit/>
          <w:trHeight w:val="357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2E9AEFB" w14:textId="78B86CF8" w:rsidR="00C81A28" w:rsidRPr="008E647D" w:rsidRDefault="00BD554F" w:rsidP="0054018D">
            <w:pPr>
              <w:pStyle w:val="EasyRead16"/>
              <w:rPr>
                <w:sz w:val="28"/>
                <w:szCs w:val="28"/>
              </w:rPr>
            </w:pPr>
            <w:r w:rsidRPr="004428F2">
              <w:rPr>
                <w:noProof/>
                <w:sz w:val="28"/>
                <w:szCs w:val="28"/>
              </w:rPr>
              <w:drawing>
                <wp:inline distT="0" distB="0" distL="0" distR="0" wp14:anchorId="56396998" wp14:editId="35B023C2">
                  <wp:extent cx="1801495" cy="1801495"/>
                  <wp:effectExtent l="0" t="0" r="8255" b="8255"/>
                  <wp:docPr id="20010499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0499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9EAAB27" w14:textId="77777777" w:rsidR="00C81A28" w:rsidRPr="008E647D" w:rsidRDefault="00C81A28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293F25F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4F8FE832" w14:textId="78BE1263" w:rsidR="00C81A28" w:rsidRPr="00C81A28" w:rsidRDefault="00C81A28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C81A28">
              <w:rPr>
                <w:b/>
                <w:bCs/>
                <w:sz w:val="28"/>
                <w:szCs w:val="28"/>
              </w:rPr>
              <w:t>Question 3</w:t>
            </w:r>
          </w:p>
          <w:p w14:paraId="44DD1700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6EADDDD2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is your</w:t>
            </w:r>
          </w:p>
          <w:p w14:paraId="35114694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5AB4B415" w14:textId="2D4F0D83" w:rsidR="00C81A28" w:rsidRDefault="00C81A28" w:rsidP="006F4BE7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 address</w:t>
            </w:r>
          </w:p>
        </w:tc>
      </w:tr>
      <w:tr w:rsidR="00C81A28" w:rsidRPr="008E647D" w14:paraId="2A7403A0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7546657" w14:textId="6E321A25" w:rsidR="00C81A28" w:rsidRPr="008E647D" w:rsidRDefault="25A7CABD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321E991" wp14:editId="47C041FB">
                  <wp:extent cx="1801495" cy="1882775"/>
                  <wp:effectExtent l="0" t="0" r="0" b="0"/>
                  <wp:docPr id="92609077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609077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8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BE6DF77" w14:textId="77777777" w:rsidR="00C81A28" w:rsidRPr="008E647D" w:rsidRDefault="00C81A28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237A6236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5E53174F" w14:textId="77777777" w:rsidR="00C81A28" w:rsidRDefault="00C81A28" w:rsidP="0054018D">
            <w:pPr>
              <w:pStyle w:val="EasyRead16"/>
              <w:rPr>
                <w:sz w:val="28"/>
                <w:szCs w:val="28"/>
              </w:rPr>
            </w:pPr>
          </w:p>
          <w:p w14:paraId="33179320" w14:textId="5F371C61" w:rsidR="00C81A28" w:rsidRDefault="00C81A28" w:rsidP="006F4BE7">
            <w:pPr>
              <w:pStyle w:val="EasyRead16"/>
              <w:numPr>
                <w:ilvl w:val="0"/>
                <w:numId w:val="3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</w:t>
            </w:r>
            <w:r w:rsidR="00077EB9">
              <w:rPr>
                <w:sz w:val="28"/>
                <w:szCs w:val="28"/>
              </w:rPr>
              <w:t>.</w:t>
            </w:r>
          </w:p>
        </w:tc>
      </w:tr>
      <w:tr w:rsidR="00492047" w:rsidRPr="008E647D" w14:paraId="1196129F" w14:textId="77777777" w:rsidTr="20979374">
        <w:trPr>
          <w:cantSplit/>
          <w:trHeight w:val="4952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524C936" w14:textId="363D199B" w:rsidR="00492047" w:rsidRPr="008E647D" w:rsidRDefault="00734B31" w:rsidP="0054018D">
            <w:pPr>
              <w:pStyle w:val="EasyRead16"/>
              <w:rPr>
                <w:sz w:val="28"/>
                <w:szCs w:val="28"/>
              </w:rPr>
            </w:pPr>
            <w:r w:rsidRPr="002623C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10C12F8" wp14:editId="4E0C4502">
                  <wp:extent cx="1801495" cy="1801495"/>
                  <wp:effectExtent l="0" t="0" r="8255" b="0"/>
                  <wp:docPr id="861909766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09766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F47FF72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F554B15" w14:textId="77777777" w:rsidR="00D4189C" w:rsidRDefault="00D4189C" w:rsidP="00D4189C">
            <w:pPr>
              <w:pStyle w:val="EasyRead16"/>
              <w:rPr>
                <w:sz w:val="28"/>
                <w:szCs w:val="28"/>
              </w:rPr>
            </w:pPr>
          </w:p>
          <w:p w14:paraId="262E382D" w14:textId="2F24958D" w:rsidR="00D4189C" w:rsidRDefault="469FA8BE" w:rsidP="00D4189C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We will think about the </w:t>
            </w:r>
            <w:r w:rsidRPr="166FC3E3">
              <w:rPr>
                <w:b/>
                <w:bCs/>
                <w:sz w:val="28"/>
                <w:szCs w:val="28"/>
              </w:rPr>
              <w:t>diversit</w:t>
            </w:r>
            <w:r w:rsidRPr="00526158">
              <w:rPr>
                <w:b/>
                <w:bCs/>
                <w:sz w:val="28"/>
                <w:szCs w:val="28"/>
              </w:rPr>
              <w:t>y</w:t>
            </w:r>
            <w:r w:rsidRPr="166FC3E3">
              <w:rPr>
                <w:sz w:val="28"/>
                <w:szCs w:val="28"/>
              </w:rPr>
              <w:t xml:space="preserve"> of the </w:t>
            </w:r>
            <w:r w:rsidR="0F28890A" w:rsidRPr="166FC3E3">
              <w:rPr>
                <w:sz w:val="28"/>
                <w:szCs w:val="28"/>
              </w:rPr>
              <w:t>people who want to go to the forums</w:t>
            </w:r>
            <w:r w:rsidRPr="166FC3E3">
              <w:rPr>
                <w:sz w:val="28"/>
                <w:szCs w:val="28"/>
              </w:rPr>
              <w:t>.</w:t>
            </w:r>
          </w:p>
          <w:p w14:paraId="562DDE21" w14:textId="77777777" w:rsidR="00D4189C" w:rsidRDefault="00D4189C" w:rsidP="00D4189C">
            <w:pPr>
              <w:pStyle w:val="EasyRead16"/>
              <w:rPr>
                <w:sz w:val="28"/>
                <w:szCs w:val="28"/>
              </w:rPr>
            </w:pPr>
          </w:p>
          <w:p w14:paraId="43F8A761" w14:textId="77777777" w:rsidR="008D566F" w:rsidRDefault="00EE5D05" w:rsidP="008D566F">
            <w:pPr>
              <w:pStyle w:val="EasyRead16"/>
              <w:rPr>
                <w:sz w:val="28"/>
                <w:szCs w:val="28"/>
              </w:rPr>
            </w:pPr>
            <w:r w:rsidRPr="00EE5D05">
              <w:rPr>
                <w:sz w:val="28"/>
                <w:szCs w:val="28"/>
              </w:rPr>
              <w:t xml:space="preserve">Diversity </w:t>
            </w:r>
            <w:r w:rsidR="009D7376">
              <w:rPr>
                <w:sz w:val="28"/>
                <w:szCs w:val="28"/>
              </w:rPr>
              <w:t>means how people are different from each other.</w:t>
            </w:r>
          </w:p>
          <w:p w14:paraId="7D3C3D87" w14:textId="77777777" w:rsidR="008D566F" w:rsidRDefault="008D566F" w:rsidP="008D566F">
            <w:pPr>
              <w:pStyle w:val="EasyRead16"/>
              <w:rPr>
                <w:sz w:val="28"/>
                <w:szCs w:val="28"/>
              </w:rPr>
            </w:pPr>
          </w:p>
          <w:p w14:paraId="181FA8A9" w14:textId="7D1A90FA" w:rsidR="00492047" w:rsidRPr="00EE5D05" w:rsidRDefault="24351398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The next questions </w:t>
            </w:r>
            <w:r w:rsidR="1D3135FD" w:rsidRPr="166FC3E3">
              <w:rPr>
                <w:sz w:val="28"/>
                <w:szCs w:val="28"/>
              </w:rPr>
              <w:t xml:space="preserve">are </w:t>
            </w:r>
            <w:r w:rsidRPr="166FC3E3">
              <w:rPr>
                <w:sz w:val="28"/>
                <w:szCs w:val="28"/>
              </w:rPr>
              <w:t>about diversity.</w:t>
            </w:r>
          </w:p>
        </w:tc>
      </w:tr>
      <w:tr w:rsidR="00492047" w:rsidRPr="008E647D" w14:paraId="54AB026C" w14:textId="77777777" w:rsidTr="20979374">
        <w:trPr>
          <w:cantSplit/>
          <w:trHeight w:val="580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27A1E25" w14:textId="489DCD8B" w:rsidR="00492047" w:rsidRPr="008E647D" w:rsidRDefault="00126D18" w:rsidP="0054018D">
            <w:pPr>
              <w:pStyle w:val="EasyRead16"/>
              <w:rPr>
                <w:sz w:val="28"/>
                <w:szCs w:val="28"/>
              </w:rPr>
            </w:pPr>
            <w:r w:rsidRPr="00126D18">
              <w:rPr>
                <w:noProof/>
                <w:sz w:val="28"/>
                <w:szCs w:val="28"/>
              </w:rPr>
              <w:drawing>
                <wp:inline distT="0" distB="0" distL="0" distR="0" wp14:anchorId="7ED89F2C" wp14:editId="006216AB">
                  <wp:extent cx="1801495" cy="1801495"/>
                  <wp:effectExtent l="0" t="0" r="0" b="8255"/>
                  <wp:docPr id="1992965656" name="Picture 4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965656" name="Picture 4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1E350C0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874017D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76CC6B32" w14:textId="77777777" w:rsidR="00895AA3" w:rsidRPr="00895AA3" w:rsidRDefault="00895AA3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895AA3">
              <w:rPr>
                <w:b/>
                <w:bCs/>
                <w:sz w:val="28"/>
                <w:szCs w:val="28"/>
              </w:rPr>
              <w:t>Question 4</w:t>
            </w:r>
          </w:p>
          <w:p w14:paraId="7F1C5ACB" w14:textId="77777777" w:rsidR="00895AA3" w:rsidRDefault="00895AA3" w:rsidP="0054018D">
            <w:pPr>
              <w:pStyle w:val="EasyRead16"/>
              <w:rPr>
                <w:sz w:val="28"/>
                <w:szCs w:val="28"/>
              </w:rPr>
            </w:pPr>
          </w:p>
          <w:p w14:paraId="6073D354" w14:textId="77777777" w:rsidR="00895AA3" w:rsidRDefault="00895AA3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have a disability.</w:t>
            </w:r>
          </w:p>
          <w:p w14:paraId="4AF348EA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</w:p>
          <w:p w14:paraId="724128DF" w14:textId="77777777" w:rsidR="0083645A" w:rsidRDefault="2BE7DB6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48C9FA7B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</w:p>
          <w:p w14:paraId="079B2A1D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66AB3D73" w14:textId="77777777" w:rsidR="0083645A" w:rsidRDefault="0083645A" w:rsidP="0083645A">
            <w:pPr>
              <w:pStyle w:val="EasyRead16"/>
              <w:rPr>
                <w:sz w:val="28"/>
                <w:szCs w:val="28"/>
              </w:rPr>
            </w:pPr>
          </w:p>
          <w:p w14:paraId="789DB162" w14:textId="20D368A7" w:rsidR="0083645A" w:rsidRPr="0083645A" w:rsidRDefault="2BE7DB6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492047" w:rsidRPr="008E647D" w14:paraId="49B872BB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F737AE6" w14:textId="23B650F5" w:rsidR="00492047" w:rsidRPr="008E647D" w:rsidRDefault="00895FA7" w:rsidP="0054018D">
            <w:pPr>
              <w:pStyle w:val="EasyRead16"/>
              <w:rPr>
                <w:sz w:val="28"/>
                <w:szCs w:val="28"/>
              </w:rPr>
            </w:pPr>
            <w:r w:rsidRPr="00895FA7">
              <w:rPr>
                <w:noProof/>
                <w:sz w:val="28"/>
                <w:szCs w:val="28"/>
              </w:rPr>
              <w:drawing>
                <wp:inline distT="0" distB="0" distL="0" distR="0" wp14:anchorId="63217C65" wp14:editId="53DDD5DB">
                  <wp:extent cx="1801495" cy="1801495"/>
                  <wp:effectExtent l="0" t="0" r="8255" b="8255"/>
                  <wp:docPr id="1940929496" name="Picture 4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929496" name="Picture 4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C3EA052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54D775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4F1852D8" w14:textId="77777777" w:rsidR="0083645A" w:rsidRDefault="0083645A" w:rsidP="0054018D">
            <w:pPr>
              <w:pStyle w:val="EasyRead16"/>
              <w:rPr>
                <w:sz w:val="28"/>
                <w:szCs w:val="28"/>
              </w:rPr>
            </w:pPr>
          </w:p>
          <w:p w14:paraId="399950AB" w14:textId="202F4B3A" w:rsidR="0083645A" w:rsidRDefault="0083645A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about your disability would you like to share with us.</w:t>
            </w:r>
          </w:p>
        </w:tc>
      </w:tr>
      <w:tr w:rsidR="00492047" w:rsidRPr="008E647D" w14:paraId="6FA563F5" w14:textId="77777777" w:rsidTr="20979374">
        <w:trPr>
          <w:cantSplit/>
          <w:trHeight w:val="6794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4659573A" w14:textId="6925FFC7" w:rsidR="00492047" w:rsidRPr="008E647D" w:rsidRDefault="00D92282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C41DDAF" wp14:editId="5F622978">
                  <wp:extent cx="1801495" cy="1801495"/>
                  <wp:effectExtent l="0" t="0" r="0" b="0"/>
                  <wp:docPr id="2140382130" name="Picture 4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382130" name="Picture 4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C741C51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D6EC8BB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163677B0" w14:textId="77777777" w:rsidR="00A038EB" w:rsidRPr="00A038EB" w:rsidRDefault="00A038EB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>Question 5</w:t>
            </w:r>
          </w:p>
          <w:p w14:paraId="38B5BC87" w14:textId="77777777" w:rsidR="00A038EB" w:rsidRDefault="00A038EB" w:rsidP="0054018D">
            <w:pPr>
              <w:pStyle w:val="EasyRead16"/>
              <w:rPr>
                <w:sz w:val="28"/>
                <w:szCs w:val="28"/>
              </w:rPr>
            </w:pPr>
          </w:p>
          <w:p w14:paraId="4C281E89" w14:textId="372E8213" w:rsidR="00A038EB" w:rsidRDefault="00C449A2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 you Aboriginal or Torres Strait Islander.</w:t>
            </w:r>
          </w:p>
          <w:p w14:paraId="2F0E6381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</w:p>
          <w:p w14:paraId="560C2B3F" w14:textId="77777777" w:rsidR="00A038EB" w:rsidRDefault="7BE8A4E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2BE3F27E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</w:p>
          <w:p w14:paraId="62DAA71C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7949C71E" w14:textId="77777777" w:rsidR="00A038EB" w:rsidRDefault="00A038EB" w:rsidP="00A038EB">
            <w:pPr>
              <w:pStyle w:val="EasyRead16"/>
              <w:rPr>
                <w:sz w:val="28"/>
                <w:szCs w:val="28"/>
              </w:rPr>
            </w:pPr>
          </w:p>
          <w:p w14:paraId="3D6F3DDF" w14:textId="0654209D" w:rsidR="00A038EB" w:rsidRPr="00A038EB" w:rsidRDefault="7BE8A4E3" w:rsidP="007346FF">
            <w:pPr>
              <w:pStyle w:val="EasyRead16"/>
              <w:numPr>
                <w:ilvl w:val="1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A038EB" w:rsidRPr="008E647D" w14:paraId="42C86924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55F5A95" w14:textId="60056193" w:rsidR="00A038EB" w:rsidRPr="008E647D" w:rsidRDefault="00B65831" w:rsidP="00AE2A80">
            <w:pPr>
              <w:pStyle w:val="EasyRead16"/>
              <w:rPr>
                <w:noProof/>
                <w:sz w:val="28"/>
                <w:szCs w:val="28"/>
              </w:rPr>
            </w:pPr>
            <w:r w:rsidRPr="00B65831">
              <w:rPr>
                <w:noProof/>
                <w:sz w:val="28"/>
                <w:szCs w:val="28"/>
              </w:rPr>
              <w:drawing>
                <wp:inline distT="0" distB="0" distL="0" distR="0" wp14:anchorId="0537FBBA" wp14:editId="4E6A4EE9">
                  <wp:extent cx="1801495" cy="1801495"/>
                  <wp:effectExtent l="0" t="0" r="8255" b="8255"/>
                  <wp:docPr id="1171561274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61274" name="Picture 4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622D076" w14:textId="77777777" w:rsidR="00A038EB" w:rsidRPr="008E647D" w:rsidRDefault="00A038EB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0A3F98A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2DA8DF3A" w14:textId="68022274" w:rsidR="00A038EB" w:rsidRPr="00A038EB" w:rsidRDefault="00A038EB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6</w:t>
            </w:r>
          </w:p>
          <w:p w14:paraId="42888179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09DBD64A" w14:textId="3FD161FE" w:rsidR="00A038EB" w:rsidRDefault="00C449A2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Are you</w:t>
            </w:r>
            <w:r w:rsidR="00762420">
              <w:rPr>
                <w:sz w:val="28"/>
                <w:szCs w:val="28"/>
              </w:rPr>
              <w:t xml:space="preserve"> someone who</w:t>
            </w:r>
          </w:p>
          <w:p w14:paraId="1751B79C" w14:textId="77777777" w:rsidR="00762420" w:rsidRDefault="00762420" w:rsidP="00AE2A80">
            <w:pPr>
              <w:pStyle w:val="EasyRead16"/>
              <w:rPr>
                <w:sz w:val="28"/>
                <w:szCs w:val="28"/>
              </w:rPr>
            </w:pPr>
          </w:p>
          <w:p w14:paraId="01A5513C" w14:textId="0FFAF4DE" w:rsidR="00762420" w:rsidRDefault="00762420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Speaks different languages</w:t>
            </w:r>
          </w:p>
          <w:p w14:paraId="2DF2D014" w14:textId="7A5A06CB" w:rsidR="00762420" w:rsidRDefault="00762420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Comes from different cultures.</w:t>
            </w:r>
          </w:p>
          <w:p w14:paraId="51B8901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07C15C6" w14:textId="77777777" w:rsidR="00A038EB" w:rsidRDefault="318CDF08" w:rsidP="0046044A">
            <w:pPr>
              <w:pStyle w:val="EasyRead16"/>
              <w:numPr>
                <w:ilvl w:val="1"/>
                <w:numId w:val="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235C23D9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20D80A49" w14:textId="77777777" w:rsidR="00A038EB" w:rsidRDefault="17107A2C" w:rsidP="2097937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Or</w:t>
            </w:r>
          </w:p>
          <w:p w14:paraId="1B0F4CD1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502AD8A" w14:textId="77777777" w:rsidR="00A038EB" w:rsidRPr="00A038EB" w:rsidRDefault="318CDF08" w:rsidP="0046044A">
            <w:pPr>
              <w:pStyle w:val="EasyRead16"/>
              <w:numPr>
                <w:ilvl w:val="1"/>
                <w:numId w:val="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A038EB" w:rsidRPr="008E647D" w14:paraId="739E2853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D765409" w14:textId="5F8B3D5B" w:rsidR="00A038EB" w:rsidRPr="008E647D" w:rsidRDefault="00116748" w:rsidP="00AE2A80">
            <w:pPr>
              <w:pStyle w:val="EasyRead16"/>
              <w:rPr>
                <w:sz w:val="28"/>
                <w:szCs w:val="28"/>
              </w:rPr>
            </w:pPr>
            <w:r w:rsidRPr="0011674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53E39D" wp14:editId="02F364AF">
                  <wp:extent cx="1801495" cy="1801495"/>
                  <wp:effectExtent l="0" t="0" r="0" b="0"/>
                  <wp:docPr id="144187435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874350" name="Picture 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F829B75" w14:textId="77777777" w:rsidR="00A038EB" w:rsidRPr="008E647D" w:rsidRDefault="00A038EB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B0B5C35" w14:textId="12650E6B" w:rsidR="00A038EB" w:rsidRPr="00A038EB" w:rsidRDefault="00A038EB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7</w:t>
            </w:r>
          </w:p>
          <w:p w14:paraId="4DDD145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561A166" w14:textId="2153C896" w:rsidR="00A038EB" w:rsidRDefault="5D8AEF49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Are you part of the LGBTQIA+ community.</w:t>
            </w:r>
          </w:p>
          <w:p w14:paraId="7D799972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D00B0FC" w14:textId="77777777" w:rsidR="00A038EB" w:rsidRDefault="17107A2C" w:rsidP="0046044A">
            <w:pPr>
              <w:pStyle w:val="EasyRead16"/>
              <w:numPr>
                <w:ilvl w:val="1"/>
                <w:numId w:val="2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5E92961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89451A3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2D0CA1EC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58ACAE0E" w14:textId="77777777" w:rsidR="00A038EB" w:rsidRPr="00A038EB" w:rsidRDefault="17107A2C" w:rsidP="0046044A">
            <w:pPr>
              <w:pStyle w:val="EasyRead16"/>
              <w:numPr>
                <w:ilvl w:val="1"/>
                <w:numId w:val="1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A038EB" w:rsidRPr="008E647D" w14:paraId="5384653E" w14:textId="77777777" w:rsidTr="20979374">
        <w:trPr>
          <w:cantSplit/>
          <w:trHeight w:val="651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57DDECF" w14:textId="735B8227" w:rsidR="00A038EB" w:rsidRPr="008E647D" w:rsidRDefault="00116748" w:rsidP="00AE2A80">
            <w:pPr>
              <w:pStyle w:val="EasyRead16"/>
              <w:rPr>
                <w:sz w:val="28"/>
                <w:szCs w:val="28"/>
              </w:rPr>
            </w:pPr>
            <w:r w:rsidRPr="00116748">
              <w:rPr>
                <w:noProof/>
                <w:sz w:val="28"/>
                <w:szCs w:val="28"/>
              </w:rPr>
              <w:drawing>
                <wp:inline distT="0" distB="0" distL="0" distR="0" wp14:anchorId="1BAA6A88" wp14:editId="13A02D37">
                  <wp:extent cx="1801495" cy="1801495"/>
                  <wp:effectExtent l="0" t="0" r="0" b="0"/>
                  <wp:docPr id="137626201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626201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8D958FC" w14:textId="77777777" w:rsidR="00A038EB" w:rsidRPr="008E647D" w:rsidRDefault="00A038EB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5376E59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1A912C05" w14:textId="3AC3C81A" w:rsidR="00A038EB" w:rsidRPr="00A038EB" w:rsidRDefault="00A038EB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038EB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  <w:p w14:paraId="4E526D91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4B4244E4" w14:textId="3A73F99C" w:rsidR="00A038EB" w:rsidRDefault="009309B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live in</w:t>
            </w:r>
          </w:p>
          <w:p w14:paraId="247552FE" w14:textId="77777777" w:rsidR="009309B6" w:rsidRDefault="009309B6" w:rsidP="00AE2A80">
            <w:pPr>
              <w:pStyle w:val="EasyRead16"/>
              <w:rPr>
                <w:sz w:val="28"/>
                <w:szCs w:val="28"/>
              </w:rPr>
            </w:pPr>
          </w:p>
          <w:p w14:paraId="76D9AF5E" w14:textId="1A02ADEF" w:rsidR="009309B6" w:rsidRDefault="009309B6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Regional community</w:t>
            </w:r>
          </w:p>
          <w:p w14:paraId="2A426C34" w14:textId="749B90BE" w:rsidR="009309B6" w:rsidRDefault="009309B6" w:rsidP="006F4BE7">
            <w:pPr>
              <w:pStyle w:val="EasyRead16"/>
              <w:numPr>
                <w:ilvl w:val="0"/>
                <w:numId w:val="2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Remote community.</w:t>
            </w:r>
          </w:p>
          <w:p w14:paraId="4859CA46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37B1CB67" w14:textId="77777777" w:rsidR="00A038EB" w:rsidRDefault="318CDF08" w:rsidP="0046044A">
            <w:pPr>
              <w:pStyle w:val="EasyRead16"/>
              <w:numPr>
                <w:ilvl w:val="1"/>
                <w:numId w:val="8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3AD4FE71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18320E98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53669304" w14:textId="77777777" w:rsidR="00A038EB" w:rsidRDefault="00A038EB" w:rsidP="00AE2A80">
            <w:pPr>
              <w:pStyle w:val="EasyRead16"/>
              <w:rPr>
                <w:sz w:val="28"/>
                <w:szCs w:val="28"/>
              </w:rPr>
            </w:pPr>
          </w:p>
          <w:p w14:paraId="2122EA54" w14:textId="77777777" w:rsidR="00A038EB" w:rsidRPr="00A038EB" w:rsidRDefault="318CDF08" w:rsidP="0046044A">
            <w:pPr>
              <w:pStyle w:val="EasyRead16"/>
              <w:numPr>
                <w:ilvl w:val="1"/>
                <w:numId w:val="7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492047" w:rsidRPr="008E647D" w14:paraId="6C4DB8FB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2808EC8" w14:textId="03913CE8" w:rsidR="00492047" w:rsidRPr="008E647D" w:rsidRDefault="00116748" w:rsidP="0054018D">
            <w:pPr>
              <w:pStyle w:val="EasyRead16"/>
              <w:rPr>
                <w:sz w:val="28"/>
                <w:szCs w:val="28"/>
              </w:rPr>
            </w:pPr>
            <w:r w:rsidRPr="00116748">
              <w:rPr>
                <w:noProof/>
                <w:sz w:val="28"/>
                <w:szCs w:val="28"/>
              </w:rPr>
              <w:drawing>
                <wp:inline distT="0" distB="0" distL="0" distR="0" wp14:anchorId="24A69D94" wp14:editId="33A9C966">
                  <wp:extent cx="1801495" cy="1801495"/>
                  <wp:effectExtent l="0" t="0" r="8255" b="8255"/>
                  <wp:docPr id="432002937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002937" name="Picture 5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8F2960D" w14:textId="77777777" w:rsidR="00492047" w:rsidRPr="008E647D" w:rsidRDefault="00492047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8B8C601" w14:textId="77777777" w:rsidR="00492047" w:rsidRDefault="00492047" w:rsidP="0054018D">
            <w:pPr>
              <w:pStyle w:val="EasyRead16"/>
              <w:rPr>
                <w:sz w:val="28"/>
                <w:szCs w:val="28"/>
              </w:rPr>
            </w:pPr>
          </w:p>
          <w:p w14:paraId="21826E0F" w14:textId="77777777" w:rsidR="009309B6" w:rsidRPr="009309B6" w:rsidRDefault="009309B6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9309B6">
              <w:rPr>
                <w:b/>
                <w:bCs/>
                <w:sz w:val="28"/>
                <w:szCs w:val="28"/>
              </w:rPr>
              <w:t>Question 9</w:t>
            </w:r>
          </w:p>
          <w:p w14:paraId="54597B92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1D735341" w14:textId="2608AD75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other information would you like to share with us.</w:t>
            </w:r>
          </w:p>
        </w:tc>
      </w:tr>
      <w:tr w:rsidR="009309B6" w:rsidRPr="008E647D" w14:paraId="7F4DE3CD" w14:textId="77777777" w:rsidTr="20979374">
        <w:trPr>
          <w:cantSplit/>
          <w:trHeight w:val="608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21CB541" w14:textId="49944A88" w:rsidR="009309B6" w:rsidRPr="008E647D" w:rsidRDefault="00267D87" w:rsidP="0054018D">
            <w:pPr>
              <w:pStyle w:val="EasyRead16"/>
              <w:rPr>
                <w:sz w:val="28"/>
                <w:szCs w:val="28"/>
              </w:rPr>
            </w:pPr>
            <w:r w:rsidRPr="00EF5A4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FC2D34" wp14:editId="2C2C1EE4">
                  <wp:extent cx="1828867" cy="1952625"/>
                  <wp:effectExtent l="0" t="0" r="0" b="0"/>
                  <wp:docPr id="1506420733" name="Picture 7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420733" name="Picture 7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314" cy="1958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26285C8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528BF2B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7749331A" w14:textId="77777777" w:rsidR="007712F1" w:rsidRPr="007712F1" w:rsidRDefault="007712F1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7712F1">
              <w:rPr>
                <w:b/>
                <w:bCs/>
                <w:sz w:val="28"/>
                <w:szCs w:val="28"/>
              </w:rPr>
              <w:t>Question 10</w:t>
            </w:r>
          </w:p>
          <w:p w14:paraId="337241F3" w14:textId="77777777" w:rsidR="007712F1" w:rsidRDefault="007712F1" w:rsidP="0054018D">
            <w:pPr>
              <w:pStyle w:val="EasyRead16"/>
              <w:rPr>
                <w:sz w:val="28"/>
                <w:szCs w:val="28"/>
              </w:rPr>
            </w:pPr>
          </w:p>
          <w:p w14:paraId="5DB15F05" w14:textId="7D4C969F" w:rsidR="007712F1" w:rsidRDefault="00512A3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Would you like to be</w:t>
            </w:r>
            <w:r w:rsidR="0097359D">
              <w:rPr>
                <w:sz w:val="28"/>
                <w:szCs w:val="28"/>
              </w:rPr>
              <w:t xml:space="preserve"> a</w:t>
            </w:r>
          </w:p>
          <w:p w14:paraId="596C7C9B" w14:textId="77777777" w:rsidR="00512A36" w:rsidRDefault="00512A36" w:rsidP="0054018D">
            <w:pPr>
              <w:pStyle w:val="EasyRead16"/>
              <w:rPr>
                <w:sz w:val="28"/>
                <w:szCs w:val="28"/>
              </w:rPr>
            </w:pPr>
          </w:p>
          <w:p w14:paraId="57B8A8E5" w14:textId="4E582D31" w:rsidR="00512A36" w:rsidRPr="00860DE5" w:rsidRDefault="5ECE3C31" w:rsidP="0046044A">
            <w:pPr>
              <w:pStyle w:val="EasyRead16"/>
              <w:numPr>
                <w:ilvl w:val="0"/>
                <w:numId w:val="6"/>
              </w:numPr>
              <w:rPr>
                <w:b/>
                <w:bCs/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 xml:space="preserve">General </w:t>
            </w:r>
            <w:r w:rsidR="0BB8B71E" w:rsidRPr="20979374">
              <w:rPr>
                <w:b/>
                <w:bCs/>
                <w:sz w:val="28"/>
                <w:szCs w:val="28"/>
              </w:rPr>
              <w:t>D</w:t>
            </w:r>
            <w:r w:rsidRPr="20979374">
              <w:rPr>
                <w:b/>
                <w:bCs/>
                <w:sz w:val="28"/>
                <w:szCs w:val="28"/>
              </w:rPr>
              <w:t>elegate</w:t>
            </w:r>
          </w:p>
          <w:p w14:paraId="09DB3175" w14:textId="77777777" w:rsidR="00512A36" w:rsidRDefault="00512A36" w:rsidP="00512A36">
            <w:pPr>
              <w:pStyle w:val="EasyRead16"/>
              <w:rPr>
                <w:sz w:val="28"/>
                <w:szCs w:val="28"/>
              </w:rPr>
            </w:pPr>
          </w:p>
          <w:p w14:paraId="12DFC3B8" w14:textId="65D6384E" w:rsidR="00512A36" w:rsidRPr="00512A36" w:rsidRDefault="00512A36" w:rsidP="00512A36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512A36">
              <w:rPr>
                <w:b/>
                <w:bCs/>
                <w:sz w:val="28"/>
                <w:szCs w:val="28"/>
              </w:rPr>
              <w:t>Or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  <w:p w14:paraId="7549DE82" w14:textId="20C5D570" w:rsidR="00512A36" w:rsidRDefault="00512A36" w:rsidP="00512A36">
            <w:pPr>
              <w:pStyle w:val="EasyRead16"/>
              <w:rPr>
                <w:sz w:val="28"/>
                <w:szCs w:val="28"/>
              </w:rPr>
            </w:pPr>
          </w:p>
          <w:p w14:paraId="28B33D92" w14:textId="6D00EDE1" w:rsidR="00512A36" w:rsidRPr="00860DE5" w:rsidRDefault="5ECE3C31" w:rsidP="0046044A">
            <w:pPr>
              <w:pStyle w:val="EasyRead16"/>
              <w:numPr>
                <w:ilvl w:val="0"/>
                <w:numId w:val="5"/>
              </w:numPr>
              <w:rPr>
                <w:b/>
                <w:bCs/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>Emerging Young Leader</w:t>
            </w:r>
            <w:r w:rsidR="0D7BAE90" w:rsidRPr="20979374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9309B6" w:rsidRPr="008E647D" w14:paraId="7BA40F15" w14:textId="77777777" w:rsidTr="20979374">
        <w:trPr>
          <w:cantSplit/>
          <w:trHeight w:val="368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F483BC0" w14:textId="54EADEE2" w:rsidR="009309B6" w:rsidRPr="008E647D" w:rsidRDefault="00BC33E7" w:rsidP="0054018D">
            <w:pPr>
              <w:pStyle w:val="EasyRead16"/>
              <w:rPr>
                <w:sz w:val="28"/>
                <w:szCs w:val="28"/>
              </w:rPr>
            </w:pPr>
            <w:r w:rsidRPr="00B1497C">
              <w:rPr>
                <w:noProof/>
                <w:sz w:val="28"/>
                <w:szCs w:val="28"/>
              </w:rPr>
              <w:drawing>
                <wp:inline distT="0" distB="0" distL="0" distR="0" wp14:anchorId="517572C5" wp14:editId="7EC023D8">
                  <wp:extent cx="1801495" cy="1801495"/>
                  <wp:effectExtent l="0" t="0" r="8255" b="0"/>
                  <wp:docPr id="539640189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40189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129048C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06B85F33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39A646B8" w14:textId="77777777" w:rsidR="00BD063E" w:rsidRDefault="00BD063E" w:rsidP="0054018D">
            <w:pPr>
              <w:pStyle w:val="EasyRead16"/>
              <w:rPr>
                <w:sz w:val="28"/>
                <w:szCs w:val="28"/>
              </w:rPr>
            </w:pPr>
          </w:p>
          <w:p w14:paraId="2DA059DC" w14:textId="52B8A492" w:rsidR="00BD063E" w:rsidRDefault="7999852A">
            <w:pPr>
              <w:pStyle w:val="EasyRead16"/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General Delegates are given funding to </w:t>
            </w:r>
            <w:r w:rsidR="34E16709" w:rsidRPr="02E11D3D">
              <w:rPr>
                <w:sz w:val="28"/>
                <w:szCs w:val="28"/>
              </w:rPr>
              <w:t xml:space="preserve">go and support other people </w:t>
            </w:r>
            <w:r w:rsidR="2095F5D7" w:rsidRPr="02E11D3D">
              <w:rPr>
                <w:sz w:val="28"/>
                <w:szCs w:val="28"/>
              </w:rPr>
              <w:t>at the</w:t>
            </w:r>
            <w:r w:rsidRPr="02E11D3D">
              <w:rPr>
                <w:sz w:val="28"/>
                <w:szCs w:val="28"/>
              </w:rPr>
              <w:t xml:space="preserve"> international forum.</w:t>
            </w:r>
          </w:p>
        </w:tc>
      </w:tr>
      <w:tr w:rsidR="009309B6" w:rsidRPr="008E647D" w14:paraId="5B448863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ED8A108" w14:textId="3BF34E48" w:rsidR="009309B6" w:rsidRPr="008E647D" w:rsidRDefault="000D0D20" w:rsidP="0054018D">
            <w:pPr>
              <w:pStyle w:val="EasyRead16"/>
              <w:rPr>
                <w:sz w:val="28"/>
                <w:szCs w:val="28"/>
              </w:rPr>
            </w:pPr>
            <w:r w:rsidRPr="007C08D5">
              <w:rPr>
                <w:noProof/>
                <w:sz w:val="28"/>
                <w:szCs w:val="28"/>
              </w:rPr>
              <w:drawing>
                <wp:inline distT="0" distB="0" distL="0" distR="0" wp14:anchorId="000EEA0A" wp14:editId="413DE67D">
                  <wp:extent cx="1801495" cy="1801495"/>
                  <wp:effectExtent l="0" t="0" r="8255" b="0"/>
                  <wp:docPr id="2028726301" name="Picture 4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8726301" name="Picture 4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7A66D46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575E26BF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4509FBF1" w14:textId="14457E47" w:rsidR="00612D7A" w:rsidRDefault="61F29689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Emerging Young Leaders are </w:t>
            </w:r>
            <w:r w:rsidR="195A06C0" w:rsidRPr="166FC3E3">
              <w:rPr>
                <w:sz w:val="28"/>
                <w:szCs w:val="28"/>
              </w:rPr>
              <w:t>given funding to go</w:t>
            </w:r>
            <w:r w:rsidRPr="166FC3E3">
              <w:rPr>
                <w:sz w:val="28"/>
                <w:szCs w:val="28"/>
              </w:rPr>
              <w:t>.</w:t>
            </w:r>
          </w:p>
          <w:p w14:paraId="1A4CC9A3" w14:textId="77777777" w:rsidR="00612D7A" w:rsidRDefault="00612D7A" w:rsidP="0054018D">
            <w:pPr>
              <w:pStyle w:val="EasyRead16"/>
              <w:rPr>
                <w:sz w:val="28"/>
                <w:szCs w:val="28"/>
              </w:rPr>
            </w:pPr>
          </w:p>
          <w:p w14:paraId="5E91E8C2" w14:textId="3C7723E2" w:rsidR="00820540" w:rsidRDefault="4C0FBB89" w:rsidP="0054018D">
            <w:pPr>
              <w:pStyle w:val="EasyRead16"/>
            </w:pPr>
            <w:r w:rsidRPr="166FC3E3">
              <w:rPr>
                <w:sz w:val="28"/>
                <w:szCs w:val="28"/>
              </w:rPr>
              <w:t>They are learning to be leaders.</w:t>
            </w:r>
          </w:p>
          <w:p w14:paraId="3879303A" w14:textId="4F3A3CB6" w:rsidR="00820540" w:rsidRDefault="00820540" w:rsidP="166FC3E3">
            <w:pPr>
              <w:pStyle w:val="EasyRead16"/>
              <w:rPr>
                <w:sz w:val="28"/>
                <w:szCs w:val="28"/>
              </w:rPr>
            </w:pPr>
          </w:p>
          <w:p w14:paraId="56BAE734" w14:textId="66AC7C4E" w:rsidR="00820540" w:rsidRDefault="1361132B" w:rsidP="0054018D">
            <w:pPr>
              <w:pStyle w:val="EasyRead16"/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You must be aged 18 to 35 to be an Emerging Young Leader. </w:t>
            </w:r>
          </w:p>
        </w:tc>
      </w:tr>
      <w:tr w:rsidR="00D628CA" w:rsidRPr="008E647D" w14:paraId="04847EED" w14:textId="77777777" w:rsidTr="20979374">
        <w:trPr>
          <w:cantSplit/>
          <w:trHeight w:val="6237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C85A719" w14:textId="4854175D" w:rsidR="00D628CA" w:rsidRPr="007C08D5" w:rsidRDefault="00C90FBD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D112C44" wp14:editId="66ED8616">
                  <wp:extent cx="1801495" cy="1801495"/>
                  <wp:effectExtent l="0" t="0" r="8255" b="0"/>
                  <wp:docPr id="1544719096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0E6842BA" w14:textId="77777777" w:rsidR="00D628CA" w:rsidRPr="008E647D" w:rsidRDefault="00D628CA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ED07AEF" w14:textId="77777777" w:rsidR="00D628CA" w:rsidRDefault="00D628CA" w:rsidP="0054018D">
            <w:pPr>
              <w:pStyle w:val="EasyRead16"/>
              <w:rPr>
                <w:sz w:val="28"/>
                <w:szCs w:val="28"/>
              </w:rPr>
            </w:pPr>
          </w:p>
          <w:p w14:paraId="6DB58F6F" w14:textId="016DB602" w:rsidR="00742B20" w:rsidRPr="001A35C8" w:rsidRDefault="00742B20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1A35C8">
              <w:rPr>
                <w:b/>
                <w:bCs/>
                <w:sz w:val="28"/>
                <w:szCs w:val="28"/>
              </w:rPr>
              <w:t>Question 11</w:t>
            </w:r>
          </w:p>
          <w:p w14:paraId="14D0E971" w14:textId="77777777" w:rsidR="00742B20" w:rsidRDefault="00742B20" w:rsidP="0054018D">
            <w:pPr>
              <w:pStyle w:val="EasyRead16"/>
              <w:rPr>
                <w:sz w:val="28"/>
                <w:szCs w:val="28"/>
              </w:rPr>
            </w:pPr>
          </w:p>
          <w:p w14:paraId="06C48D8A" w14:textId="2C5CB4F8" w:rsidR="007B4F7E" w:rsidRDefault="2683CC2F" w:rsidP="0054018D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Please </w:t>
            </w:r>
            <w:r w:rsidR="0046044A">
              <w:rPr>
                <w:sz w:val="28"/>
                <w:szCs w:val="28"/>
              </w:rPr>
              <w:t>write</w:t>
            </w:r>
            <w:r w:rsidRPr="20979374">
              <w:rPr>
                <w:sz w:val="28"/>
                <w:szCs w:val="28"/>
              </w:rPr>
              <w:t xml:space="preserve"> all the forums you would like to go to</w:t>
            </w:r>
          </w:p>
          <w:p w14:paraId="0BD34481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50D4887A" w14:textId="2613831E" w:rsidR="007B4F7E" w:rsidRDefault="007B4F7E" w:rsidP="006F4BE7">
            <w:pPr>
              <w:pStyle w:val="EasyRead16"/>
              <w:numPr>
                <w:ilvl w:val="1"/>
                <w:numId w:val="27"/>
              </w:numPr>
              <w:ind w:left="714" w:hanging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COSP20</w:t>
            </w:r>
          </w:p>
        </w:tc>
      </w:tr>
      <w:tr w:rsidR="007B4F7E" w:rsidRPr="008E647D" w14:paraId="13ADE463" w14:textId="77777777" w:rsidTr="20979374">
        <w:trPr>
          <w:cantSplit/>
          <w:trHeight w:val="4536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8F21F4B" w14:textId="05BE10B7" w:rsidR="007B4F7E" w:rsidRPr="007C08D5" w:rsidRDefault="00313DE0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6793EA09" wp14:editId="0FBD297E">
                  <wp:extent cx="1801495" cy="1801495"/>
                  <wp:effectExtent l="0" t="0" r="8255" b="0"/>
                  <wp:docPr id="675359156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BA75F67" w14:textId="77777777" w:rsidR="007B4F7E" w:rsidRPr="008E647D" w:rsidRDefault="007B4F7E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6359D951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100DF702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3F03E67B" w14:textId="455D7207" w:rsidR="007B4F7E" w:rsidRDefault="00DD11BB" w:rsidP="006F4BE7">
            <w:pPr>
              <w:pStyle w:val="EasyRead16"/>
              <w:numPr>
                <w:ilvl w:val="1"/>
                <w:numId w:val="27"/>
              </w:numPr>
              <w:ind w:left="714" w:hanging="35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CSW71</w:t>
            </w:r>
          </w:p>
        </w:tc>
      </w:tr>
      <w:tr w:rsidR="007B4F7E" w:rsidRPr="008E647D" w14:paraId="31C729A1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D4689B1" w14:textId="355F7FD6" w:rsidR="007B4F7E" w:rsidRPr="007C08D5" w:rsidRDefault="00861577" w:rsidP="0054018D">
            <w:pPr>
              <w:pStyle w:val="EasyRead16"/>
              <w:rPr>
                <w:noProof/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drawing>
                <wp:inline distT="0" distB="0" distL="0" distR="0" wp14:anchorId="2BB807C4" wp14:editId="6122D11D">
                  <wp:extent cx="1801495" cy="1801495"/>
                  <wp:effectExtent l="0" t="0" r="0" b="0"/>
                  <wp:docPr id="1184830538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361D0F90" w14:textId="77777777" w:rsidR="007B4F7E" w:rsidRPr="008E647D" w:rsidRDefault="007B4F7E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F1C73FE" w14:textId="77777777" w:rsidR="007B4F7E" w:rsidRDefault="007B4F7E" w:rsidP="0054018D">
            <w:pPr>
              <w:pStyle w:val="EasyRead16"/>
              <w:rPr>
                <w:sz w:val="28"/>
                <w:szCs w:val="28"/>
              </w:rPr>
            </w:pPr>
          </w:p>
          <w:p w14:paraId="0E1D03AC" w14:textId="77777777" w:rsidR="00DD11BB" w:rsidRDefault="00DD11BB" w:rsidP="0054018D">
            <w:pPr>
              <w:pStyle w:val="EasyRead16"/>
              <w:rPr>
                <w:sz w:val="28"/>
                <w:szCs w:val="28"/>
              </w:rPr>
            </w:pPr>
          </w:p>
          <w:p w14:paraId="13EACD00" w14:textId="0696860B" w:rsidR="00DD11BB" w:rsidRDefault="4F55D489" w:rsidP="006F4BE7">
            <w:pPr>
              <w:pStyle w:val="EasyRead16"/>
              <w:numPr>
                <w:ilvl w:val="1"/>
                <w:numId w:val="27"/>
              </w:numPr>
              <w:ind w:left="714" w:hanging="357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APMCDRR</w:t>
            </w:r>
            <w:r w:rsidR="652E863A" w:rsidRPr="20979374">
              <w:rPr>
                <w:sz w:val="28"/>
                <w:szCs w:val="28"/>
              </w:rPr>
              <w:t>.</w:t>
            </w:r>
          </w:p>
        </w:tc>
      </w:tr>
      <w:tr w:rsidR="009309B6" w:rsidRPr="008E647D" w14:paraId="4B7CE3D9" w14:textId="77777777" w:rsidTr="20979374">
        <w:trPr>
          <w:cantSplit/>
          <w:trHeight w:val="4810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1E072E9" w14:textId="126D3445" w:rsidR="009309B6" w:rsidRPr="008E647D" w:rsidRDefault="00655986" w:rsidP="0054018D">
            <w:pPr>
              <w:pStyle w:val="EasyRead16"/>
              <w:rPr>
                <w:sz w:val="28"/>
                <w:szCs w:val="28"/>
              </w:rPr>
            </w:pPr>
            <w:r w:rsidRPr="0065598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6FF3CD5" wp14:editId="13FCB7C6">
                  <wp:extent cx="1801495" cy="1801495"/>
                  <wp:effectExtent l="0" t="0" r="0" b="0"/>
                  <wp:docPr id="625718994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718994" name="Picture 5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AA5359A" w14:textId="77777777" w:rsidR="009309B6" w:rsidRPr="008E647D" w:rsidRDefault="009309B6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DE479EB" w14:textId="77777777" w:rsidR="009309B6" w:rsidRDefault="009309B6" w:rsidP="0054018D">
            <w:pPr>
              <w:pStyle w:val="EasyRead16"/>
              <w:rPr>
                <w:sz w:val="28"/>
                <w:szCs w:val="28"/>
              </w:rPr>
            </w:pPr>
          </w:p>
          <w:p w14:paraId="3A094E4C" w14:textId="77777777" w:rsidR="00D10C46" w:rsidRPr="00D10C46" w:rsidRDefault="00D10C46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D10C46">
              <w:rPr>
                <w:b/>
                <w:bCs/>
                <w:sz w:val="28"/>
                <w:szCs w:val="28"/>
              </w:rPr>
              <w:t>Question 11</w:t>
            </w:r>
          </w:p>
          <w:p w14:paraId="2BBC4D06" w14:textId="77777777" w:rsidR="00D10C46" w:rsidRDefault="00D10C46" w:rsidP="0054018D">
            <w:pPr>
              <w:pStyle w:val="EasyRead16"/>
              <w:rPr>
                <w:sz w:val="28"/>
                <w:szCs w:val="28"/>
              </w:rPr>
            </w:pPr>
          </w:p>
          <w:p w14:paraId="12768D6C" w14:textId="77777777" w:rsidR="00D10C46" w:rsidRDefault="00D10C46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What </w:t>
            </w:r>
            <w:r w:rsidRPr="00BB79D8">
              <w:rPr>
                <w:b/>
                <w:bCs/>
                <w:sz w:val="28"/>
                <w:szCs w:val="28"/>
              </w:rPr>
              <w:t>reasonable adjustments</w:t>
            </w:r>
            <w:r>
              <w:rPr>
                <w:sz w:val="28"/>
                <w:szCs w:val="28"/>
              </w:rPr>
              <w:t xml:space="preserve"> do you need to take part.</w:t>
            </w:r>
          </w:p>
          <w:p w14:paraId="796AE3BD" w14:textId="77777777" w:rsidR="00D10C46" w:rsidRDefault="00D10C46" w:rsidP="0054018D">
            <w:pPr>
              <w:pStyle w:val="EasyRead16"/>
              <w:rPr>
                <w:sz w:val="28"/>
                <w:szCs w:val="28"/>
              </w:rPr>
            </w:pPr>
          </w:p>
          <w:p w14:paraId="1F06306F" w14:textId="08F03207" w:rsidR="002078B7" w:rsidRPr="00A14435" w:rsidRDefault="1CDFAA47" w:rsidP="002078B7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r w:rsidRPr="166FC3E3">
              <w:rPr>
                <w:rFonts w:eastAsia="Arial" w:cs="Arial"/>
                <w:sz w:val="28"/>
                <w:szCs w:val="28"/>
              </w:rPr>
              <w:t>Reasonable adjustments are things that make it easier for people to take part.</w:t>
            </w:r>
          </w:p>
        </w:tc>
      </w:tr>
      <w:tr w:rsidR="00A14435" w:rsidRPr="008E647D" w14:paraId="2EC6B377" w14:textId="77777777" w:rsidTr="20979374">
        <w:trPr>
          <w:cantSplit/>
          <w:trHeight w:val="608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E4DFAA8" w14:textId="4541421B" w:rsidR="00A14435" w:rsidRPr="008E647D" w:rsidRDefault="00655986" w:rsidP="0054018D">
            <w:pPr>
              <w:pStyle w:val="EasyRead16"/>
              <w:rPr>
                <w:sz w:val="28"/>
                <w:szCs w:val="28"/>
              </w:rPr>
            </w:pPr>
            <w:r w:rsidRPr="00655986">
              <w:rPr>
                <w:noProof/>
                <w:sz w:val="28"/>
                <w:szCs w:val="28"/>
              </w:rPr>
              <w:drawing>
                <wp:inline distT="0" distB="0" distL="0" distR="0" wp14:anchorId="07FE2A12" wp14:editId="78DEBCC5">
                  <wp:extent cx="1801495" cy="2702560"/>
                  <wp:effectExtent l="0" t="0" r="0" b="0"/>
                  <wp:docPr id="1455555538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555538" name="Picture 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270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095DB44" w14:textId="77777777" w:rsidR="00A14435" w:rsidRPr="008E647D" w:rsidRDefault="00A14435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C670190" w14:textId="77777777" w:rsidR="00A14435" w:rsidRDefault="00A14435" w:rsidP="0054018D">
            <w:pPr>
              <w:pStyle w:val="EasyRead16"/>
              <w:rPr>
                <w:sz w:val="28"/>
                <w:szCs w:val="28"/>
              </w:rPr>
            </w:pPr>
          </w:p>
          <w:p w14:paraId="6EB91596" w14:textId="77777777" w:rsidR="00A14435" w:rsidRPr="00A14435" w:rsidRDefault="00A14435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14435">
              <w:rPr>
                <w:b/>
                <w:bCs/>
                <w:sz w:val="28"/>
                <w:szCs w:val="28"/>
              </w:rPr>
              <w:t>Question 12</w:t>
            </w:r>
          </w:p>
          <w:p w14:paraId="78E27A07" w14:textId="77777777" w:rsidR="00A14435" w:rsidRDefault="00A14435" w:rsidP="0054018D">
            <w:pPr>
              <w:pStyle w:val="EasyRead16"/>
              <w:rPr>
                <w:sz w:val="28"/>
                <w:szCs w:val="28"/>
              </w:rPr>
            </w:pPr>
          </w:p>
          <w:p w14:paraId="4E27995A" w14:textId="77777777" w:rsidR="00A14435" w:rsidRDefault="00A14435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need someone from your organisation to go with you to the forum.</w:t>
            </w:r>
          </w:p>
          <w:p w14:paraId="6032E64A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</w:p>
          <w:p w14:paraId="1BB9817F" w14:textId="77777777" w:rsidR="004A1C54" w:rsidRDefault="64BA7C0E" w:rsidP="00E059C5">
            <w:pPr>
              <w:pStyle w:val="EasyRead16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36A9AC18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</w:p>
          <w:p w14:paraId="263BEF16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</w:t>
            </w:r>
          </w:p>
          <w:p w14:paraId="644FD4B7" w14:textId="77777777" w:rsidR="004A1C54" w:rsidRDefault="004A1C54" w:rsidP="004A1C54">
            <w:pPr>
              <w:pStyle w:val="EasyRead16"/>
              <w:rPr>
                <w:sz w:val="28"/>
                <w:szCs w:val="28"/>
              </w:rPr>
            </w:pPr>
          </w:p>
          <w:p w14:paraId="2009B08C" w14:textId="65A05362" w:rsidR="004A1C54" w:rsidRDefault="513D1FA8" w:rsidP="00603890">
            <w:pPr>
              <w:pStyle w:val="EasyRead16"/>
              <w:numPr>
                <w:ilvl w:val="1"/>
                <w:numId w:val="4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973A41" w:rsidRPr="008E647D" w14:paraId="1BEF9D77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068C2E8" w14:textId="1C8BAFA7" w:rsidR="00973A41" w:rsidRPr="008E647D" w:rsidRDefault="00655986" w:rsidP="00AE2A80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35DE5995" wp14:editId="3AD7838E">
                  <wp:extent cx="1801495" cy="1801495"/>
                  <wp:effectExtent l="0" t="0" r="8255" b="8255"/>
                  <wp:docPr id="465172951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5172951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E09F5E1" w14:textId="77777777" w:rsidR="00973A41" w:rsidRPr="008E647D" w:rsidRDefault="00973A41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7F2A8A08" w14:textId="77777777" w:rsidR="00973A41" w:rsidRDefault="00973A41" w:rsidP="00AE2A80">
            <w:pPr>
              <w:pStyle w:val="EasyRead16"/>
              <w:rPr>
                <w:sz w:val="28"/>
                <w:szCs w:val="28"/>
              </w:rPr>
            </w:pPr>
          </w:p>
          <w:p w14:paraId="1DFE582F" w14:textId="77777777" w:rsidR="00973A41" w:rsidRDefault="00973A41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this question</w:t>
            </w:r>
          </w:p>
          <w:p w14:paraId="4189BF8B" w14:textId="77777777" w:rsidR="00973A41" w:rsidRDefault="00973A41" w:rsidP="00AE2A80">
            <w:pPr>
              <w:pStyle w:val="EasyRead16"/>
              <w:rPr>
                <w:sz w:val="28"/>
                <w:szCs w:val="28"/>
              </w:rPr>
            </w:pPr>
          </w:p>
          <w:p w14:paraId="5C860160" w14:textId="77777777" w:rsidR="00973A41" w:rsidRDefault="00973A41" w:rsidP="006F4BE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 more about this.</w:t>
            </w:r>
          </w:p>
        </w:tc>
      </w:tr>
      <w:tr w:rsidR="004A1C54" w:rsidRPr="008E647D" w14:paraId="57CAE2E2" w14:textId="77777777" w:rsidTr="20979374">
        <w:trPr>
          <w:cantSplit/>
          <w:trHeight w:val="9204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3312DBF" w14:textId="0DE9923E" w:rsidR="004A1C54" w:rsidRPr="008E647D" w:rsidRDefault="00C81E03" w:rsidP="0054018D">
            <w:pPr>
              <w:pStyle w:val="EasyRead16"/>
              <w:rPr>
                <w:sz w:val="28"/>
                <w:szCs w:val="28"/>
              </w:rPr>
            </w:pPr>
            <w:r w:rsidRPr="002866B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49C1F4D" wp14:editId="4C999435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0B4DFB6" w14:textId="77777777" w:rsidR="004A1C54" w:rsidRPr="008E647D" w:rsidRDefault="004A1C54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5E67956" w14:textId="77777777" w:rsidR="004A1C54" w:rsidRDefault="004A1C54" w:rsidP="0054018D">
            <w:pPr>
              <w:pStyle w:val="EasyRead16"/>
              <w:rPr>
                <w:sz w:val="28"/>
                <w:szCs w:val="28"/>
              </w:rPr>
            </w:pPr>
          </w:p>
          <w:p w14:paraId="7B7DB31A" w14:textId="77777777" w:rsidR="00AF0DAA" w:rsidRPr="00AF0DAA" w:rsidRDefault="00AF0DAA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AF0DAA">
              <w:rPr>
                <w:b/>
                <w:bCs/>
                <w:sz w:val="28"/>
                <w:szCs w:val="28"/>
              </w:rPr>
              <w:t>Question 13</w:t>
            </w:r>
          </w:p>
          <w:p w14:paraId="4054F2A4" w14:textId="77777777" w:rsidR="00AF0DAA" w:rsidRDefault="00AF0DAA" w:rsidP="0054018D">
            <w:pPr>
              <w:pStyle w:val="EasyRead16"/>
              <w:rPr>
                <w:sz w:val="28"/>
                <w:szCs w:val="28"/>
              </w:rPr>
            </w:pPr>
          </w:p>
          <w:p w14:paraId="6A3A3A1C" w14:textId="77777777" w:rsidR="00AF0DAA" w:rsidRDefault="00BF5455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Have you</w:t>
            </w:r>
          </w:p>
          <w:p w14:paraId="27671306" w14:textId="77777777" w:rsidR="00BF5455" w:rsidRDefault="00BF5455" w:rsidP="0054018D">
            <w:pPr>
              <w:pStyle w:val="EasyRead16"/>
              <w:rPr>
                <w:sz w:val="28"/>
                <w:szCs w:val="28"/>
              </w:rPr>
            </w:pPr>
          </w:p>
          <w:p w14:paraId="30B85533" w14:textId="68970E5E" w:rsidR="00BF5455" w:rsidRDefault="30DC85AC" w:rsidP="006F4BE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Been</w:t>
            </w:r>
            <w:r w:rsidR="04222700" w:rsidRPr="20979374">
              <w:rPr>
                <w:sz w:val="28"/>
                <w:szCs w:val="28"/>
              </w:rPr>
              <w:t xml:space="preserve"> </w:t>
            </w:r>
            <w:r w:rsidR="3196353A" w:rsidRPr="20979374">
              <w:rPr>
                <w:sz w:val="28"/>
                <w:szCs w:val="28"/>
              </w:rPr>
              <w:t xml:space="preserve">before </w:t>
            </w:r>
            <w:r w:rsidR="04222700" w:rsidRPr="20979374">
              <w:rPr>
                <w:sz w:val="28"/>
                <w:szCs w:val="28"/>
              </w:rPr>
              <w:t xml:space="preserve">to </w:t>
            </w:r>
          </w:p>
          <w:p w14:paraId="1CE5974E" w14:textId="0D1FA775" w:rsidR="20979374" w:rsidRDefault="20979374" w:rsidP="00603890">
            <w:pPr>
              <w:pStyle w:val="EasyRead16"/>
              <w:ind w:left="720"/>
              <w:rPr>
                <w:sz w:val="28"/>
                <w:szCs w:val="28"/>
              </w:rPr>
            </w:pPr>
          </w:p>
          <w:p w14:paraId="53F6F0C3" w14:textId="06ECB084" w:rsidR="00BF5455" w:rsidRDefault="6CECF9A6" w:rsidP="0000303F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COSP</w:t>
            </w:r>
          </w:p>
          <w:p w14:paraId="4CDE02F1" w14:textId="5E3276B3" w:rsidR="00BF5455" w:rsidRDefault="6CECF9A6" w:rsidP="0000303F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CSW </w:t>
            </w:r>
          </w:p>
          <w:p w14:paraId="48FD8E72" w14:textId="51604D5D" w:rsidR="00BF5455" w:rsidRDefault="0B06EA6F" w:rsidP="0000303F">
            <w:pPr>
              <w:pStyle w:val="EasyRead16"/>
              <w:numPr>
                <w:ilvl w:val="1"/>
                <w:numId w:val="2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APMCDRR</w:t>
            </w:r>
            <w:r w:rsidR="60055E6D" w:rsidRPr="20979374">
              <w:rPr>
                <w:sz w:val="28"/>
                <w:szCs w:val="28"/>
              </w:rPr>
              <w:t>.</w:t>
            </w:r>
            <w:r w:rsidRPr="20979374">
              <w:rPr>
                <w:sz w:val="28"/>
                <w:szCs w:val="28"/>
              </w:rPr>
              <w:t xml:space="preserve"> </w:t>
            </w:r>
          </w:p>
          <w:p w14:paraId="3646DBFA" w14:textId="104ABB9E" w:rsidR="20979374" w:rsidRDefault="20979374" w:rsidP="00603890">
            <w:pPr>
              <w:pStyle w:val="EasyRead16"/>
              <w:ind w:left="1440"/>
              <w:rPr>
                <w:sz w:val="28"/>
                <w:szCs w:val="28"/>
              </w:rPr>
            </w:pPr>
          </w:p>
          <w:p w14:paraId="108B471E" w14:textId="671A638A" w:rsidR="00155BFB" w:rsidRDefault="25C50725" w:rsidP="006F4BE7">
            <w:pPr>
              <w:pStyle w:val="EasyRead16"/>
              <w:numPr>
                <w:ilvl w:val="0"/>
                <w:numId w:val="29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Been part of SPP</w:t>
            </w:r>
            <w:r w:rsidR="04C9FF5C" w:rsidRPr="20979374">
              <w:rPr>
                <w:sz w:val="28"/>
                <w:szCs w:val="28"/>
              </w:rPr>
              <w:t xml:space="preserve"> before.</w:t>
            </w:r>
          </w:p>
          <w:p w14:paraId="424E79DD" w14:textId="77777777" w:rsidR="00BF5455" w:rsidRDefault="00BF5455" w:rsidP="00BF5455">
            <w:pPr>
              <w:pStyle w:val="EasyRead16"/>
              <w:rPr>
                <w:sz w:val="28"/>
                <w:szCs w:val="28"/>
              </w:rPr>
            </w:pPr>
          </w:p>
          <w:p w14:paraId="57A5F3F1" w14:textId="77777777" w:rsidR="00BF5455" w:rsidRDefault="44BC08D6" w:rsidP="00603890">
            <w:pPr>
              <w:pStyle w:val="EasyRead16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Yes</w:t>
            </w:r>
          </w:p>
          <w:p w14:paraId="148C4A88" w14:textId="77777777" w:rsidR="00BF5455" w:rsidRDefault="00BF5455" w:rsidP="00BF5455">
            <w:pPr>
              <w:pStyle w:val="EasyRead16"/>
              <w:rPr>
                <w:sz w:val="28"/>
                <w:szCs w:val="28"/>
              </w:rPr>
            </w:pPr>
          </w:p>
          <w:p w14:paraId="6513FF0C" w14:textId="77777777" w:rsidR="00BF5455" w:rsidRDefault="3E28C4A1" w:rsidP="20979374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Or</w:t>
            </w:r>
          </w:p>
          <w:p w14:paraId="4B2C5FAD" w14:textId="77777777" w:rsidR="00BF5455" w:rsidRDefault="00BF5455" w:rsidP="00BF5455">
            <w:pPr>
              <w:pStyle w:val="EasyRead16"/>
              <w:rPr>
                <w:sz w:val="28"/>
                <w:szCs w:val="28"/>
              </w:rPr>
            </w:pPr>
          </w:p>
          <w:p w14:paraId="65F73576" w14:textId="005F5468" w:rsidR="00BF5455" w:rsidRDefault="44BC08D6" w:rsidP="00603890">
            <w:pPr>
              <w:pStyle w:val="EasyRead16"/>
              <w:numPr>
                <w:ilvl w:val="1"/>
                <w:numId w:val="3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No.</w:t>
            </w:r>
          </w:p>
        </w:tc>
      </w:tr>
      <w:tr w:rsidR="000761DE" w:rsidRPr="008E647D" w14:paraId="5C5199BD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51D5F995" w14:textId="04A4547F" w:rsidR="000761DE" w:rsidRPr="008E647D" w:rsidRDefault="00655986" w:rsidP="00AE2A80">
            <w:pPr>
              <w:pStyle w:val="EasyRead16"/>
              <w:rPr>
                <w:sz w:val="28"/>
                <w:szCs w:val="28"/>
              </w:rPr>
            </w:pPr>
            <w:r w:rsidRPr="00E526BD">
              <w:rPr>
                <w:noProof/>
                <w:sz w:val="28"/>
                <w:szCs w:val="28"/>
              </w:rPr>
              <w:drawing>
                <wp:inline distT="0" distB="0" distL="0" distR="0" wp14:anchorId="2F4A4D07" wp14:editId="00D027F5">
                  <wp:extent cx="1801495" cy="1801495"/>
                  <wp:effectExtent l="0" t="0" r="8255" b="8255"/>
                  <wp:docPr id="587172339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172339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18D4B614" w14:textId="77777777" w:rsidR="000761DE" w:rsidRPr="008E647D" w:rsidRDefault="000761DE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359D4CA" w14:textId="77777777" w:rsidR="000761DE" w:rsidRDefault="000761DE" w:rsidP="00AE2A80">
            <w:pPr>
              <w:pStyle w:val="EasyRead16"/>
              <w:rPr>
                <w:sz w:val="28"/>
                <w:szCs w:val="28"/>
              </w:rPr>
            </w:pPr>
          </w:p>
          <w:p w14:paraId="184513B7" w14:textId="79BF0A59" w:rsidR="000761DE" w:rsidRDefault="000761DE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answer </w:t>
            </w:r>
            <w:r w:rsidRPr="00AD73E1">
              <w:rPr>
                <w:b/>
                <w:bCs/>
                <w:sz w:val="28"/>
                <w:szCs w:val="28"/>
              </w:rPr>
              <w:t>yes</w:t>
            </w:r>
            <w:r>
              <w:rPr>
                <w:sz w:val="28"/>
                <w:szCs w:val="28"/>
              </w:rPr>
              <w:t xml:space="preserve"> to th</w:t>
            </w:r>
            <w:r w:rsidR="000A07D7">
              <w:rPr>
                <w:sz w:val="28"/>
                <w:szCs w:val="28"/>
              </w:rPr>
              <w:t>ese</w:t>
            </w:r>
            <w:r>
              <w:rPr>
                <w:sz w:val="28"/>
                <w:szCs w:val="28"/>
              </w:rPr>
              <w:t xml:space="preserve"> question</w:t>
            </w:r>
            <w:r w:rsidR="000A07D7">
              <w:rPr>
                <w:sz w:val="28"/>
                <w:szCs w:val="28"/>
              </w:rPr>
              <w:t>s</w:t>
            </w:r>
          </w:p>
          <w:p w14:paraId="2D120E27" w14:textId="77777777" w:rsidR="000761DE" w:rsidRDefault="000761DE" w:rsidP="00AE2A80">
            <w:pPr>
              <w:pStyle w:val="EasyRead16"/>
              <w:rPr>
                <w:sz w:val="28"/>
                <w:szCs w:val="28"/>
              </w:rPr>
            </w:pPr>
          </w:p>
          <w:p w14:paraId="0C685831" w14:textId="77777777" w:rsidR="000761DE" w:rsidRDefault="000761DE" w:rsidP="004C09E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more about </w:t>
            </w:r>
          </w:p>
          <w:p w14:paraId="5C4DB0CA" w14:textId="77777777" w:rsidR="003E08E7" w:rsidRDefault="003E08E7" w:rsidP="004C09EA">
            <w:pPr>
              <w:pStyle w:val="EasyRead16"/>
              <w:rPr>
                <w:sz w:val="28"/>
                <w:szCs w:val="28"/>
              </w:rPr>
            </w:pPr>
          </w:p>
          <w:p w14:paraId="4F0EBAC7" w14:textId="77777777" w:rsidR="003E08E7" w:rsidRDefault="00507300" w:rsidP="006F4BE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forums you went to</w:t>
            </w:r>
          </w:p>
          <w:p w14:paraId="5281F215" w14:textId="77777777" w:rsidR="00507300" w:rsidRDefault="00507300" w:rsidP="006F4BE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When you went</w:t>
            </w:r>
          </w:p>
          <w:p w14:paraId="28B5AA43" w14:textId="7708B077" w:rsidR="00E43B94" w:rsidRDefault="0EAF10FF" w:rsidP="006F4BE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What activities you took part in.</w:t>
            </w:r>
          </w:p>
        </w:tc>
      </w:tr>
      <w:tr w:rsidR="006600A0" w:rsidRPr="008E647D" w14:paraId="57FF24BC" w14:textId="77777777" w:rsidTr="20979374">
        <w:trPr>
          <w:cantSplit/>
          <w:trHeight w:val="7938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1945BB3F" w14:textId="419F8620" w:rsidR="006600A0" w:rsidRPr="00D77DEF" w:rsidRDefault="00B407D7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B407D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7ABD091" wp14:editId="2FE860A3">
                  <wp:extent cx="1802765" cy="1802765"/>
                  <wp:effectExtent l="0" t="0" r="6985" b="6985"/>
                  <wp:docPr id="89908570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08570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232D1084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12DF6D60" w14:textId="77777777" w:rsidR="006600A0" w:rsidRDefault="006600A0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2073B20D" w14:textId="77777777" w:rsidR="006600A0" w:rsidRDefault="006600A0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Question 15</w:t>
            </w:r>
          </w:p>
          <w:p w14:paraId="11825CB7" w14:textId="77777777" w:rsidR="006600A0" w:rsidRPr="00D959E3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12B909A" w14:textId="15D3BFB8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Does you</w:t>
            </w:r>
            <w:r w:rsidR="00CE51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give permission </w:t>
            </w:r>
            <w:r w:rsidR="00CE51E0">
              <w:rPr>
                <w:sz w:val="28"/>
                <w:szCs w:val="28"/>
              </w:rPr>
              <w:t xml:space="preserve">for </w:t>
            </w:r>
            <w:r>
              <w:rPr>
                <w:sz w:val="28"/>
                <w:szCs w:val="28"/>
              </w:rPr>
              <w:t>the organisation in part 1 to share information about you.</w:t>
            </w:r>
          </w:p>
          <w:p w14:paraId="0F573FA9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131F676" w14:textId="77777777" w:rsidR="006600A0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14C8CBF6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76454D9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5BBEA705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3C1A4CC0" w14:textId="77777777" w:rsidR="006600A0" w:rsidRPr="00D959E3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6600A0" w:rsidRPr="008E647D" w14:paraId="7629650A" w14:textId="77777777" w:rsidTr="20979374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723128F8" w14:textId="45879E7B" w:rsidR="006600A0" w:rsidRPr="00D77DEF" w:rsidRDefault="0067180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FF2E77">
              <w:rPr>
                <w:noProof/>
                <w:sz w:val="28"/>
                <w:szCs w:val="28"/>
              </w:rPr>
              <w:drawing>
                <wp:inline distT="0" distB="0" distL="0" distR="0" wp14:anchorId="7ED7A501" wp14:editId="6F411C52">
                  <wp:extent cx="1802765" cy="1802765"/>
                  <wp:effectExtent l="0" t="0" r="0" b="0"/>
                  <wp:docPr id="1983356521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3356521" name="Picture 1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62FDA8C7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3840CFB5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96D1E6F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includes sharing</w:t>
            </w:r>
          </w:p>
          <w:p w14:paraId="5A354D55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49E49AE2" w14:textId="77777777" w:rsidR="006600A0" w:rsidRPr="00D959E3" w:rsidRDefault="006600A0" w:rsidP="006F4BE7">
            <w:pPr>
              <w:pStyle w:val="EasyRead16"/>
              <w:numPr>
                <w:ilvl w:val="0"/>
                <w:numId w:val="48"/>
              </w:numPr>
              <w:rPr>
                <w:b/>
                <w:bCs/>
                <w:sz w:val="28"/>
                <w:szCs w:val="28"/>
              </w:rPr>
            </w:pPr>
            <w:r w:rsidRPr="00D959E3">
              <w:rPr>
                <w:b/>
                <w:bCs/>
                <w:sz w:val="28"/>
                <w:szCs w:val="28"/>
              </w:rPr>
              <w:t>Personal information</w:t>
            </w:r>
          </w:p>
          <w:p w14:paraId="6216A43F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19A7DE0E" w14:textId="77777777" w:rsidR="006600A0" w:rsidRPr="005B59AF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Personal information is information like</w:t>
            </w:r>
            <w:r>
              <w:rPr>
                <w:sz w:val="28"/>
                <w:szCs w:val="28"/>
              </w:rPr>
              <w:t xml:space="preserve"> your</w:t>
            </w:r>
          </w:p>
          <w:p w14:paraId="57FE7868" w14:textId="77777777" w:rsidR="006600A0" w:rsidRPr="005B59AF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85E05E5" w14:textId="77777777" w:rsidR="006600A0" w:rsidRPr="005B59AF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</w:t>
            </w:r>
            <w:r w:rsidRPr="005B59AF">
              <w:rPr>
                <w:sz w:val="28"/>
                <w:szCs w:val="28"/>
              </w:rPr>
              <w:t>ame</w:t>
            </w:r>
          </w:p>
          <w:p w14:paraId="2A151369" w14:textId="77777777" w:rsidR="006600A0" w:rsidRPr="005B59AF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Pr="005B59AF">
              <w:rPr>
                <w:sz w:val="28"/>
                <w:szCs w:val="28"/>
              </w:rPr>
              <w:t>hone number</w:t>
            </w:r>
          </w:p>
          <w:p w14:paraId="0596683B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Pr="005B59AF">
              <w:rPr>
                <w:sz w:val="28"/>
                <w:szCs w:val="28"/>
              </w:rPr>
              <w:t>ddress</w:t>
            </w:r>
          </w:p>
        </w:tc>
      </w:tr>
      <w:tr w:rsidR="006600A0" w:rsidRPr="008E647D" w14:paraId="79AFE796" w14:textId="77777777" w:rsidTr="20979374">
        <w:trPr>
          <w:cantSplit/>
          <w:trHeight w:val="5103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2D162705" w14:textId="2A67799C" w:rsidR="006600A0" w:rsidRPr="00D77DEF" w:rsidRDefault="00710D3A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BC595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EB124CB" wp14:editId="298F0860">
                  <wp:extent cx="1802765" cy="1802765"/>
                  <wp:effectExtent l="0" t="0" r="0" b="6985"/>
                  <wp:docPr id="147356177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561775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45E3C45B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DF0B33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6185538" w14:textId="11868CE3" w:rsidR="006600A0" w:rsidRPr="00D959E3" w:rsidRDefault="295B1899" w:rsidP="006F4BE7">
            <w:pPr>
              <w:pStyle w:val="EasyRead16"/>
              <w:numPr>
                <w:ilvl w:val="0"/>
                <w:numId w:val="48"/>
              </w:numPr>
              <w:rPr>
                <w:b/>
                <w:bCs/>
                <w:sz w:val="28"/>
                <w:szCs w:val="28"/>
              </w:rPr>
            </w:pPr>
            <w:r w:rsidRPr="20979374">
              <w:rPr>
                <w:b/>
                <w:bCs/>
                <w:sz w:val="28"/>
                <w:szCs w:val="28"/>
              </w:rPr>
              <w:t>Sensitive information</w:t>
            </w:r>
            <w:r w:rsidR="535F8053" w:rsidRPr="20979374">
              <w:rPr>
                <w:b/>
                <w:bCs/>
                <w:sz w:val="28"/>
                <w:szCs w:val="28"/>
              </w:rPr>
              <w:t>.</w:t>
            </w:r>
          </w:p>
          <w:p w14:paraId="0E8A1213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61E41660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Sensitive information is information like your</w:t>
            </w:r>
          </w:p>
          <w:p w14:paraId="063B58EA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DCEBC09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Health</w:t>
            </w:r>
          </w:p>
          <w:p w14:paraId="6F10737E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Disability</w:t>
            </w:r>
          </w:p>
          <w:p w14:paraId="652B9AE3" w14:textId="77777777" w:rsidR="006600A0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Religion</w:t>
            </w:r>
          </w:p>
          <w:p w14:paraId="54E1E8E1" w14:textId="77777777" w:rsidR="006600A0" w:rsidRPr="00644041" w:rsidRDefault="006600A0" w:rsidP="006F4BE7">
            <w:pPr>
              <w:pStyle w:val="ListParagraph"/>
              <w:numPr>
                <w:ilvl w:val="0"/>
                <w:numId w:val="49"/>
              </w:numPr>
              <w:spacing w:line="360" w:lineRule="auto"/>
              <w:ind w:left="1360" w:hanging="6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Culture.</w:t>
            </w:r>
          </w:p>
        </w:tc>
      </w:tr>
      <w:tr w:rsidR="006600A0" w:rsidRPr="008E647D" w14:paraId="45CB8317" w14:textId="77777777" w:rsidTr="20979374">
        <w:trPr>
          <w:cantSplit/>
          <w:trHeight w:val="5661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6C545C40" w14:textId="703775A8" w:rsidR="006600A0" w:rsidRPr="00D77DEF" w:rsidRDefault="00B407D7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DD2039">
              <w:rPr>
                <w:noProof/>
                <w:sz w:val="28"/>
                <w:szCs w:val="28"/>
              </w:rPr>
              <w:drawing>
                <wp:inline distT="0" distB="0" distL="0" distR="0" wp14:anchorId="1AA9AB17" wp14:editId="2CADFB50">
                  <wp:extent cx="1802765" cy="1802765"/>
                  <wp:effectExtent l="0" t="0" r="6985" b="6985"/>
                  <wp:docPr id="767244584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244584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7B63FFB4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655915B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BB6185D" w14:textId="77777777" w:rsidR="006600A0" w:rsidRPr="00644041" w:rsidRDefault="006600A0" w:rsidP="00355ED7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644041">
              <w:rPr>
                <w:b/>
                <w:bCs/>
                <w:sz w:val="28"/>
                <w:szCs w:val="28"/>
              </w:rPr>
              <w:t>Question 16</w:t>
            </w:r>
          </w:p>
          <w:p w14:paraId="73D18C7C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4907760B" w14:textId="606CEEF4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you agree with the way we use the information given to us.</w:t>
            </w:r>
          </w:p>
          <w:p w14:paraId="3E486DB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7BA610FE" w14:textId="77777777" w:rsidR="006600A0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Yes</w:t>
            </w:r>
          </w:p>
          <w:p w14:paraId="2CE6E8B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317AABD8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 </w:t>
            </w:r>
          </w:p>
          <w:p w14:paraId="4A1F3E82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BADCE2E" w14:textId="77777777" w:rsidR="006600A0" w:rsidRPr="00294A5F" w:rsidRDefault="006600A0" w:rsidP="00355ED7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No.</w:t>
            </w:r>
          </w:p>
        </w:tc>
      </w:tr>
      <w:tr w:rsidR="00A56260" w:rsidRPr="008E647D" w14:paraId="43225819" w14:textId="77777777" w:rsidTr="00D91999">
        <w:trPr>
          <w:cantSplit/>
          <w:trHeight w:val="2835"/>
        </w:trPr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</w:tcPr>
          <w:p w14:paraId="3AB21E16" w14:textId="2469731F" w:rsidR="00A56260" w:rsidRPr="00D77DEF" w:rsidRDefault="00334BBF" w:rsidP="00355ED7">
            <w:pPr>
              <w:pStyle w:val="EasyRead16"/>
              <w:rPr>
                <w:noProof/>
                <w:sz w:val="28"/>
                <w:szCs w:val="28"/>
              </w:rPr>
            </w:pPr>
            <w:r w:rsidRPr="00334BBF">
              <w:rPr>
                <w:noProof/>
                <w:sz w:val="28"/>
                <w:szCs w:val="28"/>
              </w:rPr>
              <w:drawing>
                <wp:inline distT="0" distB="0" distL="0" distR="0" wp14:anchorId="6B685C41" wp14:editId="20B7225D">
                  <wp:extent cx="1802765" cy="1808480"/>
                  <wp:effectExtent l="0" t="0" r="0" b="0"/>
                  <wp:docPr id="1354596681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596681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180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</w:tcPr>
          <w:p w14:paraId="5E38F461" w14:textId="77777777" w:rsidR="00A56260" w:rsidRPr="008E647D" w:rsidRDefault="00A5626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  <w:tcBorders>
              <w:top w:val="nil"/>
              <w:left w:val="nil"/>
              <w:bottom w:val="nil"/>
              <w:right w:val="nil"/>
            </w:tcBorders>
          </w:tcPr>
          <w:p w14:paraId="4A040488" w14:textId="77777777" w:rsidR="00A56260" w:rsidRDefault="00A56260" w:rsidP="00355ED7">
            <w:pPr>
              <w:pStyle w:val="EasyRead16"/>
              <w:rPr>
                <w:sz w:val="28"/>
                <w:szCs w:val="28"/>
              </w:rPr>
            </w:pPr>
          </w:p>
          <w:p w14:paraId="172EA056" w14:textId="77777777" w:rsidR="00A56260" w:rsidRDefault="00A56260" w:rsidP="00355ED7">
            <w:pPr>
              <w:pStyle w:val="EasyRead16"/>
              <w:rPr>
                <w:sz w:val="28"/>
                <w:szCs w:val="28"/>
              </w:rPr>
            </w:pPr>
          </w:p>
          <w:p w14:paraId="72C9CF4B" w14:textId="58DAAF98" w:rsidR="00A56260" w:rsidRDefault="00A5626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look at how we use your information</w:t>
            </w:r>
            <w:r w:rsidR="00C052A5">
              <w:rPr>
                <w:sz w:val="28"/>
                <w:szCs w:val="28"/>
              </w:rPr>
              <w:t xml:space="preserve"> on the website.</w:t>
            </w:r>
          </w:p>
        </w:tc>
      </w:tr>
      <w:tr w:rsidR="006600A0" w:rsidRPr="008E647D" w14:paraId="307B7AE7" w14:textId="77777777" w:rsidTr="00B17D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03"/>
        </w:trPr>
        <w:tc>
          <w:tcPr>
            <w:tcW w:w="3055" w:type="dxa"/>
          </w:tcPr>
          <w:p w14:paraId="2B70F507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99E40B7" wp14:editId="2F1055C5">
                  <wp:extent cx="1801495" cy="1801495"/>
                  <wp:effectExtent l="0" t="0" r="8255" b="8255"/>
                  <wp:docPr id="10458320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32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774E80F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AF74B1C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0C094BD7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 w:rsidRPr="78812BA4">
              <w:rPr>
                <w:sz w:val="28"/>
                <w:szCs w:val="28"/>
              </w:rPr>
              <w:t>You can register on this website to read them.</w:t>
            </w:r>
          </w:p>
          <w:p w14:paraId="5BAF2256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19666B24" w14:textId="1BF50425" w:rsidR="00B17D46" w:rsidRDefault="00B17D46" w:rsidP="00355ED7">
            <w:pPr>
              <w:pStyle w:val="EasyRead16"/>
              <w:rPr>
                <w:sz w:val="28"/>
                <w:szCs w:val="28"/>
              </w:rPr>
            </w:pPr>
            <w:hyperlink r:id="rId82" w:history="1">
              <w:r>
                <w:rPr>
                  <w:rStyle w:val="Hyperlink"/>
                  <w:sz w:val="28"/>
                  <w:szCs w:val="28"/>
                </w:rPr>
                <w:t>www.grants.gov.au/Go/Show?GoUuid=e0d1e575-e433-4a86-afbb-06efe6ae3af6</w:t>
              </w:r>
            </w:hyperlink>
          </w:p>
          <w:p w14:paraId="70B67CE3" w14:textId="77777777" w:rsidR="006600A0" w:rsidRPr="00B55F45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3E20235" w14:textId="77777777" w:rsidR="006600A0" w:rsidRPr="001A673C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2B7EE6">
              <w:rPr>
                <w:sz w:val="28"/>
                <w:szCs w:val="28"/>
              </w:rPr>
              <w:t>They are</w:t>
            </w:r>
            <w:r w:rsidRPr="00BA49F2">
              <w:rPr>
                <w:b/>
                <w:bCs/>
                <w:sz w:val="28"/>
                <w:szCs w:val="28"/>
              </w:rPr>
              <w:t xml:space="preserve"> not </w:t>
            </w:r>
            <w:r w:rsidRPr="002B7EE6">
              <w:rPr>
                <w:sz w:val="28"/>
                <w:szCs w:val="28"/>
              </w:rPr>
              <w:t>in Easy Read.</w:t>
            </w:r>
          </w:p>
        </w:tc>
      </w:tr>
      <w:tr w:rsidR="006600A0" w:rsidRPr="008E647D" w14:paraId="06B7F0D1" w14:textId="77777777" w:rsidTr="00D919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0"/>
        </w:trPr>
        <w:tc>
          <w:tcPr>
            <w:tcW w:w="3055" w:type="dxa"/>
          </w:tcPr>
          <w:p w14:paraId="0C26CCFB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CD3778">
              <w:rPr>
                <w:noProof/>
                <w:sz w:val="28"/>
                <w:szCs w:val="28"/>
              </w:rPr>
              <w:drawing>
                <wp:inline distT="0" distB="0" distL="0" distR="0" wp14:anchorId="66DAFB3C" wp14:editId="23A94031">
                  <wp:extent cx="1801495" cy="1806575"/>
                  <wp:effectExtent l="0" t="0" r="0" b="0"/>
                  <wp:docPr id="3625513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5513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928396" w14:textId="77777777" w:rsidR="006600A0" w:rsidRPr="008E647D" w:rsidRDefault="006600A0" w:rsidP="00355ED7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5ACEF97E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5146351C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can </w:t>
            </w:r>
            <w:r w:rsidRPr="00AC37E8">
              <w:rPr>
                <w:b/>
                <w:bCs/>
                <w:sz w:val="28"/>
                <w:szCs w:val="28"/>
              </w:rPr>
              <w:t xml:space="preserve">also </w:t>
            </w:r>
            <w:r>
              <w:rPr>
                <w:sz w:val="28"/>
                <w:szCs w:val="28"/>
              </w:rPr>
              <w:t xml:space="preserve">go to this website to read the same documents </w:t>
            </w:r>
          </w:p>
          <w:p w14:paraId="0D7040F3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</w:p>
          <w:p w14:paraId="26787296" w14:textId="2C30DA88" w:rsidR="006600A0" w:rsidRPr="00B55F45" w:rsidRDefault="006600A0" w:rsidP="00355ED7">
            <w:pPr>
              <w:pStyle w:val="EasyRead16"/>
              <w:rPr>
                <w:sz w:val="28"/>
                <w:szCs w:val="28"/>
              </w:rPr>
            </w:pPr>
            <w:hyperlink r:id="rId83" w:history="1">
              <w:r>
                <w:rPr>
                  <w:rStyle w:val="Hyperlink"/>
                  <w:sz w:val="28"/>
                  <w:szCs w:val="28"/>
                </w:rPr>
                <w:t>humanrights.gov.au/our-work/topics/disability-rights-what-were-doing/supporting-participation-program</w:t>
              </w:r>
            </w:hyperlink>
          </w:p>
          <w:p w14:paraId="75D0A2D4" w14:textId="77777777" w:rsidR="006600A0" w:rsidRDefault="006600A0" w:rsidP="00355ED7">
            <w:pPr>
              <w:pStyle w:val="EasyRead16"/>
            </w:pPr>
          </w:p>
          <w:p w14:paraId="6003A403" w14:textId="77777777" w:rsidR="006600A0" w:rsidRDefault="006600A0" w:rsidP="00355ED7">
            <w:pPr>
              <w:pStyle w:val="EasyRead16"/>
              <w:rPr>
                <w:sz w:val="28"/>
                <w:szCs w:val="28"/>
              </w:rPr>
            </w:pPr>
            <w:r w:rsidRPr="00B55F45">
              <w:rPr>
                <w:sz w:val="28"/>
                <w:szCs w:val="28"/>
              </w:rPr>
              <w:t xml:space="preserve">They are </w:t>
            </w:r>
            <w:r w:rsidRPr="00B55F45">
              <w:rPr>
                <w:b/>
                <w:bCs/>
                <w:sz w:val="28"/>
                <w:szCs w:val="28"/>
              </w:rPr>
              <w:t>not</w:t>
            </w:r>
            <w:r w:rsidRPr="00B55F45">
              <w:rPr>
                <w:sz w:val="28"/>
                <w:szCs w:val="28"/>
              </w:rPr>
              <w:t xml:space="preserve"> in Easy Read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1BC33B1" w14:textId="77777777" w:rsidR="002200F4" w:rsidRDefault="002200F4" w:rsidP="002200F4">
      <w:r>
        <w:br w:type="page"/>
      </w:r>
    </w:p>
    <w:p w14:paraId="6C17F5F9" w14:textId="2D5B0E1E" w:rsidR="002200F4" w:rsidRPr="00727303" w:rsidRDefault="00F63462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How much funding you are asking for</w:t>
      </w:r>
    </w:p>
    <w:p w14:paraId="6E444824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7157997D" w14:textId="77777777" w:rsidTr="00011B7C">
        <w:trPr>
          <w:cantSplit/>
          <w:trHeight w:val="4253"/>
        </w:trPr>
        <w:tc>
          <w:tcPr>
            <w:tcW w:w="3053" w:type="dxa"/>
          </w:tcPr>
          <w:p w14:paraId="6512E789" w14:textId="12653E56" w:rsidR="002C5A1B" w:rsidRPr="008E647D" w:rsidRDefault="00DD247C" w:rsidP="0054018D">
            <w:pPr>
              <w:pStyle w:val="EasyRead16"/>
              <w:rPr>
                <w:sz w:val="28"/>
                <w:szCs w:val="28"/>
              </w:rPr>
            </w:pPr>
            <w:r w:rsidRPr="00DD247C">
              <w:rPr>
                <w:noProof/>
                <w:sz w:val="28"/>
                <w:szCs w:val="28"/>
              </w:rPr>
              <w:drawing>
                <wp:inline distT="0" distB="0" distL="0" distR="0" wp14:anchorId="0F7E6730" wp14:editId="450D209F">
                  <wp:extent cx="1801495" cy="1801495"/>
                  <wp:effectExtent l="0" t="0" r="8255" b="8255"/>
                  <wp:docPr id="754313764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313764" name="Picture 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495B99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C7DECA0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0FE1C8F4" w14:textId="60BC58CF" w:rsidR="00B36552" w:rsidRPr="00B36552" w:rsidRDefault="00B36552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36552">
              <w:rPr>
                <w:b/>
                <w:bCs/>
                <w:sz w:val="28"/>
                <w:szCs w:val="28"/>
              </w:rPr>
              <w:t>Question 1</w:t>
            </w:r>
          </w:p>
          <w:p w14:paraId="4FEDCE8D" w14:textId="77777777" w:rsidR="00865CE1" w:rsidRDefault="00865CE1" w:rsidP="0054018D">
            <w:pPr>
              <w:pStyle w:val="EasyRead16"/>
              <w:rPr>
                <w:sz w:val="28"/>
                <w:szCs w:val="28"/>
              </w:rPr>
            </w:pPr>
          </w:p>
          <w:p w14:paraId="164BB47B" w14:textId="55776281" w:rsidR="00446AC5" w:rsidRPr="008E647D" w:rsidRDefault="21D714E1" w:rsidP="00B21416">
            <w:pPr>
              <w:pStyle w:val="EasyRead16"/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 xml:space="preserve">Please tell us </w:t>
            </w:r>
            <w:r w:rsidR="01731CF4" w:rsidRPr="02E11D3D">
              <w:rPr>
                <w:sz w:val="28"/>
                <w:szCs w:val="28"/>
              </w:rPr>
              <w:t>how much</w:t>
            </w:r>
            <w:r w:rsidRPr="02E11D3D">
              <w:rPr>
                <w:sz w:val="28"/>
                <w:szCs w:val="28"/>
              </w:rPr>
              <w:t xml:space="preserve"> </w:t>
            </w:r>
            <w:r w:rsidR="66787A3B" w:rsidRPr="02E11D3D">
              <w:rPr>
                <w:sz w:val="28"/>
                <w:szCs w:val="28"/>
              </w:rPr>
              <w:t>funding</w:t>
            </w:r>
            <w:r w:rsidRPr="02E11D3D">
              <w:rPr>
                <w:sz w:val="28"/>
                <w:szCs w:val="28"/>
              </w:rPr>
              <w:t xml:space="preserve"> you </w:t>
            </w:r>
            <w:r w:rsidR="00D8B0EA" w:rsidRPr="02E11D3D">
              <w:rPr>
                <w:sz w:val="28"/>
                <w:szCs w:val="28"/>
              </w:rPr>
              <w:t>would like to ask for</w:t>
            </w:r>
            <w:r w:rsidR="00446AC5" w:rsidRPr="02E11D3D">
              <w:rPr>
                <w:sz w:val="28"/>
                <w:szCs w:val="28"/>
              </w:rPr>
              <w:t>.</w:t>
            </w:r>
          </w:p>
        </w:tc>
      </w:tr>
      <w:tr w:rsidR="002C5A1B" w:rsidRPr="008E647D" w14:paraId="3F7C6286" w14:textId="77777777" w:rsidTr="00011B7C">
        <w:trPr>
          <w:cantSplit/>
          <w:trHeight w:val="4253"/>
        </w:trPr>
        <w:tc>
          <w:tcPr>
            <w:tcW w:w="3053" w:type="dxa"/>
          </w:tcPr>
          <w:p w14:paraId="48A84333" w14:textId="18F627DE" w:rsidR="002C5A1B" w:rsidRPr="008E647D" w:rsidRDefault="00EE6C4A" w:rsidP="0054018D">
            <w:pPr>
              <w:pStyle w:val="EasyRead16"/>
              <w:rPr>
                <w:sz w:val="28"/>
                <w:szCs w:val="28"/>
              </w:rPr>
            </w:pPr>
            <w:r w:rsidRPr="00EE6C4A">
              <w:rPr>
                <w:noProof/>
                <w:sz w:val="28"/>
                <w:szCs w:val="28"/>
              </w:rPr>
              <w:drawing>
                <wp:inline distT="0" distB="0" distL="0" distR="0" wp14:anchorId="2B251689" wp14:editId="5FAE840F">
                  <wp:extent cx="1801495" cy="1801495"/>
                  <wp:effectExtent l="0" t="0" r="0" b="8255"/>
                  <wp:docPr id="2027903647" name="Picture 7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7903647" name="Picture 7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26DFD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586F91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2864101D" w14:textId="5EFFA8C3" w:rsidR="00B36552" w:rsidRPr="00B36552" w:rsidRDefault="00B36552" w:rsidP="0054018D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36552">
              <w:rPr>
                <w:b/>
                <w:bCs/>
                <w:sz w:val="28"/>
                <w:szCs w:val="28"/>
              </w:rPr>
              <w:t>Question 2</w:t>
            </w:r>
          </w:p>
          <w:p w14:paraId="01AE8B01" w14:textId="77777777" w:rsidR="00B36552" w:rsidRDefault="00B36552" w:rsidP="0054018D">
            <w:pPr>
              <w:pStyle w:val="EasyRead16"/>
              <w:rPr>
                <w:sz w:val="28"/>
                <w:szCs w:val="28"/>
              </w:rPr>
            </w:pPr>
          </w:p>
          <w:p w14:paraId="7C09A119" w14:textId="4AC990B8" w:rsidR="00B36552" w:rsidRDefault="2607DAB9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Please tell u</w:t>
            </w:r>
            <w:r w:rsidR="7CBD77BF" w:rsidRPr="166FC3E3">
              <w:rPr>
                <w:sz w:val="28"/>
                <w:szCs w:val="28"/>
              </w:rPr>
              <w:t>s</w:t>
            </w:r>
            <w:r w:rsidRPr="166FC3E3">
              <w:rPr>
                <w:sz w:val="28"/>
                <w:szCs w:val="28"/>
              </w:rPr>
              <w:t xml:space="preserve"> </w:t>
            </w:r>
            <w:r w:rsidR="1A322D2F" w:rsidRPr="166FC3E3">
              <w:rPr>
                <w:sz w:val="28"/>
                <w:szCs w:val="28"/>
              </w:rPr>
              <w:t>how much it will</w:t>
            </w:r>
            <w:r w:rsidR="5D7EC44A" w:rsidRPr="166FC3E3">
              <w:rPr>
                <w:sz w:val="28"/>
                <w:szCs w:val="28"/>
              </w:rPr>
              <w:t xml:space="preserve"> </w:t>
            </w:r>
            <w:r w:rsidR="36C81131" w:rsidRPr="166FC3E3">
              <w:rPr>
                <w:sz w:val="28"/>
                <w:szCs w:val="28"/>
              </w:rPr>
              <w:t>cost for</w:t>
            </w:r>
          </w:p>
          <w:p w14:paraId="0B07AD71" w14:textId="77777777" w:rsidR="00B36552" w:rsidRDefault="00B36552" w:rsidP="0054018D">
            <w:pPr>
              <w:pStyle w:val="EasyRead16"/>
              <w:rPr>
                <w:sz w:val="28"/>
                <w:szCs w:val="28"/>
              </w:rPr>
            </w:pPr>
          </w:p>
          <w:p w14:paraId="4066B6B7" w14:textId="242CF912" w:rsidR="00514B84" w:rsidRPr="008E647D" w:rsidRDefault="00B36552" w:rsidP="006F4BE7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4865BB">
              <w:rPr>
                <w:sz w:val="28"/>
                <w:szCs w:val="28"/>
              </w:rPr>
              <w:t xml:space="preserve">upports </w:t>
            </w:r>
            <w:r>
              <w:rPr>
                <w:sz w:val="28"/>
                <w:szCs w:val="28"/>
              </w:rPr>
              <w:t>to take part in the forum</w:t>
            </w:r>
            <w:r w:rsidR="00486C01">
              <w:rPr>
                <w:sz w:val="28"/>
                <w:szCs w:val="28"/>
              </w:rPr>
              <w:t>.</w:t>
            </w:r>
          </w:p>
        </w:tc>
      </w:tr>
      <w:tr w:rsidR="00B36552" w:rsidRPr="008E647D" w14:paraId="456B02CA" w14:textId="77777777" w:rsidTr="00011B7C">
        <w:trPr>
          <w:cantSplit/>
          <w:trHeight w:val="3623"/>
        </w:trPr>
        <w:tc>
          <w:tcPr>
            <w:tcW w:w="3053" w:type="dxa"/>
          </w:tcPr>
          <w:p w14:paraId="21DC7291" w14:textId="668A8517" w:rsidR="00B36552" w:rsidRPr="008E647D" w:rsidRDefault="00696D39" w:rsidP="00B36552">
            <w:pPr>
              <w:pStyle w:val="EasyRead16"/>
              <w:rPr>
                <w:sz w:val="28"/>
                <w:szCs w:val="28"/>
              </w:rPr>
            </w:pPr>
            <w:r w:rsidRPr="00696D39">
              <w:rPr>
                <w:noProof/>
                <w:sz w:val="28"/>
                <w:szCs w:val="28"/>
              </w:rPr>
              <w:drawing>
                <wp:inline distT="0" distB="0" distL="0" distR="0" wp14:anchorId="558475F1" wp14:editId="66F1A75D">
                  <wp:extent cx="1801495" cy="1801495"/>
                  <wp:effectExtent l="0" t="0" r="0" b="0"/>
                  <wp:docPr id="653844022" name="Picture 6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844022" name="Picture 6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23EDE2" w14:textId="77777777" w:rsidR="00B36552" w:rsidRPr="008E647D" w:rsidRDefault="00B36552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E9FD42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55A59A3A" w14:textId="49179206" w:rsidR="00B36552" w:rsidRPr="00B36552" w:rsidRDefault="00B36552" w:rsidP="00B36552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B36552">
              <w:rPr>
                <w:b/>
                <w:bCs/>
                <w:sz w:val="28"/>
                <w:szCs w:val="28"/>
              </w:rPr>
              <w:t xml:space="preserve">Question </w:t>
            </w:r>
            <w:r>
              <w:rPr>
                <w:b/>
                <w:bCs/>
                <w:sz w:val="28"/>
                <w:szCs w:val="28"/>
              </w:rPr>
              <w:t>3</w:t>
            </w:r>
          </w:p>
          <w:p w14:paraId="4D1A8753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0DC65658" w14:textId="1D56652C" w:rsidR="00B36552" w:rsidRDefault="08C5071A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Please tell us </w:t>
            </w:r>
            <w:r w:rsidR="7E3C0DD6" w:rsidRPr="166FC3E3">
              <w:rPr>
                <w:sz w:val="28"/>
                <w:szCs w:val="28"/>
              </w:rPr>
              <w:t>how much it</w:t>
            </w:r>
            <w:r w:rsidRPr="166FC3E3">
              <w:rPr>
                <w:sz w:val="28"/>
                <w:szCs w:val="28"/>
              </w:rPr>
              <w:t xml:space="preserve"> </w:t>
            </w:r>
            <w:r w:rsidR="00B1157E">
              <w:rPr>
                <w:sz w:val="28"/>
                <w:szCs w:val="28"/>
              </w:rPr>
              <w:t xml:space="preserve">will </w:t>
            </w:r>
            <w:r w:rsidRPr="166FC3E3">
              <w:rPr>
                <w:sz w:val="28"/>
                <w:szCs w:val="28"/>
              </w:rPr>
              <w:t>cost for</w:t>
            </w:r>
          </w:p>
          <w:p w14:paraId="0CEB239F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7A69BC55" w14:textId="20D038E0" w:rsidR="00B36552" w:rsidRPr="008E647D" w:rsidRDefault="08C5071A" w:rsidP="006F4BE7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Reasonable adjustments </w:t>
            </w:r>
            <w:r w:rsidR="72CD757B" w:rsidRPr="166FC3E3">
              <w:rPr>
                <w:sz w:val="28"/>
                <w:szCs w:val="28"/>
              </w:rPr>
              <w:t>f</w:t>
            </w:r>
            <w:r w:rsidRPr="166FC3E3">
              <w:rPr>
                <w:sz w:val="28"/>
                <w:szCs w:val="28"/>
              </w:rPr>
              <w:t>o</w:t>
            </w:r>
            <w:r w:rsidR="2509C756" w:rsidRPr="166FC3E3">
              <w:rPr>
                <w:sz w:val="28"/>
                <w:szCs w:val="28"/>
              </w:rPr>
              <w:t>r</w:t>
            </w:r>
            <w:r w:rsidRPr="166FC3E3">
              <w:rPr>
                <w:sz w:val="28"/>
                <w:szCs w:val="28"/>
              </w:rPr>
              <w:t xml:space="preserve"> </w:t>
            </w:r>
            <w:r w:rsidR="31143FE3" w:rsidRPr="166FC3E3">
              <w:rPr>
                <w:sz w:val="28"/>
                <w:szCs w:val="28"/>
              </w:rPr>
              <w:t xml:space="preserve">you to </w:t>
            </w:r>
            <w:r w:rsidRPr="166FC3E3">
              <w:rPr>
                <w:sz w:val="28"/>
                <w:szCs w:val="28"/>
              </w:rPr>
              <w:t>take part in the forum</w:t>
            </w:r>
            <w:r w:rsidR="799055F8" w:rsidRPr="166FC3E3">
              <w:rPr>
                <w:sz w:val="28"/>
                <w:szCs w:val="28"/>
              </w:rPr>
              <w:t>.</w:t>
            </w:r>
          </w:p>
        </w:tc>
      </w:tr>
      <w:tr w:rsidR="00B36552" w:rsidRPr="008E647D" w14:paraId="5903D10C" w14:textId="77777777" w:rsidTr="00011B7C">
        <w:trPr>
          <w:cantSplit/>
          <w:trHeight w:val="5103"/>
        </w:trPr>
        <w:tc>
          <w:tcPr>
            <w:tcW w:w="3053" w:type="dxa"/>
          </w:tcPr>
          <w:p w14:paraId="3556C73D" w14:textId="0A44F0C3" w:rsidR="00B36552" w:rsidRPr="008E647D" w:rsidRDefault="003827AB" w:rsidP="00B36552">
            <w:pPr>
              <w:pStyle w:val="EasyRead16"/>
              <w:rPr>
                <w:sz w:val="28"/>
                <w:szCs w:val="28"/>
              </w:rPr>
            </w:pPr>
            <w:r w:rsidRPr="003827AB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481E7FF" wp14:editId="00C6D54D">
                  <wp:extent cx="1801495" cy="1801495"/>
                  <wp:effectExtent l="0" t="0" r="8255" b="0"/>
                  <wp:docPr id="1193253077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3253077" name="Picture 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D26506A" w14:textId="77777777" w:rsidR="00B36552" w:rsidRPr="008E647D" w:rsidRDefault="00B36552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6199ED" w14:textId="77777777" w:rsidR="00B36552" w:rsidRDefault="00B36552" w:rsidP="00B36552">
            <w:pPr>
              <w:pStyle w:val="EasyRead16"/>
              <w:rPr>
                <w:sz w:val="28"/>
                <w:szCs w:val="28"/>
              </w:rPr>
            </w:pPr>
          </w:p>
          <w:p w14:paraId="08E509A4" w14:textId="77777777" w:rsidR="00486C01" w:rsidRPr="00486C01" w:rsidRDefault="00486C01" w:rsidP="00B36552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486C01">
              <w:rPr>
                <w:b/>
                <w:bCs/>
                <w:sz w:val="28"/>
                <w:szCs w:val="28"/>
              </w:rPr>
              <w:t>Question 4</w:t>
            </w:r>
          </w:p>
          <w:p w14:paraId="486F1FD9" w14:textId="77777777" w:rsidR="00486C01" w:rsidRDefault="00486C01" w:rsidP="00B36552">
            <w:pPr>
              <w:pStyle w:val="EasyRead16"/>
              <w:rPr>
                <w:sz w:val="28"/>
                <w:szCs w:val="28"/>
              </w:rPr>
            </w:pPr>
          </w:p>
          <w:p w14:paraId="21E7E9DF" w14:textId="762F5DE1" w:rsidR="00486C01" w:rsidRPr="008E647D" w:rsidRDefault="00486C01" w:rsidP="00B3655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about how you </w:t>
            </w:r>
            <w:r w:rsidR="00E15043">
              <w:rPr>
                <w:sz w:val="28"/>
                <w:szCs w:val="28"/>
              </w:rPr>
              <w:t>think you will use the funding.</w:t>
            </w:r>
          </w:p>
        </w:tc>
      </w:tr>
      <w:tr w:rsidR="00E15043" w:rsidRPr="008E647D" w14:paraId="69E8685E" w14:textId="77777777" w:rsidTr="00011B7C">
        <w:trPr>
          <w:cantSplit/>
          <w:trHeight w:val="5103"/>
        </w:trPr>
        <w:tc>
          <w:tcPr>
            <w:tcW w:w="3053" w:type="dxa"/>
          </w:tcPr>
          <w:p w14:paraId="04088DAB" w14:textId="19C71637" w:rsidR="00E15043" w:rsidRPr="008E647D" w:rsidRDefault="00B528DF" w:rsidP="00B36552">
            <w:pPr>
              <w:pStyle w:val="EasyRead16"/>
              <w:rPr>
                <w:sz w:val="28"/>
                <w:szCs w:val="28"/>
              </w:rPr>
            </w:pPr>
            <w:r w:rsidRPr="00B528DF">
              <w:rPr>
                <w:noProof/>
                <w:sz w:val="28"/>
                <w:szCs w:val="28"/>
              </w:rPr>
              <w:drawing>
                <wp:inline distT="0" distB="0" distL="0" distR="0" wp14:anchorId="3478EC4A" wp14:editId="2B413CD1">
                  <wp:extent cx="1801495" cy="1801495"/>
                  <wp:effectExtent l="0" t="0" r="0" b="0"/>
                  <wp:docPr id="2052624321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2624321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72F8002" w14:textId="77777777" w:rsidR="00E15043" w:rsidRPr="008E647D" w:rsidRDefault="00E15043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CA509E" w14:textId="77777777" w:rsidR="00E15043" w:rsidRDefault="00E15043" w:rsidP="00B36552">
            <w:pPr>
              <w:pStyle w:val="EasyRead16"/>
              <w:rPr>
                <w:sz w:val="28"/>
                <w:szCs w:val="28"/>
              </w:rPr>
            </w:pPr>
          </w:p>
          <w:p w14:paraId="4AC8C410" w14:textId="77777777" w:rsidR="00E15043" w:rsidRPr="00230A07" w:rsidRDefault="00E15043" w:rsidP="00E15043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230A07">
              <w:rPr>
                <w:b/>
                <w:bCs/>
                <w:sz w:val="28"/>
                <w:szCs w:val="28"/>
              </w:rPr>
              <w:t>Question 5</w:t>
            </w:r>
          </w:p>
          <w:p w14:paraId="60E0CE02" w14:textId="77777777" w:rsidR="00E15043" w:rsidRDefault="00E15043" w:rsidP="00E15043">
            <w:pPr>
              <w:pStyle w:val="EasyRead16"/>
              <w:rPr>
                <w:sz w:val="28"/>
                <w:szCs w:val="28"/>
              </w:rPr>
            </w:pPr>
          </w:p>
          <w:p w14:paraId="544EB0FB" w14:textId="6F50CE53" w:rsidR="00E15043" w:rsidRDefault="00E15043" w:rsidP="00E1504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</w:t>
            </w:r>
            <w:r w:rsidR="00230A07">
              <w:rPr>
                <w:sz w:val="28"/>
                <w:szCs w:val="28"/>
              </w:rPr>
              <w:t>about any funding your organisation will give you to go to the forum.</w:t>
            </w:r>
          </w:p>
        </w:tc>
      </w:tr>
      <w:tr w:rsidR="00230A07" w:rsidRPr="008E647D" w14:paraId="69AE7519" w14:textId="77777777" w:rsidTr="00011B7C">
        <w:trPr>
          <w:cantSplit/>
          <w:trHeight w:val="2835"/>
        </w:trPr>
        <w:tc>
          <w:tcPr>
            <w:tcW w:w="3053" w:type="dxa"/>
          </w:tcPr>
          <w:p w14:paraId="0DC0C956" w14:textId="1304FF1A" w:rsidR="00230A07" w:rsidRPr="008E647D" w:rsidRDefault="00C95D7D" w:rsidP="00C95D7D">
            <w:pPr>
              <w:pStyle w:val="EasyRead16"/>
              <w:jc w:val="center"/>
              <w:rPr>
                <w:sz w:val="28"/>
                <w:szCs w:val="28"/>
              </w:rPr>
            </w:pPr>
            <w:r w:rsidRPr="00C95D7D">
              <w:rPr>
                <w:noProof/>
                <w:sz w:val="28"/>
                <w:szCs w:val="28"/>
              </w:rPr>
              <w:drawing>
                <wp:inline distT="0" distB="0" distL="0" distR="0" wp14:anchorId="13BB4266" wp14:editId="10CD3399">
                  <wp:extent cx="1371600" cy="2057642"/>
                  <wp:effectExtent l="0" t="0" r="0" b="0"/>
                  <wp:docPr id="446279357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279357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827" cy="207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7F8A8E8" w14:textId="77777777" w:rsidR="00230A07" w:rsidRPr="008E647D" w:rsidRDefault="00230A07" w:rsidP="00B36552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A8688DB" w14:textId="77777777" w:rsidR="00230A07" w:rsidRDefault="00230A07" w:rsidP="00B36552">
            <w:pPr>
              <w:pStyle w:val="EasyRead16"/>
              <w:rPr>
                <w:sz w:val="28"/>
                <w:szCs w:val="28"/>
              </w:rPr>
            </w:pPr>
          </w:p>
          <w:p w14:paraId="0EE4B034" w14:textId="77777777" w:rsidR="00230A07" w:rsidRPr="00EE0A05" w:rsidRDefault="00230A07" w:rsidP="00B36552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00EE0A05">
              <w:rPr>
                <w:b/>
                <w:bCs/>
                <w:sz w:val="28"/>
                <w:szCs w:val="28"/>
              </w:rPr>
              <w:t>Question 6</w:t>
            </w:r>
          </w:p>
          <w:p w14:paraId="57007851" w14:textId="77777777" w:rsidR="00230A07" w:rsidRDefault="00230A07" w:rsidP="00B36552">
            <w:pPr>
              <w:pStyle w:val="EasyRead16"/>
              <w:rPr>
                <w:sz w:val="28"/>
                <w:szCs w:val="28"/>
              </w:rPr>
            </w:pPr>
          </w:p>
          <w:p w14:paraId="59749CC1" w14:textId="1ADC04BD" w:rsidR="00230A07" w:rsidRDefault="00EE0A05" w:rsidP="00B3655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tell us about any </w:t>
            </w:r>
            <w:r w:rsidR="00B1157E">
              <w:rPr>
                <w:sz w:val="28"/>
                <w:szCs w:val="28"/>
              </w:rPr>
              <w:t xml:space="preserve">other </w:t>
            </w:r>
            <w:r>
              <w:rPr>
                <w:sz w:val="28"/>
                <w:szCs w:val="28"/>
              </w:rPr>
              <w:t xml:space="preserve">supports your organisation will </w:t>
            </w:r>
            <w:r w:rsidR="00237CDC">
              <w:rPr>
                <w:sz w:val="28"/>
                <w:szCs w:val="28"/>
              </w:rPr>
              <w:t xml:space="preserve">give to </w:t>
            </w:r>
            <w:r w:rsidR="000F45D8">
              <w:rPr>
                <w:sz w:val="28"/>
                <w:szCs w:val="28"/>
              </w:rPr>
              <w:t>help you go to the forum.</w:t>
            </w:r>
          </w:p>
        </w:tc>
      </w:tr>
    </w:tbl>
    <w:p w14:paraId="772FCA46" w14:textId="77777777" w:rsidR="002200F4" w:rsidRDefault="002200F4" w:rsidP="002200F4">
      <w:r>
        <w:br w:type="page"/>
      </w:r>
    </w:p>
    <w:p w14:paraId="7F6FCE3F" w14:textId="4BAFF1F9" w:rsidR="002200F4" w:rsidRPr="00727303" w:rsidRDefault="00F63462" w:rsidP="002200F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Assessment </w:t>
      </w:r>
      <w:r w:rsidR="00F17402">
        <w:rPr>
          <w:color w:val="358189"/>
          <w:sz w:val="48"/>
          <w:szCs w:val="48"/>
        </w:rPr>
        <w:t>questions</w:t>
      </w:r>
    </w:p>
    <w:p w14:paraId="7F483999" w14:textId="77777777" w:rsidR="002200F4" w:rsidRDefault="002200F4" w:rsidP="002200F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7FACCF89" w14:textId="77777777" w:rsidTr="20979374">
        <w:trPr>
          <w:cantSplit/>
          <w:trHeight w:val="3496"/>
        </w:trPr>
        <w:tc>
          <w:tcPr>
            <w:tcW w:w="3053" w:type="dxa"/>
          </w:tcPr>
          <w:p w14:paraId="0B41BBEB" w14:textId="17A606BD" w:rsidR="002C5A1B" w:rsidRPr="008E647D" w:rsidRDefault="00C203DF" w:rsidP="0054018D">
            <w:pPr>
              <w:pStyle w:val="EasyRead16"/>
              <w:rPr>
                <w:sz w:val="28"/>
                <w:szCs w:val="28"/>
              </w:rPr>
            </w:pPr>
            <w:r w:rsidRPr="00772AE9">
              <w:rPr>
                <w:noProof/>
                <w:sz w:val="28"/>
                <w:szCs w:val="28"/>
              </w:rPr>
              <w:drawing>
                <wp:inline distT="0" distB="0" distL="0" distR="0" wp14:anchorId="575D4957" wp14:editId="396FCB0B">
                  <wp:extent cx="1801495" cy="1801495"/>
                  <wp:effectExtent l="0" t="0" r="0" b="0"/>
                  <wp:docPr id="1728715201" name="Picture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8715201" name="Picture 3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D2E5FB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78CE78" w14:textId="77777777" w:rsidR="00D40A55" w:rsidRDefault="00D40A55" w:rsidP="0054018D">
            <w:pPr>
              <w:pStyle w:val="EasyRead16"/>
              <w:rPr>
                <w:sz w:val="28"/>
                <w:szCs w:val="28"/>
              </w:rPr>
            </w:pPr>
          </w:p>
          <w:p w14:paraId="1C810A72" w14:textId="37E2AC82" w:rsidR="00D40A55" w:rsidRDefault="413F022B" w:rsidP="0054018D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Please answer </w:t>
            </w:r>
            <w:r w:rsidR="1302E155" w:rsidRPr="20979374">
              <w:rPr>
                <w:b/>
                <w:bCs/>
                <w:sz w:val="28"/>
                <w:szCs w:val="28"/>
              </w:rPr>
              <w:t>all</w:t>
            </w:r>
            <w:r w:rsidR="1302E155" w:rsidRPr="20979374">
              <w:rPr>
                <w:sz w:val="28"/>
                <w:szCs w:val="28"/>
              </w:rPr>
              <w:t xml:space="preserve"> the </w:t>
            </w:r>
            <w:r w:rsidRPr="20979374">
              <w:rPr>
                <w:sz w:val="28"/>
                <w:szCs w:val="28"/>
              </w:rPr>
              <w:t xml:space="preserve">assessment </w:t>
            </w:r>
            <w:r w:rsidR="520583CD" w:rsidRPr="20979374">
              <w:rPr>
                <w:sz w:val="28"/>
                <w:szCs w:val="28"/>
              </w:rPr>
              <w:t>questions.</w:t>
            </w:r>
          </w:p>
          <w:p w14:paraId="1D7A7F1F" w14:textId="77777777" w:rsidR="00C203DF" w:rsidRDefault="00C203DF" w:rsidP="00C203DF">
            <w:pPr>
              <w:pStyle w:val="EasyRead16"/>
              <w:rPr>
                <w:sz w:val="28"/>
                <w:szCs w:val="28"/>
              </w:rPr>
            </w:pPr>
          </w:p>
          <w:p w14:paraId="7F6B9B94" w14:textId="77777777" w:rsidR="00C203DF" w:rsidRDefault="00C203DF" w:rsidP="00C203DF">
            <w:pPr>
              <w:pStyle w:val="EasyRead16"/>
            </w:pPr>
            <w:r w:rsidRPr="31F64DAA">
              <w:rPr>
                <w:sz w:val="28"/>
                <w:szCs w:val="28"/>
              </w:rPr>
              <w:t>You can give your answers in different ways.</w:t>
            </w:r>
          </w:p>
          <w:p w14:paraId="5E3C7C5E" w14:textId="77777777" w:rsidR="00C203DF" w:rsidRDefault="00C203DF" w:rsidP="00C203DF">
            <w:pPr>
              <w:pStyle w:val="EasyRead16"/>
              <w:rPr>
                <w:sz w:val="28"/>
                <w:szCs w:val="28"/>
              </w:rPr>
            </w:pPr>
          </w:p>
          <w:p w14:paraId="7CCDD68D" w14:textId="517C08E0" w:rsidR="00C203DF" w:rsidRPr="008E647D" w:rsidRDefault="00C203DF" w:rsidP="00C203DF">
            <w:pPr>
              <w:pStyle w:val="EasyRead16"/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You can</w:t>
            </w:r>
          </w:p>
        </w:tc>
      </w:tr>
      <w:tr w:rsidR="00C203DF" w:rsidRPr="008E647D" w14:paraId="7FD0FD51" w14:textId="77777777" w:rsidTr="20979374">
        <w:trPr>
          <w:cantSplit/>
          <w:trHeight w:val="2835"/>
        </w:trPr>
        <w:tc>
          <w:tcPr>
            <w:tcW w:w="3053" w:type="dxa"/>
          </w:tcPr>
          <w:p w14:paraId="58012958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D453FA">
              <w:rPr>
                <w:noProof/>
                <w:sz w:val="28"/>
                <w:szCs w:val="28"/>
              </w:rPr>
              <w:drawing>
                <wp:inline distT="0" distB="0" distL="0" distR="0" wp14:anchorId="1CF28546" wp14:editId="37E7247E">
                  <wp:extent cx="1801495" cy="1801495"/>
                  <wp:effectExtent l="0" t="0" r="8255" b="0"/>
                  <wp:docPr id="7673015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73015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F9BEB10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B959356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144231DF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Write your answers</w:t>
            </w:r>
          </w:p>
          <w:p w14:paraId="4A7FF381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29AD7E3F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</w:t>
            </w:r>
            <w:r w:rsidRPr="09BC719B">
              <w:rPr>
                <w:sz w:val="28"/>
                <w:szCs w:val="28"/>
              </w:rPr>
              <w:t xml:space="preserve"> </w:t>
            </w:r>
            <w:r w:rsidRPr="00360C2B">
              <w:rPr>
                <w:b/>
                <w:bCs/>
                <w:sz w:val="28"/>
                <w:szCs w:val="28"/>
              </w:rPr>
              <w:t>no</w:t>
            </w:r>
            <w:r w:rsidRPr="09BC719B">
              <w:rPr>
                <w:sz w:val="28"/>
                <w:szCs w:val="28"/>
              </w:rPr>
              <w:t xml:space="preserve"> more than 2 pages.</w:t>
            </w:r>
          </w:p>
        </w:tc>
      </w:tr>
      <w:tr w:rsidR="00C203DF" w:rsidRPr="008E647D" w14:paraId="58CA427C" w14:textId="77777777" w:rsidTr="20979374">
        <w:trPr>
          <w:cantSplit/>
          <w:trHeight w:val="2835"/>
        </w:trPr>
        <w:tc>
          <w:tcPr>
            <w:tcW w:w="3053" w:type="dxa"/>
          </w:tcPr>
          <w:p w14:paraId="0F9302BE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832DA6">
              <w:rPr>
                <w:noProof/>
                <w:sz w:val="28"/>
                <w:szCs w:val="28"/>
              </w:rPr>
              <w:drawing>
                <wp:inline distT="0" distB="0" distL="0" distR="0" wp14:anchorId="670C5F4B" wp14:editId="68FFC9A1">
                  <wp:extent cx="1801495" cy="1801495"/>
                  <wp:effectExtent l="0" t="0" r="0" b="0"/>
                  <wp:docPr id="1027987096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5DCDF4F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56F9A96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358A51DF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Send an Easy Read</w:t>
            </w:r>
          </w:p>
          <w:p w14:paraId="1673A8A3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6E1939C6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Easy Read can be as long as you want.</w:t>
            </w:r>
          </w:p>
        </w:tc>
      </w:tr>
      <w:tr w:rsidR="00C203DF" w:rsidRPr="008E647D" w14:paraId="23A1DDF5" w14:textId="77777777" w:rsidTr="20979374">
        <w:trPr>
          <w:cantSplit/>
          <w:trHeight w:val="2835"/>
        </w:trPr>
        <w:tc>
          <w:tcPr>
            <w:tcW w:w="3053" w:type="dxa"/>
          </w:tcPr>
          <w:p w14:paraId="62657C11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inline distT="0" distB="0" distL="0" distR="0" wp14:anchorId="75DFA3F3" wp14:editId="2B294318">
                  <wp:extent cx="1801495" cy="1801495"/>
                  <wp:effectExtent l="0" t="0" r="0" b="0"/>
                  <wp:docPr id="813410368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A557D07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AA621D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5F82D3F1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Send a video</w:t>
            </w:r>
          </w:p>
          <w:p w14:paraId="3909A37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41D1AB35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</w:t>
            </w:r>
            <w:r w:rsidRPr="09BC719B">
              <w:rPr>
                <w:sz w:val="28"/>
                <w:szCs w:val="28"/>
              </w:rPr>
              <w:t xml:space="preserve"> video must be </w:t>
            </w:r>
            <w:r w:rsidRPr="00360C2B">
              <w:rPr>
                <w:b/>
                <w:bCs/>
                <w:sz w:val="28"/>
                <w:szCs w:val="28"/>
              </w:rPr>
              <w:t>under</w:t>
            </w:r>
            <w:r w:rsidRPr="09BC719B">
              <w:rPr>
                <w:sz w:val="28"/>
                <w:szCs w:val="28"/>
              </w:rPr>
              <w:t xml:space="preserve"> 5 minutes.</w:t>
            </w:r>
          </w:p>
        </w:tc>
      </w:tr>
      <w:tr w:rsidR="00C203DF" w:rsidRPr="008E647D" w14:paraId="73A0ABA0" w14:textId="77777777" w:rsidTr="20979374">
        <w:trPr>
          <w:cantSplit/>
          <w:trHeight w:val="5103"/>
        </w:trPr>
        <w:tc>
          <w:tcPr>
            <w:tcW w:w="3053" w:type="dxa"/>
          </w:tcPr>
          <w:p w14:paraId="13CCC158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A832D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4E552A5" wp14:editId="23345EE5">
                  <wp:extent cx="1801495" cy="1801495"/>
                  <wp:effectExtent l="0" t="0" r="0" b="0"/>
                  <wp:docPr id="1010337495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220F6E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2B6CD3A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39EBCA84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Send an </w:t>
            </w:r>
            <w:r w:rsidRPr="31F64DAA">
              <w:rPr>
                <w:b/>
                <w:bCs/>
                <w:sz w:val="28"/>
                <w:szCs w:val="28"/>
              </w:rPr>
              <w:t>audio file</w:t>
            </w:r>
            <w:r w:rsidRPr="31F64DAA">
              <w:rPr>
                <w:sz w:val="28"/>
                <w:szCs w:val="28"/>
              </w:rPr>
              <w:t>.</w:t>
            </w:r>
          </w:p>
          <w:p w14:paraId="25C4F662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102CE293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 audio file is speaking only.</w:t>
            </w:r>
          </w:p>
          <w:p w14:paraId="24FCD421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1262CEB5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audio file</w:t>
            </w:r>
            <w:r w:rsidRPr="09BC719B">
              <w:rPr>
                <w:sz w:val="28"/>
                <w:szCs w:val="28"/>
              </w:rPr>
              <w:t xml:space="preserve"> must be </w:t>
            </w:r>
            <w:r w:rsidRPr="00360C2B">
              <w:rPr>
                <w:b/>
                <w:bCs/>
                <w:sz w:val="28"/>
                <w:szCs w:val="28"/>
              </w:rPr>
              <w:t>under</w:t>
            </w:r>
            <w:r w:rsidRPr="09BC719B">
              <w:rPr>
                <w:sz w:val="28"/>
                <w:szCs w:val="28"/>
              </w:rPr>
              <w:t xml:space="preserve"> 5 minutes.</w:t>
            </w:r>
          </w:p>
        </w:tc>
      </w:tr>
      <w:tr w:rsidR="00C203DF" w:rsidRPr="008E647D" w14:paraId="31E8EAAE" w14:textId="77777777" w:rsidTr="20979374">
        <w:trPr>
          <w:cantSplit/>
          <w:trHeight w:val="5103"/>
        </w:trPr>
        <w:tc>
          <w:tcPr>
            <w:tcW w:w="3053" w:type="dxa"/>
          </w:tcPr>
          <w:p w14:paraId="75E509F7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2A0430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684183A3" wp14:editId="535FF484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-104803</wp:posOffset>
                  </wp:positionV>
                  <wp:extent cx="1072626" cy="1072626"/>
                  <wp:effectExtent l="0" t="0" r="0" b="0"/>
                  <wp:wrapNone/>
                  <wp:docPr id="203968002" name="Picture 3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410368" name="Picture 3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626" cy="107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32D7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0" locked="0" layoutInCell="1" allowOverlap="1" wp14:anchorId="7A4CC296" wp14:editId="2B5ABF0C">
                  <wp:simplePos x="0" y="0"/>
                  <wp:positionH relativeFrom="column">
                    <wp:posOffset>352287</wp:posOffset>
                  </wp:positionH>
                  <wp:positionV relativeFrom="paragraph">
                    <wp:posOffset>889801</wp:posOffset>
                  </wp:positionV>
                  <wp:extent cx="1046121" cy="1046121"/>
                  <wp:effectExtent l="0" t="0" r="0" b="0"/>
                  <wp:wrapNone/>
                  <wp:docPr id="1931031752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337495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121" cy="1046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32DA6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8915A6A" wp14:editId="0BA3F0D4">
                  <wp:simplePos x="0" y="0"/>
                  <wp:positionH relativeFrom="column">
                    <wp:posOffset>-217115</wp:posOffset>
                  </wp:positionH>
                  <wp:positionV relativeFrom="paragraph">
                    <wp:posOffset>1270</wp:posOffset>
                  </wp:positionV>
                  <wp:extent cx="1019617" cy="1019617"/>
                  <wp:effectExtent l="0" t="0" r="0" b="0"/>
                  <wp:wrapNone/>
                  <wp:docPr id="1014929024" name="Picture 3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987096" name="Picture 3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617" cy="10196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53" w:type="dxa"/>
          </w:tcPr>
          <w:p w14:paraId="6EBC37D9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B7680F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281FD467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you send an </w:t>
            </w:r>
          </w:p>
          <w:p w14:paraId="68243BC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5116ECC8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Easy Read</w:t>
            </w:r>
          </w:p>
          <w:p w14:paraId="77868F2B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Video</w:t>
            </w:r>
          </w:p>
          <w:p w14:paraId="002F4EA6" w14:textId="77777777" w:rsidR="00C203DF" w:rsidRDefault="00C203DF" w:rsidP="006F4BE7">
            <w:pPr>
              <w:pStyle w:val="EasyRead16"/>
              <w:numPr>
                <w:ilvl w:val="0"/>
                <w:numId w:val="4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Audio</w:t>
            </w:r>
          </w:p>
        </w:tc>
      </w:tr>
      <w:tr w:rsidR="00C203DF" w:rsidRPr="008E647D" w14:paraId="7DE7A5AF" w14:textId="77777777" w:rsidTr="20979374">
        <w:trPr>
          <w:cantSplit/>
          <w:trHeight w:val="2835"/>
        </w:trPr>
        <w:tc>
          <w:tcPr>
            <w:tcW w:w="3053" w:type="dxa"/>
          </w:tcPr>
          <w:p w14:paraId="4F7FEDC7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  <w:r w:rsidRPr="00925D1F">
              <w:rPr>
                <w:noProof/>
                <w:sz w:val="28"/>
                <w:szCs w:val="28"/>
              </w:rPr>
              <w:drawing>
                <wp:inline distT="0" distB="0" distL="0" distR="0" wp14:anchorId="0391D139" wp14:editId="681869E9">
                  <wp:extent cx="1801495" cy="1801495"/>
                  <wp:effectExtent l="0" t="0" r="0" b="0"/>
                  <wp:docPr id="160858704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858704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9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9D1C7FA" w14:textId="77777777" w:rsidR="00C203DF" w:rsidRPr="008E647D" w:rsidRDefault="00C203DF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FF1B61B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76E42669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write as well.</w:t>
            </w:r>
          </w:p>
          <w:p w14:paraId="29A28D0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</w:p>
          <w:p w14:paraId="5C09C56C" w14:textId="77777777" w:rsidR="00C203DF" w:rsidRDefault="00C203DF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must write </w:t>
            </w:r>
            <w:r w:rsidRPr="008934D2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 xml:space="preserve"> more than 1 page.</w:t>
            </w:r>
          </w:p>
        </w:tc>
      </w:tr>
      <w:tr w:rsidR="00292D38" w:rsidRPr="008E647D" w14:paraId="026A65B3" w14:textId="77777777" w:rsidTr="20979374">
        <w:trPr>
          <w:cantSplit/>
          <w:trHeight w:val="3676"/>
        </w:trPr>
        <w:tc>
          <w:tcPr>
            <w:tcW w:w="3053" w:type="dxa"/>
          </w:tcPr>
          <w:p w14:paraId="67A702C0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B90F1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13EF225" wp14:editId="79024B87">
                  <wp:extent cx="1801495" cy="1801495"/>
                  <wp:effectExtent l="0" t="0" r="0" b="0"/>
                  <wp:docPr id="343765055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3765055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D217B4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8844D5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697823B" w14:textId="4B66C7FD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Organisation </w:t>
            </w:r>
            <w:r w:rsidRPr="166FC3E3">
              <w:rPr>
                <w:b/>
                <w:bCs/>
                <w:sz w:val="28"/>
                <w:szCs w:val="28"/>
              </w:rPr>
              <w:t>supports</w:t>
            </w:r>
            <w:r w:rsidR="7CA72162" w:rsidRPr="166FC3E3">
              <w:rPr>
                <w:b/>
                <w:bCs/>
                <w:sz w:val="28"/>
                <w:szCs w:val="28"/>
              </w:rPr>
              <w:t>.</w:t>
            </w:r>
          </w:p>
          <w:p w14:paraId="5D6BEEC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0B4C807" w14:textId="55E56987" w:rsidR="00292D38" w:rsidRDefault="00064BAB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D46D27">
              <w:rPr>
                <w:sz w:val="28"/>
                <w:szCs w:val="28"/>
              </w:rPr>
              <w:t xml:space="preserve"> what </w:t>
            </w:r>
            <w:r w:rsidR="00292D38" w:rsidRPr="09BC719B">
              <w:rPr>
                <w:sz w:val="28"/>
                <w:szCs w:val="28"/>
              </w:rPr>
              <w:t xml:space="preserve">your organisation </w:t>
            </w:r>
            <w:r w:rsidR="00292D38">
              <w:rPr>
                <w:sz w:val="28"/>
                <w:szCs w:val="28"/>
              </w:rPr>
              <w:t xml:space="preserve">will </w:t>
            </w:r>
            <w:r w:rsidR="00D46D27">
              <w:rPr>
                <w:sz w:val="28"/>
                <w:szCs w:val="28"/>
              </w:rPr>
              <w:t xml:space="preserve">do to </w:t>
            </w:r>
            <w:r w:rsidR="00292D38" w:rsidRPr="09BC719B">
              <w:rPr>
                <w:sz w:val="28"/>
                <w:szCs w:val="28"/>
              </w:rPr>
              <w:t>support you to take part in the forums.</w:t>
            </w:r>
          </w:p>
        </w:tc>
      </w:tr>
      <w:tr w:rsidR="00292D38" w:rsidRPr="008E647D" w14:paraId="6511C3CC" w14:textId="77777777" w:rsidTr="20979374">
        <w:trPr>
          <w:cantSplit/>
          <w:trHeight w:val="4096"/>
        </w:trPr>
        <w:tc>
          <w:tcPr>
            <w:tcW w:w="3053" w:type="dxa"/>
          </w:tcPr>
          <w:p w14:paraId="46CC3D7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48074A">
              <w:rPr>
                <w:noProof/>
                <w:sz w:val="28"/>
                <w:szCs w:val="28"/>
              </w:rPr>
              <w:drawing>
                <wp:inline distT="0" distB="0" distL="0" distR="0" wp14:anchorId="6A258DFE" wp14:editId="25C105A5">
                  <wp:extent cx="1801495" cy="1801495"/>
                  <wp:effectExtent l="0" t="0" r="8255" b="0"/>
                  <wp:docPr id="181825683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25683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601732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5668C6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25A1A4" w14:textId="66E31174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Supports </w:t>
            </w:r>
            <w:r w:rsidR="00ED7A95">
              <w:rPr>
                <w:sz w:val="28"/>
                <w:szCs w:val="28"/>
              </w:rPr>
              <w:t>may</w:t>
            </w:r>
            <w:r w:rsidR="00ED7A95" w:rsidRPr="09BC719B">
              <w:rPr>
                <w:sz w:val="28"/>
                <w:szCs w:val="28"/>
              </w:rPr>
              <w:t xml:space="preserve"> </w:t>
            </w:r>
            <w:r w:rsidRPr="09BC719B">
              <w:rPr>
                <w:sz w:val="28"/>
                <w:szCs w:val="28"/>
              </w:rPr>
              <w:t xml:space="preserve">be things like </w:t>
            </w:r>
          </w:p>
          <w:p w14:paraId="30B6CFF8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0552A31" w14:textId="4268F7ED" w:rsidR="00292D38" w:rsidRPr="00347C25" w:rsidRDefault="00292D38" w:rsidP="006F4BE7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Booking </w:t>
            </w:r>
            <w:r w:rsidR="00ED7A95">
              <w:rPr>
                <w:sz w:val="28"/>
                <w:szCs w:val="28"/>
              </w:rPr>
              <w:t>the</w:t>
            </w:r>
            <w:r w:rsidRPr="31F64DAA">
              <w:rPr>
                <w:sz w:val="28"/>
                <w:szCs w:val="28"/>
              </w:rPr>
              <w:t xml:space="preserve"> travel</w:t>
            </w:r>
          </w:p>
          <w:p w14:paraId="0E40967C" w14:textId="77777777" w:rsidR="00292D38" w:rsidRDefault="00292D38" w:rsidP="006F4BE7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Having</w:t>
            </w:r>
            <w:r w:rsidRPr="09BC719B">
              <w:rPr>
                <w:sz w:val="28"/>
                <w:szCs w:val="28"/>
              </w:rPr>
              <w:t xml:space="preserve"> support staff</w:t>
            </w:r>
          </w:p>
          <w:p w14:paraId="5ED9D01D" w14:textId="41366485" w:rsidR="00292D38" w:rsidRPr="008371B6" w:rsidRDefault="3CAECF79" w:rsidP="006F4BE7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>Helping to prepare for the event</w:t>
            </w:r>
            <w:r w:rsidR="0C3B3C34" w:rsidRPr="20979374">
              <w:rPr>
                <w:sz w:val="28"/>
                <w:szCs w:val="28"/>
              </w:rPr>
              <w:t>.</w:t>
            </w:r>
          </w:p>
        </w:tc>
      </w:tr>
      <w:tr w:rsidR="00292D38" w:rsidRPr="008E647D" w14:paraId="27A6F537" w14:textId="77777777" w:rsidTr="20979374">
        <w:trPr>
          <w:cantSplit/>
          <w:trHeight w:val="2835"/>
        </w:trPr>
        <w:tc>
          <w:tcPr>
            <w:tcW w:w="3053" w:type="dxa"/>
          </w:tcPr>
          <w:p w14:paraId="418A94D2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C315CE">
              <w:rPr>
                <w:noProof/>
                <w:sz w:val="28"/>
                <w:szCs w:val="28"/>
              </w:rPr>
              <w:drawing>
                <wp:inline distT="0" distB="0" distL="0" distR="0" wp14:anchorId="24353E36" wp14:editId="40F22D4F">
                  <wp:extent cx="1801495" cy="1801495"/>
                  <wp:effectExtent l="0" t="0" r="8255" b="0"/>
                  <wp:docPr id="2123705698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3705698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7C10F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A36A9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E3CBF68" w14:textId="6132E970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Organisation experience</w:t>
            </w:r>
            <w:r w:rsidR="44AF9970" w:rsidRPr="166FC3E3">
              <w:rPr>
                <w:sz w:val="28"/>
                <w:szCs w:val="28"/>
              </w:rPr>
              <w:t>.</w:t>
            </w:r>
          </w:p>
          <w:p w14:paraId="1B87B42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0160412" w14:textId="0F96D6B8" w:rsidR="00292D38" w:rsidRDefault="00633B8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w</w:t>
            </w:r>
            <w:r w:rsidR="00292D38" w:rsidRPr="09BC719B">
              <w:rPr>
                <w:sz w:val="28"/>
                <w:szCs w:val="28"/>
              </w:rPr>
              <w:t>hat experience your organisation ha</w:t>
            </w:r>
            <w:r w:rsidR="00292D38">
              <w:rPr>
                <w:sz w:val="28"/>
                <w:szCs w:val="28"/>
              </w:rPr>
              <w:t>s</w:t>
            </w:r>
            <w:r w:rsidR="00292D38" w:rsidRPr="09BC719B">
              <w:rPr>
                <w:sz w:val="28"/>
                <w:szCs w:val="28"/>
              </w:rPr>
              <w:t xml:space="preserve"> in human rights work.</w:t>
            </w:r>
          </w:p>
        </w:tc>
      </w:tr>
      <w:tr w:rsidR="00292D38" w:rsidRPr="008E647D" w14:paraId="39E01934" w14:textId="77777777" w:rsidTr="20979374">
        <w:trPr>
          <w:cantSplit/>
          <w:trHeight w:val="2835"/>
        </w:trPr>
        <w:tc>
          <w:tcPr>
            <w:tcW w:w="3053" w:type="dxa"/>
          </w:tcPr>
          <w:p w14:paraId="4B1A0E2E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BB6B57">
              <w:rPr>
                <w:noProof/>
                <w:sz w:val="28"/>
                <w:szCs w:val="28"/>
              </w:rPr>
              <w:drawing>
                <wp:inline distT="0" distB="0" distL="0" distR="0" wp14:anchorId="08B81BD9" wp14:editId="56561F0E">
                  <wp:extent cx="1801495" cy="1873885"/>
                  <wp:effectExtent l="0" t="0" r="8255" b="0"/>
                  <wp:docPr id="1958795587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795587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9ED45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44574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9D54AE9" w14:textId="77E78178" w:rsidR="00292D38" w:rsidRDefault="0009794C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</w:t>
            </w:r>
            <w:r w:rsidR="00292D38">
              <w:rPr>
                <w:sz w:val="28"/>
                <w:szCs w:val="28"/>
              </w:rPr>
              <w:t>could talk about your organisations</w:t>
            </w:r>
          </w:p>
          <w:p w14:paraId="76A799B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6C20AB5" w14:textId="77777777" w:rsidR="00292D38" w:rsidRDefault="00292D38" w:rsidP="006F4BE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Goals </w:t>
            </w:r>
          </w:p>
          <w:p w14:paraId="2D217ED2" w14:textId="77777777" w:rsidR="00292D38" w:rsidRDefault="00292D38" w:rsidP="006F4BE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on human rights forums</w:t>
            </w:r>
          </w:p>
          <w:p w14:paraId="790B198C" w14:textId="23B9297F" w:rsidR="00292D38" w:rsidRDefault="6E616116" w:rsidP="006F4BE7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Work on disability advocacy</w:t>
            </w:r>
            <w:r w:rsidR="3C7B06B3" w:rsidRPr="166FC3E3">
              <w:rPr>
                <w:sz w:val="28"/>
                <w:szCs w:val="28"/>
              </w:rPr>
              <w:t>.</w:t>
            </w:r>
          </w:p>
        </w:tc>
      </w:tr>
      <w:tr w:rsidR="00292D38" w:rsidRPr="008E647D" w14:paraId="0CDB6B0D" w14:textId="77777777" w:rsidTr="20979374">
        <w:trPr>
          <w:cantSplit/>
          <w:trHeight w:val="3572"/>
        </w:trPr>
        <w:tc>
          <w:tcPr>
            <w:tcW w:w="3053" w:type="dxa"/>
          </w:tcPr>
          <w:p w14:paraId="6533B7C8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592D9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AF04C43" wp14:editId="553B1309">
                  <wp:extent cx="1801495" cy="1801495"/>
                  <wp:effectExtent l="0" t="0" r="0" b="8255"/>
                  <wp:docPr id="919434616" name="Picture 2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434616" name="Picture 2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1E4FF9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1EEAE8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CAACEF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FD34DC5" w14:textId="3C7D777B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>Individual</w:t>
            </w:r>
            <w:r w:rsidRPr="166FC3E3">
              <w:rPr>
                <w:sz w:val="28"/>
                <w:szCs w:val="28"/>
              </w:rPr>
              <w:t xml:space="preserve"> knowledge and experience</w:t>
            </w:r>
            <w:r w:rsidR="1170CB5C" w:rsidRPr="166FC3E3">
              <w:rPr>
                <w:sz w:val="28"/>
                <w:szCs w:val="28"/>
              </w:rPr>
              <w:t>.</w:t>
            </w:r>
          </w:p>
          <w:p w14:paraId="685B868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460FDE" w14:textId="77777777" w:rsidR="00292D38" w:rsidRPr="00225A66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8555B5">
              <w:rPr>
                <w:sz w:val="28"/>
                <w:szCs w:val="28"/>
              </w:rPr>
              <w:t>Individual means 1 person.</w:t>
            </w:r>
          </w:p>
        </w:tc>
      </w:tr>
      <w:tr w:rsidR="00292D38" w:rsidRPr="008E647D" w14:paraId="02EF2A1D" w14:textId="77777777" w:rsidTr="20979374">
        <w:trPr>
          <w:cantSplit/>
          <w:trHeight w:val="3572"/>
        </w:trPr>
        <w:tc>
          <w:tcPr>
            <w:tcW w:w="3053" w:type="dxa"/>
          </w:tcPr>
          <w:p w14:paraId="58A69C6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7F4FF7">
              <w:rPr>
                <w:noProof/>
                <w:sz w:val="28"/>
                <w:szCs w:val="28"/>
              </w:rPr>
              <w:drawing>
                <wp:inline distT="0" distB="0" distL="0" distR="0" wp14:anchorId="15BA534C" wp14:editId="7710A947">
                  <wp:extent cx="1801495" cy="1801495"/>
                  <wp:effectExtent l="0" t="0" r="0" b="8255"/>
                  <wp:docPr id="1074451734" name="Picture 2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246928" name="Picture 2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CBDF1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3B030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4EFCC74" w14:textId="49747D70" w:rsidR="00292D38" w:rsidRDefault="00633B86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what you know about</w:t>
            </w:r>
          </w:p>
          <w:p w14:paraId="0E835EBA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0D5BE37" w14:textId="77777777" w:rsidR="00292D38" w:rsidRPr="002F696D" w:rsidRDefault="00292D38" w:rsidP="006F4BE7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Disability issues in Australia</w:t>
            </w:r>
          </w:p>
        </w:tc>
      </w:tr>
      <w:tr w:rsidR="00292D38" w:rsidRPr="008E647D" w14:paraId="6150D955" w14:textId="77777777" w:rsidTr="20979374">
        <w:trPr>
          <w:cantSplit/>
          <w:trHeight w:val="3572"/>
        </w:trPr>
        <w:tc>
          <w:tcPr>
            <w:tcW w:w="3053" w:type="dxa"/>
          </w:tcPr>
          <w:p w14:paraId="2C2F3DC1" w14:textId="77777777" w:rsidR="00292D38" w:rsidDel="001E1705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5281D00" wp14:editId="2FDAC6FD">
                  <wp:extent cx="1801495" cy="1801495"/>
                  <wp:effectExtent l="0" t="0" r="8255" b="8255"/>
                  <wp:docPr id="133922081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60D6D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1E58F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04795F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550A182" w14:textId="77777777" w:rsidR="00292D38" w:rsidRPr="008555B5" w:rsidRDefault="00292D38" w:rsidP="006F4BE7">
            <w:pPr>
              <w:pStyle w:val="EasyRead16"/>
              <w:numPr>
                <w:ilvl w:val="0"/>
                <w:numId w:val="37"/>
              </w:numPr>
            </w:pPr>
            <w:r w:rsidRPr="09BC719B">
              <w:rPr>
                <w:sz w:val="28"/>
                <w:szCs w:val="28"/>
              </w:rPr>
              <w:t>The CRPD</w:t>
            </w:r>
          </w:p>
        </w:tc>
      </w:tr>
      <w:tr w:rsidR="00292D38" w:rsidRPr="008E647D" w14:paraId="2FAFCB5F" w14:textId="77777777" w:rsidTr="20979374">
        <w:trPr>
          <w:cantSplit/>
          <w:trHeight w:val="2835"/>
        </w:trPr>
        <w:tc>
          <w:tcPr>
            <w:tcW w:w="3053" w:type="dxa"/>
          </w:tcPr>
          <w:p w14:paraId="75AE7B4D" w14:textId="77777777" w:rsidR="00292D38" w:rsidDel="001E1705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7866BF">
              <w:rPr>
                <w:noProof/>
                <w:sz w:val="28"/>
                <w:szCs w:val="28"/>
              </w:rPr>
              <w:drawing>
                <wp:inline distT="0" distB="0" distL="0" distR="0" wp14:anchorId="2D754EA9" wp14:editId="628BFFA2">
                  <wp:extent cx="1801495" cy="1801495"/>
                  <wp:effectExtent l="0" t="0" r="8255" b="0"/>
                  <wp:docPr id="208355406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55406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BD289E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CC01C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D6C001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34D1873" w14:textId="77777777" w:rsidR="00292D38" w:rsidRPr="009C7D08" w:rsidRDefault="00292D38" w:rsidP="006F4BE7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Human rights</w:t>
            </w:r>
          </w:p>
        </w:tc>
      </w:tr>
      <w:tr w:rsidR="00292D38" w:rsidRPr="008E647D" w14:paraId="79B5F80A" w14:textId="77777777" w:rsidTr="20979374">
        <w:trPr>
          <w:cantSplit/>
          <w:trHeight w:val="3572"/>
        </w:trPr>
        <w:tc>
          <w:tcPr>
            <w:tcW w:w="3053" w:type="dxa"/>
          </w:tcPr>
          <w:p w14:paraId="0619BBF4" w14:textId="77777777" w:rsidR="00292D38" w:rsidDel="001E1705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BA3BC66" wp14:editId="3CCB691B">
                  <wp:extent cx="1801495" cy="1801495"/>
                  <wp:effectExtent l="0" t="0" r="0" b="0"/>
                  <wp:docPr id="482019216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4C3B36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B88499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67C819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1858117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How the UN works.</w:t>
            </w:r>
          </w:p>
        </w:tc>
      </w:tr>
      <w:tr w:rsidR="00292D38" w:rsidRPr="008E647D" w14:paraId="5CF11E9E" w14:textId="77777777" w:rsidTr="20979374">
        <w:trPr>
          <w:cantSplit/>
          <w:trHeight w:val="3572"/>
        </w:trPr>
        <w:tc>
          <w:tcPr>
            <w:tcW w:w="3053" w:type="dxa"/>
          </w:tcPr>
          <w:p w14:paraId="54F989A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2C14C3">
              <w:rPr>
                <w:noProof/>
                <w:sz w:val="28"/>
                <w:szCs w:val="28"/>
              </w:rPr>
              <w:drawing>
                <wp:inline distT="0" distB="0" distL="0" distR="0" wp14:anchorId="798F0737" wp14:editId="0B970C9C">
                  <wp:extent cx="1801495" cy="1801495"/>
                  <wp:effectExtent l="0" t="0" r="8255" b="8255"/>
                  <wp:docPr id="174223233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23233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238266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4E40A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212DF9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could share about</w:t>
            </w:r>
          </w:p>
          <w:p w14:paraId="79199CE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6A4D7A1" w14:textId="77777777" w:rsidR="00292D38" w:rsidRPr="00AC78D8" w:rsidRDefault="00292D38" w:rsidP="006F4BE7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Your experience</w:t>
            </w:r>
            <w:r>
              <w:rPr>
                <w:sz w:val="28"/>
                <w:szCs w:val="28"/>
              </w:rPr>
              <w:t>s</w:t>
            </w:r>
          </w:p>
        </w:tc>
      </w:tr>
      <w:tr w:rsidR="00292D38" w:rsidRPr="008E647D" w14:paraId="436370C0" w14:textId="77777777" w:rsidTr="20979374">
        <w:trPr>
          <w:cantSplit/>
          <w:trHeight w:val="3572"/>
        </w:trPr>
        <w:tc>
          <w:tcPr>
            <w:tcW w:w="3053" w:type="dxa"/>
          </w:tcPr>
          <w:p w14:paraId="29307927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4C751F">
              <w:rPr>
                <w:noProof/>
                <w:sz w:val="28"/>
                <w:szCs w:val="28"/>
              </w:rPr>
              <w:drawing>
                <wp:inline distT="0" distB="0" distL="0" distR="0" wp14:anchorId="5AF86783" wp14:editId="3BCEE795">
                  <wp:extent cx="1801495" cy="1801495"/>
                  <wp:effectExtent l="0" t="0" r="8255" b="8255"/>
                  <wp:docPr id="2033193358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3193358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3A49A45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CBF1F63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B23D607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8D6CC2B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Work that you have done</w:t>
            </w:r>
          </w:p>
        </w:tc>
      </w:tr>
      <w:tr w:rsidR="00292D38" w:rsidRPr="008E647D" w14:paraId="6AF315EB" w14:textId="77777777" w:rsidTr="20979374">
        <w:trPr>
          <w:cantSplit/>
          <w:trHeight w:val="2835"/>
        </w:trPr>
        <w:tc>
          <w:tcPr>
            <w:tcW w:w="3053" w:type="dxa"/>
          </w:tcPr>
          <w:p w14:paraId="58E95B80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157531">
              <w:rPr>
                <w:noProof/>
                <w:sz w:val="28"/>
                <w:szCs w:val="28"/>
              </w:rPr>
              <w:drawing>
                <wp:inline distT="0" distB="0" distL="0" distR="0" wp14:anchorId="71AA625B" wp14:editId="5C65788F">
                  <wp:extent cx="1801495" cy="1801495"/>
                  <wp:effectExtent l="0" t="0" r="8255" b="0"/>
                  <wp:docPr id="71842270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42270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6830F8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2B4A0C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2C491CB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19CDA6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Training you have done</w:t>
            </w:r>
          </w:p>
        </w:tc>
      </w:tr>
      <w:tr w:rsidR="00292D38" w:rsidRPr="008E647D" w14:paraId="43BD5A9F" w14:textId="77777777" w:rsidTr="20979374">
        <w:trPr>
          <w:cantSplit/>
          <w:trHeight w:val="3402"/>
        </w:trPr>
        <w:tc>
          <w:tcPr>
            <w:tcW w:w="3053" w:type="dxa"/>
          </w:tcPr>
          <w:p w14:paraId="0A9CD68E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C562F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CA46148" wp14:editId="747234EE">
                  <wp:extent cx="1801495" cy="1801495"/>
                  <wp:effectExtent l="0" t="0" r="8255" b="8255"/>
                  <wp:docPr id="1360576094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0576094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DFB491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1EF43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08CD90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66D8CBF" w14:textId="77777777" w:rsidR="00292D38" w:rsidRDefault="00292D38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Awards you have won for your work</w:t>
            </w:r>
          </w:p>
        </w:tc>
      </w:tr>
      <w:tr w:rsidR="00292D38" w:rsidRPr="008E647D" w14:paraId="3C7898FA" w14:textId="77777777" w:rsidTr="20979374">
        <w:trPr>
          <w:cantSplit/>
          <w:trHeight w:val="4092"/>
        </w:trPr>
        <w:tc>
          <w:tcPr>
            <w:tcW w:w="3053" w:type="dxa"/>
          </w:tcPr>
          <w:p w14:paraId="524A5A6E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E11D15">
              <w:rPr>
                <w:noProof/>
                <w:sz w:val="28"/>
                <w:szCs w:val="28"/>
              </w:rPr>
              <w:drawing>
                <wp:inline distT="0" distB="0" distL="0" distR="0" wp14:anchorId="1A49E399" wp14:editId="5942D856">
                  <wp:extent cx="1801495" cy="1807845"/>
                  <wp:effectExtent l="0" t="0" r="0" b="0"/>
                  <wp:docPr id="1136247170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6247170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7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97C118B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7B9C45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CADCB9E" w14:textId="5439B3A4" w:rsidR="00292D38" w:rsidRDefault="6E616116" w:rsidP="006F4BE7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 w:rsidRPr="166FC3E3">
              <w:rPr>
                <w:b/>
                <w:bCs/>
                <w:sz w:val="28"/>
                <w:szCs w:val="28"/>
              </w:rPr>
              <w:t xml:space="preserve">Qualifications </w:t>
            </w:r>
            <w:r w:rsidRPr="166FC3E3">
              <w:rPr>
                <w:sz w:val="28"/>
                <w:szCs w:val="28"/>
              </w:rPr>
              <w:t>you have</w:t>
            </w:r>
            <w:r w:rsidR="736CD71F" w:rsidRPr="166FC3E3">
              <w:rPr>
                <w:sz w:val="28"/>
                <w:szCs w:val="28"/>
              </w:rPr>
              <w:t>.</w:t>
            </w:r>
          </w:p>
          <w:p w14:paraId="2269450A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B8A65E7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Qualifications are proof that you have</w:t>
            </w:r>
          </w:p>
          <w:p w14:paraId="47741D8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C9D3F8C" w14:textId="77777777" w:rsidR="00292D38" w:rsidRDefault="00292D38" w:rsidP="00DC242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Learned a skill</w:t>
            </w:r>
          </w:p>
          <w:p w14:paraId="479BBB98" w14:textId="77777777" w:rsidR="00292D38" w:rsidRPr="002F696D" w:rsidRDefault="00292D38" w:rsidP="00DC2421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>Finished training to do a job.</w:t>
            </w:r>
          </w:p>
        </w:tc>
      </w:tr>
      <w:tr w:rsidR="00292D38" w:rsidRPr="008E647D" w14:paraId="5712017C" w14:textId="77777777" w:rsidTr="20979374">
        <w:trPr>
          <w:cantSplit/>
          <w:trHeight w:val="3402"/>
        </w:trPr>
        <w:tc>
          <w:tcPr>
            <w:tcW w:w="3053" w:type="dxa"/>
          </w:tcPr>
          <w:p w14:paraId="799171BA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A853B8">
              <w:rPr>
                <w:noProof/>
                <w:sz w:val="28"/>
                <w:szCs w:val="28"/>
              </w:rPr>
              <w:drawing>
                <wp:inline distT="0" distB="0" distL="0" distR="0" wp14:anchorId="5243BDCC" wp14:editId="3386E66E">
                  <wp:extent cx="1801495" cy="1801495"/>
                  <wp:effectExtent l="0" t="0" r="8255" b="0"/>
                  <wp:docPr id="371587010" name="Picture 2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1587010" name="Picture 2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BC4F4A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EA0C0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6DC10DC" w14:textId="7052DED4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Individual delegation supports</w:t>
            </w:r>
            <w:r w:rsidR="41E8CDA4" w:rsidRPr="166FC3E3">
              <w:rPr>
                <w:sz w:val="28"/>
                <w:szCs w:val="28"/>
              </w:rPr>
              <w:t>.</w:t>
            </w:r>
          </w:p>
          <w:p w14:paraId="437F70C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B159C18" w14:textId="05CCF736" w:rsidR="00292D38" w:rsidRDefault="289A05BE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Please tell us</w:t>
            </w:r>
            <w:r w:rsidR="6E616116" w:rsidRPr="166FC3E3">
              <w:rPr>
                <w:sz w:val="28"/>
                <w:szCs w:val="28"/>
              </w:rPr>
              <w:t xml:space="preserve"> how you </w:t>
            </w:r>
            <w:r w:rsidR="3A530A16" w:rsidRPr="166FC3E3">
              <w:rPr>
                <w:sz w:val="28"/>
                <w:szCs w:val="28"/>
              </w:rPr>
              <w:t xml:space="preserve">will </w:t>
            </w:r>
            <w:r w:rsidR="6E616116" w:rsidRPr="166FC3E3">
              <w:rPr>
                <w:sz w:val="28"/>
                <w:szCs w:val="28"/>
              </w:rPr>
              <w:t>work with people from other organisations.</w:t>
            </w:r>
          </w:p>
        </w:tc>
      </w:tr>
      <w:tr w:rsidR="00292D38" w:rsidRPr="008E647D" w14:paraId="009E79B8" w14:textId="77777777" w:rsidTr="20979374">
        <w:trPr>
          <w:cantSplit/>
          <w:trHeight w:val="2835"/>
        </w:trPr>
        <w:tc>
          <w:tcPr>
            <w:tcW w:w="3053" w:type="dxa"/>
          </w:tcPr>
          <w:p w14:paraId="68CFD7CC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695768">
              <w:rPr>
                <w:noProof/>
                <w:sz w:val="28"/>
                <w:szCs w:val="28"/>
              </w:rPr>
              <w:drawing>
                <wp:inline distT="0" distB="0" distL="0" distR="0" wp14:anchorId="08945FD3" wp14:editId="442DFE70">
                  <wp:extent cx="1801495" cy="1692910"/>
                  <wp:effectExtent l="0" t="0" r="8255" b="0"/>
                  <wp:docPr id="1076778702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778702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9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96A094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59AFDB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6045F4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could be how you would</w:t>
            </w:r>
          </w:p>
          <w:p w14:paraId="20C7DBB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E43F86F" w14:textId="77777777" w:rsidR="00292D38" w:rsidRPr="000C0450" w:rsidRDefault="00292D38" w:rsidP="006F4BE7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Ask for advice about issues</w:t>
            </w:r>
          </w:p>
        </w:tc>
      </w:tr>
      <w:tr w:rsidR="00292D38" w:rsidRPr="008E647D" w14:paraId="468298D9" w14:textId="77777777" w:rsidTr="20979374">
        <w:trPr>
          <w:cantSplit/>
          <w:trHeight w:val="2835"/>
        </w:trPr>
        <w:tc>
          <w:tcPr>
            <w:tcW w:w="3053" w:type="dxa"/>
          </w:tcPr>
          <w:p w14:paraId="5AB02E95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BC538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549CC8D" wp14:editId="5F0E570A">
                  <wp:extent cx="1801495" cy="1801495"/>
                  <wp:effectExtent l="0" t="0" r="8255" b="8255"/>
                  <wp:docPr id="510757536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757536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F7E07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76A644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796FDF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698FF2F" w14:textId="77777777" w:rsidR="00292D38" w:rsidRPr="00C9588B" w:rsidRDefault="00292D38" w:rsidP="006F4BE7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Build your skills to take part in forums</w:t>
            </w:r>
          </w:p>
        </w:tc>
      </w:tr>
      <w:tr w:rsidR="00292D38" w:rsidRPr="008E647D" w14:paraId="59E41101" w14:textId="77777777" w:rsidTr="20979374">
        <w:trPr>
          <w:cantSplit/>
          <w:trHeight w:val="2835"/>
        </w:trPr>
        <w:tc>
          <w:tcPr>
            <w:tcW w:w="3053" w:type="dxa"/>
          </w:tcPr>
          <w:p w14:paraId="1B2E9074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8D3C25">
              <w:rPr>
                <w:noProof/>
                <w:sz w:val="28"/>
                <w:szCs w:val="28"/>
              </w:rPr>
              <w:drawing>
                <wp:inline distT="0" distB="0" distL="0" distR="0" wp14:anchorId="059310E1" wp14:editId="2EFA9AB8">
                  <wp:extent cx="1801495" cy="1801495"/>
                  <wp:effectExtent l="0" t="0" r="8255" b="8255"/>
                  <wp:docPr id="24471622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71622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6880E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25810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1D28C2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3556B17E" w14:textId="77777777" w:rsidR="00292D38" w:rsidRDefault="00292D38" w:rsidP="006F4BE7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>Support with planning events for the forums.</w:t>
            </w:r>
          </w:p>
        </w:tc>
      </w:tr>
      <w:tr w:rsidR="00292D38" w:rsidRPr="008E647D" w14:paraId="1407945F" w14:textId="77777777" w:rsidTr="20979374">
        <w:trPr>
          <w:cantSplit/>
          <w:trHeight w:val="4428"/>
        </w:trPr>
        <w:tc>
          <w:tcPr>
            <w:tcW w:w="3053" w:type="dxa"/>
          </w:tcPr>
          <w:p w14:paraId="1D6D323A" w14:textId="709B251B" w:rsidR="00292D38" w:rsidRPr="008E647D" w:rsidRDefault="005B26E9" w:rsidP="00AE2A80">
            <w:pPr>
              <w:pStyle w:val="EasyRead16"/>
              <w:rPr>
                <w:sz w:val="28"/>
                <w:szCs w:val="28"/>
              </w:rPr>
            </w:pPr>
            <w:r w:rsidRPr="005B26E9">
              <w:rPr>
                <w:noProof/>
                <w:sz w:val="28"/>
                <w:szCs w:val="28"/>
              </w:rPr>
              <w:drawing>
                <wp:inline distT="0" distB="0" distL="0" distR="0" wp14:anchorId="3B87D805" wp14:editId="40F26ADE">
                  <wp:extent cx="1801495" cy="1801495"/>
                  <wp:effectExtent l="0" t="0" r="8255" b="0"/>
                  <wp:docPr id="1089489650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89650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2C8CE7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5262561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374BB34" w14:textId="77777777" w:rsidR="00292D38" w:rsidRDefault="00292D38" w:rsidP="00AE2A80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For </w:t>
            </w:r>
            <w:r w:rsidRPr="09BC719B">
              <w:rPr>
                <w:b/>
                <w:bCs/>
                <w:sz w:val="28"/>
                <w:szCs w:val="28"/>
              </w:rPr>
              <w:t>general delegates</w:t>
            </w:r>
            <w:r w:rsidRPr="09BC719B">
              <w:rPr>
                <w:sz w:val="28"/>
                <w:szCs w:val="28"/>
              </w:rPr>
              <w:t xml:space="preserve"> </w:t>
            </w:r>
          </w:p>
          <w:p w14:paraId="703E8B5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A75BCFD" w14:textId="6B7A6F0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You </w:t>
            </w:r>
            <w:r w:rsidR="00C84184">
              <w:rPr>
                <w:sz w:val="28"/>
                <w:szCs w:val="28"/>
              </w:rPr>
              <w:t>need to</w:t>
            </w:r>
            <w:r w:rsidRPr="09BC719B">
              <w:rPr>
                <w:sz w:val="28"/>
                <w:szCs w:val="28"/>
              </w:rPr>
              <w:t xml:space="preserve"> talk about how you will </w:t>
            </w:r>
            <w:r w:rsidRPr="00C84184">
              <w:rPr>
                <w:b/>
                <w:bCs/>
                <w:sz w:val="28"/>
                <w:szCs w:val="28"/>
              </w:rPr>
              <w:t>mentor</w:t>
            </w:r>
            <w:r w:rsidRPr="09BC719B">
              <w:rPr>
                <w:sz w:val="28"/>
                <w:szCs w:val="28"/>
              </w:rPr>
              <w:t xml:space="preserve"> members from the </w:t>
            </w:r>
          </w:p>
          <w:p w14:paraId="01E00AF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90731A0" w14:textId="3C1BA421" w:rsidR="00292D38" w:rsidRPr="00C84184" w:rsidRDefault="47FC0A2A" w:rsidP="006F4BE7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2E11D3D">
              <w:rPr>
                <w:sz w:val="28"/>
                <w:szCs w:val="28"/>
              </w:rPr>
              <w:t>Emerging Young Leader</w:t>
            </w:r>
            <w:r w:rsidR="39A60E85" w:rsidRPr="02E11D3D">
              <w:rPr>
                <w:sz w:val="28"/>
                <w:szCs w:val="28"/>
              </w:rPr>
              <w:t>s</w:t>
            </w:r>
            <w:r w:rsidRPr="02E11D3D">
              <w:rPr>
                <w:sz w:val="28"/>
                <w:szCs w:val="28"/>
              </w:rPr>
              <w:t xml:space="preserve"> Delegation</w:t>
            </w:r>
            <w:r w:rsidR="6BAEFAFF" w:rsidRPr="02E11D3D">
              <w:rPr>
                <w:sz w:val="28"/>
                <w:szCs w:val="28"/>
              </w:rPr>
              <w:t>.</w:t>
            </w:r>
          </w:p>
        </w:tc>
      </w:tr>
      <w:tr w:rsidR="009F683C" w:rsidRPr="008E647D" w14:paraId="7A6C2B91" w14:textId="77777777" w:rsidTr="20979374">
        <w:trPr>
          <w:cantSplit/>
          <w:trHeight w:val="2835"/>
        </w:trPr>
        <w:tc>
          <w:tcPr>
            <w:tcW w:w="3053" w:type="dxa"/>
          </w:tcPr>
          <w:p w14:paraId="213C41CC" w14:textId="3CDCB166" w:rsidR="009F683C" w:rsidRPr="00695768" w:rsidRDefault="005B26E9" w:rsidP="00AE2A80">
            <w:pPr>
              <w:pStyle w:val="EasyRead16"/>
              <w:rPr>
                <w:noProof/>
                <w:sz w:val="28"/>
                <w:szCs w:val="28"/>
              </w:rPr>
            </w:pPr>
            <w:r w:rsidRPr="005B26E9">
              <w:rPr>
                <w:noProof/>
                <w:sz w:val="28"/>
                <w:szCs w:val="28"/>
              </w:rPr>
              <w:drawing>
                <wp:inline distT="0" distB="0" distL="0" distR="0" wp14:anchorId="1B610702" wp14:editId="144BF493">
                  <wp:extent cx="1801495" cy="1801495"/>
                  <wp:effectExtent l="0" t="0" r="8255" b="8255"/>
                  <wp:docPr id="1959810863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810863" name="Pictur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FB5001C" w14:textId="77777777" w:rsidR="009F683C" w:rsidRPr="008E647D" w:rsidRDefault="009F683C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E7A8FF5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</w:p>
          <w:p w14:paraId="6EF19659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Mentoring someone helps them to learn and grow.</w:t>
            </w:r>
          </w:p>
          <w:p w14:paraId="4521C759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</w:p>
          <w:p w14:paraId="3BE97447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Mentoring is about support.</w:t>
            </w:r>
          </w:p>
          <w:p w14:paraId="061EA48F" w14:textId="77777777" w:rsidR="00C84184" w:rsidRDefault="00C84184" w:rsidP="00C84184">
            <w:pPr>
              <w:spacing w:line="360" w:lineRule="auto"/>
              <w:rPr>
                <w:sz w:val="28"/>
                <w:szCs w:val="28"/>
              </w:rPr>
            </w:pPr>
          </w:p>
          <w:p w14:paraId="7DD1F335" w14:textId="609BB07A" w:rsidR="009F683C" w:rsidRDefault="00C84184" w:rsidP="00C8418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9B78C5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telling someone what to do.</w:t>
            </w:r>
          </w:p>
        </w:tc>
      </w:tr>
      <w:tr w:rsidR="00292D38" w:rsidRPr="008E647D" w14:paraId="099B3BD2" w14:textId="77777777" w:rsidTr="20979374">
        <w:trPr>
          <w:cantSplit/>
          <w:trHeight w:val="5093"/>
        </w:trPr>
        <w:tc>
          <w:tcPr>
            <w:tcW w:w="3053" w:type="dxa"/>
          </w:tcPr>
          <w:p w14:paraId="01D3AF29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78B3BF" wp14:editId="72BB3E25">
                  <wp:extent cx="1801495" cy="1801495"/>
                  <wp:effectExtent l="0" t="0" r="0" b="8255"/>
                  <wp:docPr id="1377471361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7471361" name="Picture 2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F35AE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2F3F99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64BA4977" w14:textId="4DC3CF3A" w:rsidR="00292D38" w:rsidRPr="008D3C25" w:rsidRDefault="47FC0A2A" w:rsidP="00AE2A80">
            <w:pPr>
              <w:pStyle w:val="EasyRead16"/>
              <w:rPr>
                <w:b/>
                <w:bCs/>
              </w:rPr>
            </w:pPr>
            <w:r w:rsidRPr="02E11D3D">
              <w:rPr>
                <w:sz w:val="28"/>
                <w:szCs w:val="28"/>
              </w:rPr>
              <w:t xml:space="preserve">For members of the </w:t>
            </w:r>
            <w:r w:rsidRPr="02E11D3D">
              <w:rPr>
                <w:b/>
                <w:bCs/>
                <w:sz w:val="28"/>
                <w:szCs w:val="28"/>
              </w:rPr>
              <w:t>Emerging Young Leader</w:t>
            </w:r>
            <w:r w:rsidR="4118A479" w:rsidRPr="02E11D3D">
              <w:rPr>
                <w:b/>
                <w:bCs/>
                <w:sz w:val="28"/>
                <w:szCs w:val="28"/>
              </w:rPr>
              <w:t>s</w:t>
            </w:r>
            <w:r w:rsidRPr="02E11D3D">
              <w:rPr>
                <w:b/>
                <w:bCs/>
                <w:sz w:val="28"/>
                <w:szCs w:val="28"/>
              </w:rPr>
              <w:t xml:space="preserve"> Delegation </w:t>
            </w:r>
          </w:p>
          <w:p w14:paraId="59A1403F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A2A9A2A" w14:textId="6EDFA280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You </w:t>
            </w:r>
            <w:r w:rsidR="00C84184">
              <w:rPr>
                <w:sz w:val="28"/>
                <w:szCs w:val="28"/>
              </w:rPr>
              <w:t xml:space="preserve">need to </w:t>
            </w:r>
            <w:r w:rsidRPr="09BC719B">
              <w:rPr>
                <w:sz w:val="28"/>
                <w:szCs w:val="28"/>
              </w:rPr>
              <w:t xml:space="preserve">talk about how you will </w:t>
            </w:r>
          </w:p>
          <w:p w14:paraId="6F68F89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9160064" w14:textId="77777777" w:rsidR="00292D38" w:rsidRDefault="00292D38" w:rsidP="006F4BE7">
            <w:pPr>
              <w:pStyle w:val="EasyRead16"/>
              <w:numPr>
                <w:ilvl w:val="0"/>
                <w:numId w:val="34"/>
              </w:numPr>
              <w:rPr>
                <w:b/>
                <w:bCs/>
                <w:sz w:val="28"/>
                <w:szCs w:val="28"/>
              </w:rPr>
            </w:pPr>
            <w:r w:rsidRPr="09BC719B">
              <w:rPr>
                <w:sz w:val="28"/>
                <w:szCs w:val="28"/>
              </w:rPr>
              <w:t xml:space="preserve">Take </w:t>
            </w:r>
            <w:r>
              <w:rPr>
                <w:sz w:val="28"/>
                <w:szCs w:val="28"/>
              </w:rPr>
              <w:t>having a mentor</w:t>
            </w:r>
            <w:r w:rsidRPr="09BC719B">
              <w:rPr>
                <w:b/>
                <w:bCs/>
                <w:sz w:val="28"/>
                <w:szCs w:val="28"/>
              </w:rPr>
              <w:t>.</w:t>
            </w:r>
          </w:p>
          <w:p w14:paraId="4C19CB14" w14:textId="77777777" w:rsidR="00292D38" w:rsidRDefault="00292D38" w:rsidP="00AE2A80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490947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being a </w:t>
            </w:r>
            <w:r w:rsidRPr="008D3C25">
              <w:rPr>
                <w:b/>
                <w:bCs/>
                <w:sz w:val="28"/>
                <w:szCs w:val="28"/>
              </w:rPr>
              <w:t>mentee</w:t>
            </w:r>
            <w:r>
              <w:rPr>
                <w:sz w:val="28"/>
                <w:szCs w:val="28"/>
              </w:rPr>
              <w:t>.</w:t>
            </w:r>
          </w:p>
        </w:tc>
      </w:tr>
      <w:tr w:rsidR="00292D38" w:rsidRPr="008E647D" w14:paraId="378D69FC" w14:textId="77777777" w:rsidTr="20979374">
        <w:trPr>
          <w:cantSplit/>
          <w:trHeight w:val="5222"/>
        </w:trPr>
        <w:tc>
          <w:tcPr>
            <w:tcW w:w="3053" w:type="dxa"/>
          </w:tcPr>
          <w:p w14:paraId="2352A46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AE1800">
              <w:rPr>
                <w:noProof/>
                <w:sz w:val="28"/>
                <w:szCs w:val="28"/>
              </w:rPr>
              <w:drawing>
                <wp:inline distT="0" distB="0" distL="0" distR="0" wp14:anchorId="4358281A" wp14:editId="6A379E27">
                  <wp:extent cx="1801495" cy="1801495"/>
                  <wp:effectExtent l="0" t="0" r="0" b="8255"/>
                  <wp:docPr id="1509120385" name="Picture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9120385" name="Picture 2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47AF231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BAA20A8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8B3CB95" w14:textId="3FCF0C19" w:rsidR="00292D38" w:rsidRDefault="6E616116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Impact of attendance</w:t>
            </w:r>
            <w:r w:rsidR="449C0D3C" w:rsidRPr="166FC3E3">
              <w:rPr>
                <w:sz w:val="28"/>
                <w:szCs w:val="28"/>
              </w:rPr>
              <w:t>.</w:t>
            </w:r>
          </w:p>
          <w:p w14:paraId="24960B64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B3FC356" w14:textId="4C58D572" w:rsidR="00292D38" w:rsidRDefault="005B63F5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how going to the forums would help</w:t>
            </w:r>
          </w:p>
          <w:p w14:paraId="48358313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47F238A8" w14:textId="77777777" w:rsidR="00292D38" w:rsidRPr="001621E4" w:rsidRDefault="00292D38" w:rsidP="006F4BE7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</w:t>
            </w:r>
          </w:p>
          <w:p w14:paraId="32746D2F" w14:textId="77777777" w:rsidR="00292D38" w:rsidRDefault="00292D38" w:rsidP="006F4BE7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Your organisation.</w:t>
            </w:r>
          </w:p>
        </w:tc>
      </w:tr>
      <w:tr w:rsidR="00292D38" w:rsidRPr="008E647D" w14:paraId="031D0A22" w14:textId="77777777" w:rsidTr="20979374">
        <w:trPr>
          <w:cantSplit/>
          <w:trHeight w:val="2835"/>
        </w:trPr>
        <w:tc>
          <w:tcPr>
            <w:tcW w:w="3053" w:type="dxa"/>
          </w:tcPr>
          <w:p w14:paraId="4727AE15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E64C07">
              <w:rPr>
                <w:noProof/>
                <w:sz w:val="28"/>
                <w:szCs w:val="28"/>
              </w:rPr>
              <w:drawing>
                <wp:inline distT="0" distB="0" distL="0" distR="0" wp14:anchorId="39779681" wp14:editId="0CF6917A">
                  <wp:extent cx="1801495" cy="1801495"/>
                  <wp:effectExtent l="0" t="0" r="8255" b="8255"/>
                  <wp:docPr id="942606694" name="Picture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06694" name="Picture 3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4E24AF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8E22B3C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7A17896" w14:textId="075FF41D" w:rsidR="00292D38" w:rsidRDefault="6E616116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This could </w:t>
            </w:r>
            <w:r w:rsidR="2D30C112" w:rsidRPr="166FC3E3">
              <w:rPr>
                <w:sz w:val="28"/>
                <w:szCs w:val="28"/>
              </w:rPr>
              <w:t>be</w:t>
            </w:r>
            <w:r w:rsidRPr="166FC3E3">
              <w:rPr>
                <w:sz w:val="28"/>
                <w:szCs w:val="28"/>
              </w:rPr>
              <w:t xml:space="preserve"> about</w:t>
            </w:r>
          </w:p>
          <w:p w14:paraId="789BD985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DF4CB04" w14:textId="77777777" w:rsidR="00292D38" w:rsidRPr="00763DB3" w:rsidRDefault="00292D38" w:rsidP="00DC2421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Future goals</w:t>
            </w:r>
          </w:p>
        </w:tc>
      </w:tr>
      <w:tr w:rsidR="00292D38" w:rsidRPr="008E647D" w14:paraId="4D153530" w14:textId="77777777" w:rsidTr="20979374">
        <w:trPr>
          <w:cantSplit/>
          <w:trHeight w:val="5103"/>
        </w:trPr>
        <w:tc>
          <w:tcPr>
            <w:tcW w:w="3053" w:type="dxa"/>
          </w:tcPr>
          <w:p w14:paraId="0C1A7E3D" w14:textId="77777777" w:rsidR="00292D38" w:rsidDel="00F2449C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01528D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DB7196E" wp14:editId="2B2D893C">
                  <wp:extent cx="1801495" cy="1801495"/>
                  <wp:effectExtent l="0" t="0" r="8255" b="8255"/>
                  <wp:docPr id="94597210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972100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69B35D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12F960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3F5B983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04DA7DB5" w14:textId="77777777" w:rsidR="00292D38" w:rsidRDefault="00292D38" w:rsidP="00DC2421">
            <w:pPr>
              <w:pStyle w:val="EasyRead16"/>
              <w:numPr>
                <w:ilvl w:val="1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Making advocacy better.</w:t>
            </w:r>
          </w:p>
        </w:tc>
      </w:tr>
      <w:tr w:rsidR="00292D38" w:rsidRPr="008E647D" w14:paraId="3B02D479" w14:textId="77777777" w:rsidTr="20979374">
        <w:trPr>
          <w:cantSplit/>
          <w:trHeight w:val="5103"/>
        </w:trPr>
        <w:tc>
          <w:tcPr>
            <w:tcW w:w="3053" w:type="dxa"/>
          </w:tcPr>
          <w:p w14:paraId="41A64143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DF2271">
              <w:rPr>
                <w:noProof/>
                <w:sz w:val="28"/>
                <w:szCs w:val="28"/>
              </w:rPr>
              <w:drawing>
                <wp:inline distT="0" distB="0" distL="0" distR="0" wp14:anchorId="644DBE52" wp14:editId="0EE96753">
                  <wp:extent cx="1801495" cy="1801495"/>
                  <wp:effectExtent l="0" t="0" r="8255" b="8255"/>
                  <wp:docPr id="71472421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72421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22847A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1410DB2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57B7232E" w14:textId="77777777" w:rsidR="00292D38" w:rsidRDefault="00292D38" w:rsidP="006F4BE7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31F64DAA">
              <w:rPr>
                <w:sz w:val="28"/>
                <w:szCs w:val="28"/>
              </w:rPr>
              <w:t xml:space="preserve">Sharing forum </w:t>
            </w:r>
            <w:r w:rsidRPr="31F64DAA">
              <w:rPr>
                <w:b/>
                <w:bCs/>
                <w:sz w:val="28"/>
                <w:szCs w:val="28"/>
              </w:rPr>
              <w:t>outcomes.</w:t>
            </w:r>
          </w:p>
          <w:p w14:paraId="27CD7A6C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10DE4B7E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Outcomes are goals that people finish.</w:t>
            </w:r>
          </w:p>
        </w:tc>
      </w:tr>
      <w:tr w:rsidR="00292D38" w:rsidRPr="008E647D" w14:paraId="51DA5D6D" w14:textId="77777777" w:rsidTr="20979374">
        <w:trPr>
          <w:cantSplit/>
          <w:trHeight w:val="2835"/>
        </w:trPr>
        <w:tc>
          <w:tcPr>
            <w:tcW w:w="3053" w:type="dxa"/>
          </w:tcPr>
          <w:p w14:paraId="769E0C88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  <w:r w:rsidRPr="00FF32FC">
              <w:rPr>
                <w:noProof/>
                <w:sz w:val="28"/>
                <w:szCs w:val="28"/>
              </w:rPr>
              <w:drawing>
                <wp:inline distT="0" distB="0" distL="0" distR="0" wp14:anchorId="1A9FEAEF" wp14:editId="17616842">
                  <wp:extent cx="1801495" cy="1801495"/>
                  <wp:effectExtent l="0" t="0" r="0" b="0"/>
                  <wp:docPr id="859681822" name="Picture 3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81822" name="Picture 3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53B0CC" w14:textId="77777777" w:rsidR="00292D38" w:rsidRPr="008E647D" w:rsidRDefault="00292D3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DB25176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2CEBDD0E" w14:textId="0DEDBFF4" w:rsidR="00292D38" w:rsidRDefault="005B63F5" w:rsidP="00AE2A8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Please tell us</w:t>
            </w:r>
            <w:r w:rsidR="00292D38">
              <w:rPr>
                <w:sz w:val="28"/>
                <w:szCs w:val="28"/>
              </w:rPr>
              <w:t xml:space="preserve"> how you and your organisation will</w:t>
            </w:r>
          </w:p>
          <w:p w14:paraId="6F8C3CF9" w14:textId="77777777" w:rsidR="00292D38" w:rsidRDefault="00292D38" w:rsidP="00AE2A80">
            <w:pPr>
              <w:pStyle w:val="EasyRead16"/>
              <w:rPr>
                <w:sz w:val="28"/>
                <w:szCs w:val="28"/>
              </w:rPr>
            </w:pPr>
          </w:p>
          <w:p w14:paraId="720C02F5" w14:textId="77777777" w:rsidR="00292D38" w:rsidRPr="0048621B" w:rsidRDefault="00292D38" w:rsidP="006F4BE7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 information from forums with the community.</w:t>
            </w:r>
          </w:p>
        </w:tc>
      </w:tr>
    </w:tbl>
    <w:p w14:paraId="4C5DE28C" w14:textId="77777777" w:rsidR="002200F4" w:rsidRDefault="002200F4" w:rsidP="002200F4">
      <w:r>
        <w:br w:type="page"/>
      </w:r>
    </w:p>
    <w:p w14:paraId="7AE15BEE" w14:textId="5AEB05A3" w:rsidR="008515B4" w:rsidRPr="00727303" w:rsidRDefault="009F2117" w:rsidP="00CB6EEC">
      <w:pPr>
        <w:pStyle w:val="Heading2"/>
        <w:spacing w:line="360" w:lineRule="auto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Sending in your form</w:t>
      </w:r>
    </w:p>
    <w:p w14:paraId="39A64660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4366A131" w14:textId="77777777" w:rsidTr="20979374">
        <w:trPr>
          <w:cantSplit/>
          <w:trHeight w:val="3969"/>
        </w:trPr>
        <w:tc>
          <w:tcPr>
            <w:tcW w:w="3053" w:type="dxa"/>
          </w:tcPr>
          <w:p w14:paraId="7D004E9E" w14:textId="747487BD" w:rsidR="002C5A1B" w:rsidRPr="008E647D" w:rsidRDefault="00D47A6D" w:rsidP="0054018D">
            <w:pPr>
              <w:pStyle w:val="EasyRead16"/>
              <w:rPr>
                <w:sz w:val="28"/>
                <w:szCs w:val="28"/>
              </w:rPr>
            </w:pPr>
            <w:r w:rsidRPr="00D47A6D">
              <w:rPr>
                <w:noProof/>
                <w:sz w:val="28"/>
                <w:szCs w:val="28"/>
              </w:rPr>
              <w:drawing>
                <wp:inline distT="0" distB="0" distL="0" distR="0" wp14:anchorId="417FEDCC" wp14:editId="6A173537">
                  <wp:extent cx="1801495" cy="1801495"/>
                  <wp:effectExtent l="0" t="0" r="8255" b="8255"/>
                  <wp:docPr id="810019870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019870" name="Pictur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D5075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15F7D3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47E31EE1" w14:textId="77777777" w:rsidR="001F7DD8" w:rsidRDefault="001F7DD8" w:rsidP="0054018D">
            <w:pPr>
              <w:pStyle w:val="EasyRead16"/>
              <w:rPr>
                <w:sz w:val="28"/>
                <w:szCs w:val="28"/>
              </w:rPr>
            </w:pPr>
          </w:p>
          <w:p w14:paraId="7A87B639" w14:textId="729A2368" w:rsidR="009F2117" w:rsidRPr="008E647D" w:rsidRDefault="24130470" w:rsidP="0054018D">
            <w:pPr>
              <w:pStyle w:val="EasyRead16"/>
              <w:rPr>
                <w:sz w:val="28"/>
                <w:szCs w:val="28"/>
              </w:rPr>
            </w:pPr>
            <w:r w:rsidRPr="20979374">
              <w:rPr>
                <w:sz w:val="28"/>
                <w:szCs w:val="28"/>
              </w:rPr>
              <w:t xml:space="preserve">You need to send your form </w:t>
            </w:r>
            <w:r w:rsidR="697B2D91" w:rsidRPr="20979374">
              <w:rPr>
                <w:sz w:val="28"/>
                <w:szCs w:val="28"/>
              </w:rPr>
              <w:t xml:space="preserve">to us </w:t>
            </w:r>
            <w:r w:rsidRPr="20979374">
              <w:rPr>
                <w:sz w:val="28"/>
                <w:szCs w:val="28"/>
              </w:rPr>
              <w:t>w</w:t>
            </w:r>
            <w:r w:rsidR="009F2117" w:rsidRPr="20979374">
              <w:rPr>
                <w:sz w:val="28"/>
                <w:szCs w:val="28"/>
              </w:rPr>
              <w:t>hen you have finished writing your answers</w:t>
            </w:r>
            <w:r w:rsidRPr="20979374">
              <w:rPr>
                <w:sz w:val="28"/>
                <w:szCs w:val="28"/>
              </w:rPr>
              <w:t>.</w:t>
            </w:r>
          </w:p>
        </w:tc>
      </w:tr>
      <w:tr w:rsidR="001F7DD8" w:rsidRPr="00603890" w14:paraId="0F41479D" w14:textId="77777777" w:rsidTr="20979374">
        <w:trPr>
          <w:cantSplit/>
          <w:trHeight w:val="4536"/>
        </w:trPr>
        <w:tc>
          <w:tcPr>
            <w:tcW w:w="3053" w:type="dxa"/>
          </w:tcPr>
          <w:p w14:paraId="6F246B5D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noProof/>
                <w:sz w:val="28"/>
                <w:szCs w:val="28"/>
              </w:rPr>
              <w:drawing>
                <wp:inline distT="0" distB="0" distL="0" distR="0" wp14:anchorId="5665135F" wp14:editId="49C6C8EE">
                  <wp:extent cx="1868170" cy="1868170"/>
                  <wp:effectExtent l="0" t="0" r="0" b="0"/>
                  <wp:docPr id="1790720097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0720097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337AF84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A5547F9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396B70C1" w14:textId="41569D45" w:rsidR="001F7DD8" w:rsidRPr="00603890" w:rsidRDefault="6441A020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sz w:val="28"/>
                <w:szCs w:val="28"/>
              </w:rPr>
              <w:t xml:space="preserve">If you have </w:t>
            </w:r>
            <w:r w:rsidRPr="00603890">
              <w:rPr>
                <w:b/>
                <w:bCs/>
                <w:sz w:val="28"/>
                <w:szCs w:val="28"/>
              </w:rPr>
              <w:t>typed</w:t>
            </w:r>
            <w:r w:rsidRPr="00603890">
              <w:rPr>
                <w:sz w:val="28"/>
                <w:szCs w:val="28"/>
              </w:rPr>
              <w:t xml:space="preserve"> your answers you need to</w:t>
            </w:r>
          </w:p>
          <w:p w14:paraId="0393A4D3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64B7004F" w14:textId="6AEF44E8" w:rsidR="001F7DD8" w:rsidRPr="00603890" w:rsidRDefault="6441A020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sz w:val="28"/>
                <w:szCs w:val="28"/>
              </w:rPr>
              <w:t>1. Save the document</w:t>
            </w:r>
          </w:p>
          <w:p w14:paraId="5B93C345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4EB70F79" w14:textId="3C7A38B5" w:rsidR="001F7DD8" w:rsidRPr="00603890" w:rsidRDefault="6441A020" w:rsidP="00AE2A80">
            <w:pPr>
              <w:pStyle w:val="EasyRead16"/>
              <w:rPr>
                <w:sz w:val="28"/>
                <w:szCs w:val="28"/>
              </w:rPr>
            </w:pPr>
            <w:r w:rsidRPr="00603890">
              <w:rPr>
                <w:sz w:val="28"/>
                <w:szCs w:val="28"/>
              </w:rPr>
              <w:t>2. Email it to us.</w:t>
            </w:r>
          </w:p>
          <w:p w14:paraId="5FD973E4" w14:textId="77777777" w:rsidR="001F7DD8" w:rsidRPr="00603890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343FD0FD" w14:textId="4F32E3B8" w:rsidR="001F7DD8" w:rsidRPr="00603890" w:rsidRDefault="00603890" w:rsidP="166FC3E3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hyperlink r:id="rId124">
              <w:r w:rsidRPr="00603890">
                <w:rPr>
                  <w:rStyle w:val="Hyperlink"/>
                  <w:sz w:val="28"/>
                  <w:szCs w:val="28"/>
                </w:rPr>
                <w:t>disability@humanrights.gov.au</w:t>
              </w:r>
            </w:hyperlink>
            <w:r w:rsidRPr="00603890" w:rsidDel="00603890">
              <w:rPr>
                <w:sz w:val="28"/>
                <w:szCs w:val="28"/>
              </w:rPr>
              <w:t xml:space="preserve"> </w:t>
            </w:r>
            <w:hyperlink r:id="rId125" w:history="1"/>
          </w:p>
        </w:tc>
      </w:tr>
      <w:tr w:rsidR="001F7DD8" w:rsidRPr="008E647D" w14:paraId="6EC5E7F9" w14:textId="77777777" w:rsidTr="20979374">
        <w:trPr>
          <w:cantSplit/>
          <w:trHeight w:val="2835"/>
        </w:trPr>
        <w:tc>
          <w:tcPr>
            <w:tcW w:w="3053" w:type="dxa"/>
          </w:tcPr>
          <w:p w14:paraId="2F0293B1" w14:textId="77777777" w:rsidR="001F7DD8" w:rsidRPr="00E4672E" w:rsidRDefault="001F7DD8" w:rsidP="00AE2A80">
            <w:pPr>
              <w:pStyle w:val="EasyRead16"/>
              <w:rPr>
                <w:noProof/>
                <w:sz w:val="28"/>
                <w:szCs w:val="28"/>
              </w:rPr>
            </w:pPr>
            <w:r w:rsidRPr="00E4672E">
              <w:rPr>
                <w:noProof/>
                <w:sz w:val="28"/>
                <w:szCs w:val="28"/>
              </w:rPr>
              <w:drawing>
                <wp:inline distT="0" distB="0" distL="0" distR="0" wp14:anchorId="396137EA" wp14:editId="24EA40DB">
                  <wp:extent cx="1868170" cy="1868170"/>
                  <wp:effectExtent l="0" t="0" r="0" b="0"/>
                  <wp:docPr id="23617401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17401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0E8CC63" w14:textId="77777777" w:rsidR="001F7DD8" w:rsidRPr="008E647D" w:rsidRDefault="001F7DD8" w:rsidP="00AE2A80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F5B8B2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4D592DA7" w14:textId="1A2E9B68" w:rsidR="001F7DD8" w:rsidRDefault="6441A020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 xml:space="preserve">If you </w:t>
            </w:r>
            <w:r w:rsidRPr="166FC3E3">
              <w:rPr>
                <w:b/>
                <w:bCs/>
                <w:sz w:val="28"/>
                <w:szCs w:val="28"/>
              </w:rPr>
              <w:t>wrote</w:t>
            </w:r>
            <w:r w:rsidRPr="166FC3E3">
              <w:rPr>
                <w:sz w:val="28"/>
                <w:szCs w:val="28"/>
              </w:rPr>
              <w:t xml:space="preserve"> your answers you need to</w:t>
            </w:r>
          </w:p>
          <w:p w14:paraId="3CB8F261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66BB707C" w14:textId="45EBCE9C" w:rsidR="001F7DD8" w:rsidRDefault="6441A020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1. Scan it into your computer or take a photo</w:t>
            </w:r>
          </w:p>
          <w:p w14:paraId="3FD72D7F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3CF942EB" w14:textId="0850F58F" w:rsidR="001F7DD8" w:rsidRDefault="6441A020" w:rsidP="00AE2A80">
            <w:pPr>
              <w:pStyle w:val="EasyRead16"/>
              <w:rPr>
                <w:sz w:val="28"/>
                <w:szCs w:val="28"/>
              </w:rPr>
            </w:pPr>
            <w:r w:rsidRPr="166FC3E3">
              <w:rPr>
                <w:sz w:val="28"/>
                <w:szCs w:val="28"/>
              </w:rPr>
              <w:t>2. Email it to us.</w:t>
            </w:r>
          </w:p>
          <w:p w14:paraId="41890CC9" w14:textId="77777777" w:rsidR="001F7DD8" w:rsidRDefault="001F7DD8" w:rsidP="00AE2A80">
            <w:pPr>
              <w:pStyle w:val="EasyRead16"/>
              <w:rPr>
                <w:sz w:val="28"/>
                <w:szCs w:val="28"/>
              </w:rPr>
            </w:pPr>
          </w:p>
          <w:p w14:paraId="41BC4593" w14:textId="40288144" w:rsidR="001F7DD8" w:rsidRDefault="021FB5B1" w:rsidP="166FC3E3">
            <w:pPr>
              <w:pStyle w:val="EasyRead16"/>
              <w:rPr>
                <w:rFonts w:eastAsia="Arial" w:cs="Arial"/>
                <w:sz w:val="28"/>
                <w:szCs w:val="28"/>
              </w:rPr>
            </w:pPr>
            <w:hyperlink r:id="rId127">
              <w:r w:rsidRPr="20979374">
                <w:rPr>
                  <w:rStyle w:val="Hyperlink"/>
                  <w:sz w:val="28"/>
                  <w:szCs w:val="28"/>
                </w:rPr>
                <w:t>disability@humanrights.gov.au</w:t>
              </w:r>
            </w:hyperlink>
          </w:p>
        </w:tc>
      </w:tr>
    </w:tbl>
    <w:p w14:paraId="33A1A152" w14:textId="03FBE693" w:rsidR="008515B4" w:rsidRDefault="008515B4">
      <w:pPr>
        <w:rPr>
          <w:b/>
          <w:bCs/>
        </w:rPr>
      </w:pPr>
    </w:p>
    <w:p w14:paraId="195A4E90" w14:textId="41B2CC34" w:rsidR="6F6D549D" w:rsidRDefault="6F6D549D" w:rsidP="1B2A2CB1">
      <w:pPr>
        <w:rPr>
          <w:noProof/>
        </w:rPr>
      </w:pPr>
    </w:p>
    <w:p w14:paraId="304A3EEB" w14:textId="77777777" w:rsidR="000644A7" w:rsidRDefault="000644A7" w:rsidP="1B2A2CB1">
      <w:pPr>
        <w:rPr>
          <w:noProof/>
        </w:rPr>
      </w:pPr>
    </w:p>
    <w:p w14:paraId="176463D9" w14:textId="77777777" w:rsidR="000644A7" w:rsidRDefault="000644A7" w:rsidP="1B2A2CB1">
      <w:pPr>
        <w:rPr>
          <w:noProof/>
        </w:rPr>
      </w:pPr>
    </w:p>
    <w:p w14:paraId="09E3EE2F" w14:textId="77777777" w:rsidR="000644A7" w:rsidRDefault="000644A7" w:rsidP="1B2A2CB1">
      <w:pPr>
        <w:rPr>
          <w:noProof/>
        </w:rPr>
      </w:pPr>
    </w:p>
    <w:p w14:paraId="7C5BE053" w14:textId="77777777" w:rsidR="000644A7" w:rsidRDefault="000644A7" w:rsidP="1B2A2CB1">
      <w:pPr>
        <w:rPr>
          <w:noProof/>
        </w:rPr>
      </w:pPr>
    </w:p>
    <w:p w14:paraId="5079EBED" w14:textId="77777777" w:rsidR="000644A7" w:rsidRDefault="000644A7" w:rsidP="1B2A2CB1">
      <w:pPr>
        <w:rPr>
          <w:noProof/>
        </w:rPr>
      </w:pPr>
    </w:p>
    <w:p w14:paraId="334CF7E4" w14:textId="77777777" w:rsidR="000644A7" w:rsidRDefault="000644A7" w:rsidP="1B2A2CB1">
      <w:pPr>
        <w:rPr>
          <w:noProof/>
        </w:rPr>
      </w:pPr>
    </w:p>
    <w:p w14:paraId="6C4E54BE" w14:textId="77777777" w:rsidR="00F46620" w:rsidRDefault="00F46620" w:rsidP="1B2A2CB1">
      <w:pPr>
        <w:rPr>
          <w:noProof/>
        </w:rPr>
      </w:pPr>
    </w:p>
    <w:p w14:paraId="2AA34B9D" w14:textId="77777777" w:rsidR="00F46620" w:rsidRDefault="00F46620" w:rsidP="1B2A2CB1">
      <w:pPr>
        <w:rPr>
          <w:noProof/>
        </w:rPr>
      </w:pPr>
    </w:p>
    <w:p w14:paraId="5A8ACDEF" w14:textId="77777777" w:rsidR="00F46620" w:rsidRDefault="00F46620" w:rsidP="1B2A2CB1">
      <w:pPr>
        <w:rPr>
          <w:noProof/>
        </w:rPr>
      </w:pPr>
    </w:p>
    <w:p w14:paraId="3B803E9B" w14:textId="77777777" w:rsidR="00F46620" w:rsidRDefault="00F46620" w:rsidP="1B2A2CB1">
      <w:pPr>
        <w:rPr>
          <w:noProof/>
        </w:rPr>
      </w:pPr>
    </w:p>
    <w:p w14:paraId="7AF28615" w14:textId="77777777" w:rsidR="00F46620" w:rsidRDefault="00F46620" w:rsidP="1B2A2CB1">
      <w:pPr>
        <w:rPr>
          <w:noProof/>
        </w:rPr>
      </w:pPr>
    </w:p>
    <w:p w14:paraId="58345973" w14:textId="77777777" w:rsidR="000644A7" w:rsidRDefault="000644A7" w:rsidP="1B2A2CB1">
      <w:pPr>
        <w:rPr>
          <w:noProof/>
        </w:rPr>
      </w:pPr>
    </w:p>
    <w:p w14:paraId="392A4AA4" w14:textId="77777777" w:rsidR="000644A7" w:rsidRDefault="000644A7" w:rsidP="1B2A2CB1">
      <w:pPr>
        <w:rPr>
          <w:noProof/>
        </w:rPr>
      </w:pPr>
    </w:p>
    <w:p w14:paraId="565D91AE" w14:textId="77777777" w:rsidR="000644A7" w:rsidRDefault="000644A7" w:rsidP="1B2A2CB1">
      <w:pPr>
        <w:rPr>
          <w:noProof/>
        </w:rPr>
      </w:pPr>
    </w:p>
    <w:p w14:paraId="54575A33" w14:textId="77777777" w:rsidR="000644A7" w:rsidRDefault="000644A7" w:rsidP="1B2A2CB1">
      <w:pPr>
        <w:rPr>
          <w:noProof/>
        </w:rPr>
      </w:pPr>
    </w:p>
    <w:p w14:paraId="5B8FB20E" w14:textId="77777777" w:rsidR="000644A7" w:rsidRDefault="000644A7" w:rsidP="1B2A2CB1">
      <w:pPr>
        <w:rPr>
          <w:noProof/>
        </w:rPr>
      </w:pPr>
    </w:p>
    <w:p w14:paraId="55996BBC" w14:textId="258CDCA4" w:rsidR="000644A7" w:rsidRDefault="000644A7" w:rsidP="20979374">
      <w:pPr>
        <w:rPr>
          <w:noProof/>
        </w:rPr>
      </w:pPr>
    </w:p>
    <w:p w14:paraId="49CE4153" w14:textId="77777777" w:rsidR="009F19A9" w:rsidRDefault="009F19A9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69451D17" w:rsidR="2A4AB6BF" w:rsidRDefault="000644A7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September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A5233" w14:textId="77777777" w:rsidR="001E2239" w:rsidRDefault="001E2239" w:rsidP="00B04ED8">
      <w:pPr>
        <w:spacing w:after="0" w:line="240" w:lineRule="auto"/>
      </w:pPr>
      <w:r>
        <w:separator/>
      </w:r>
    </w:p>
  </w:endnote>
  <w:endnote w:type="continuationSeparator" w:id="0">
    <w:p w14:paraId="42B60EBB" w14:textId="77777777" w:rsidR="001E2239" w:rsidRDefault="001E2239" w:rsidP="00B04ED8">
      <w:pPr>
        <w:spacing w:after="0" w:line="240" w:lineRule="auto"/>
      </w:pPr>
      <w:r>
        <w:continuationSeparator/>
      </w:r>
    </w:p>
  </w:endnote>
  <w:endnote w:type="continuationNotice" w:id="1">
    <w:p w14:paraId="437334FA" w14:textId="77777777" w:rsidR="001E2239" w:rsidRDefault="001E22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1E2239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30852" w14:textId="77777777" w:rsidR="001E2239" w:rsidRDefault="001E2239" w:rsidP="00B04ED8">
      <w:pPr>
        <w:spacing w:after="0" w:line="240" w:lineRule="auto"/>
      </w:pPr>
      <w:r>
        <w:separator/>
      </w:r>
    </w:p>
  </w:footnote>
  <w:footnote w:type="continuationSeparator" w:id="0">
    <w:p w14:paraId="7282F011" w14:textId="77777777" w:rsidR="001E2239" w:rsidRDefault="001E2239" w:rsidP="00B04ED8">
      <w:pPr>
        <w:spacing w:after="0" w:line="240" w:lineRule="auto"/>
      </w:pPr>
      <w:r>
        <w:continuationSeparator/>
      </w:r>
    </w:p>
  </w:footnote>
  <w:footnote w:type="continuationNotice" w:id="1">
    <w:p w14:paraId="60965D6F" w14:textId="77777777" w:rsidR="001E2239" w:rsidRDefault="001E22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73D6D64C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AB877" w14:textId="77777777" w:rsidR="000659B4" w:rsidRPr="00E642D6" w:rsidRDefault="000659B4" w:rsidP="000659B4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59F37EE7" wp14:editId="6D583D4E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6D34CDEC" wp14:editId="1DCCC8DA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31662F20" w:rsidR="002950E3" w:rsidRPr="000659B4" w:rsidRDefault="002950E3" w:rsidP="00065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627D"/>
    <w:multiLevelType w:val="hybridMultilevel"/>
    <w:tmpl w:val="CBA63520"/>
    <w:lvl w:ilvl="0" w:tplc="75BE9F0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B904D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1C4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86C8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EEAE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7412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C60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E075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A1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5E2CC"/>
    <w:multiLevelType w:val="hybridMultilevel"/>
    <w:tmpl w:val="3C40C56E"/>
    <w:lvl w:ilvl="0" w:tplc="CAAE1E1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2DE8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74D4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A1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FAF0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7659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E4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E1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B8A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C51860"/>
    <w:multiLevelType w:val="hybridMultilevel"/>
    <w:tmpl w:val="24901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E4E5C"/>
    <w:multiLevelType w:val="hybridMultilevel"/>
    <w:tmpl w:val="5594775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5A607"/>
    <w:multiLevelType w:val="hybridMultilevel"/>
    <w:tmpl w:val="184EB636"/>
    <w:lvl w:ilvl="0" w:tplc="A4CA78F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C84C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5A74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8A4DD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D98031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556E9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2EF0C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546FE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3AAF4E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6B45EB6"/>
    <w:multiLevelType w:val="hybridMultilevel"/>
    <w:tmpl w:val="28327736"/>
    <w:lvl w:ilvl="0" w:tplc="C13CAD7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952EA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45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F4E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2BD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6E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82D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D424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A84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D63E6"/>
    <w:multiLevelType w:val="hybridMultilevel"/>
    <w:tmpl w:val="E6CE1ACA"/>
    <w:lvl w:ilvl="0" w:tplc="FAB8F6B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1165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0AE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3E5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00C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4CE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DE4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4C5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662F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924AC"/>
    <w:multiLevelType w:val="hybridMultilevel"/>
    <w:tmpl w:val="B17EBF2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1A859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8A2C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500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EF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09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7C4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CEDE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A5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70AE6"/>
    <w:multiLevelType w:val="hybridMultilevel"/>
    <w:tmpl w:val="E0AE2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84A80"/>
    <w:multiLevelType w:val="hybridMultilevel"/>
    <w:tmpl w:val="AE2AF4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52169"/>
    <w:multiLevelType w:val="hybridMultilevel"/>
    <w:tmpl w:val="AC98E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C30DF"/>
    <w:multiLevelType w:val="hybridMultilevel"/>
    <w:tmpl w:val="026654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2B4E45"/>
    <w:multiLevelType w:val="hybridMultilevel"/>
    <w:tmpl w:val="6F5A3B0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1ED717"/>
    <w:multiLevelType w:val="hybridMultilevel"/>
    <w:tmpl w:val="4F000B26"/>
    <w:lvl w:ilvl="0" w:tplc="FCDE653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C1610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3EF3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F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22E7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E5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16F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482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601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83B4F"/>
    <w:multiLevelType w:val="hybridMultilevel"/>
    <w:tmpl w:val="E0BC08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D848C6"/>
    <w:multiLevelType w:val="hybridMultilevel"/>
    <w:tmpl w:val="85CA1CCC"/>
    <w:lvl w:ilvl="0" w:tplc="36CA706C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453536"/>
    <w:multiLevelType w:val="hybridMultilevel"/>
    <w:tmpl w:val="03D4551E"/>
    <w:lvl w:ilvl="0" w:tplc="9B5C8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62BF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7A38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1CC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E60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2AE9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6DF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E2C9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AE7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989C8C"/>
    <w:multiLevelType w:val="hybridMultilevel"/>
    <w:tmpl w:val="2000EFBC"/>
    <w:lvl w:ilvl="0" w:tplc="BA72342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2C2D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AC56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63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BCCE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701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BE8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EF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C0F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6A7FF7"/>
    <w:multiLevelType w:val="hybridMultilevel"/>
    <w:tmpl w:val="B9068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635A99"/>
    <w:multiLevelType w:val="hybridMultilevel"/>
    <w:tmpl w:val="898A093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AB040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0CD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04D7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A77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7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160E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C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72C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F5729"/>
    <w:multiLevelType w:val="hybridMultilevel"/>
    <w:tmpl w:val="8E1C2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9743EC"/>
    <w:multiLevelType w:val="hybridMultilevel"/>
    <w:tmpl w:val="C53E8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8B3D14"/>
    <w:multiLevelType w:val="hybridMultilevel"/>
    <w:tmpl w:val="D5B2CC9A"/>
    <w:lvl w:ilvl="0" w:tplc="B9FEF1A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A10A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3271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00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2801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BC1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E31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0CC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86B3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885FA1"/>
    <w:multiLevelType w:val="hybridMultilevel"/>
    <w:tmpl w:val="9ECC8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9D3B9B"/>
    <w:multiLevelType w:val="hybridMultilevel"/>
    <w:tmpl w:val="74DC9E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CD351A"/>
    <w:multiLevelType w:val="hybridMultilevel"/>
    <w:tmpl w:val="98F67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1926BD"/>
    <w:multiLevelType w:val="hybridMultilevel"/>
    <w:tmpl w:val="21CAC5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5B0F81"/>
    <w:multiLevelType w:val="hybridMultilevel"/>
    <w:tmpl w:val="172A03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D90428D"/>
    <w:multiLevelType w:val="hybridMultilevel"/>
    <w:tmpl w:val="CCEC2C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1160EE"/>
    <w:multiLevelType w:val="hybridMultilevel"/>
    <w:tmpl w:val="2572D3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55F090"/>
    <w:multiLevelType w:val="hybridMultilevel"/>
    <w:tmpl w:val="986CE56E"/>
    <w:lvl w:ilvl="0" w:tplc="3664E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A4E2E618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A97EF40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60B43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5C41DB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1096C4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01A470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FE7DD4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83EAE6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EDC71F2"/>
    <w:multiLevelType w:val="hybridMultilevel"/>
    <w:tmpl w:val="C6C8A20E"/>
    <w:lvl w:ilvl="0" w:tplc="698EE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C78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218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C58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3E44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A07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EC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707F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DC91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52B7E"/>
    <w:multiLevelType w:val="hybridMultilevel"/>
    <w:tmpl w:val="F45280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024624"/>
    <w:multiLevelType w:val="hybridMultilevel"/>
    <w:tmpl w:val="4AAE50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78DF1A"/>
    <w:multiLevelType w:val="hybridMultilevel"/>
    <w:tmpl w:val="A4246582"/>
    <w:lvl w:ilvl="0" w:tplc="A01274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68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DAF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0E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F819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EE3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D4E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8872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6CB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EB75CEA"/>
    <w:multiLevelType w:val="hybridMultilevel"/>
    <w:tmpl w:val="A454C4C0"/>
    <w:lvl w:ilvl="0" w:tplc="AE3C9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63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86C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85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B4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0A2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820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23F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6C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456A2B"/>
    <w:multiLevelType w:val="hybridMultilevel"/>
    <w:tmpl w:val="2A42A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28E0B1"/>
    <w:multiLevelType w:val="hybridMultilevel"/>
    <w:tmpl w:val="C1569B4A"/>
    <w:lvl w:ilvl="0" w:tplc="E56CF6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7FAC83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B65D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D442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1CCB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50261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992207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844D6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25001F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7C825316"/>
    <w:multiLevelType w:val="hybridMultilevel"/>
    <w:tmpl w:val="5E3A5AC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59090719">
    <w:abstractNumId w:val="17"/>
  </w:num>
  <w:num w:numId="2" w16cid:durableId="1446197261">
    <w:abstractNumId w:val="0"/>
  </w:num>
  <w:num w:numId="3" w16cid:durableId="496581667">
    <w:abstractNumId w:val="2"/>
  </w:num>
  <w:num w:numId="4" w16cid:durableId="840895860">
    <w:abstractNumId w:val="27"/>
  </w:num>
  <w:num w:numId="5" w16cid:durableId="415711223">
    <w:abstractNumId w:val="24"/>
  </w:num>
  <w:num w:numId="6" w16cid:durableId="694428358">
    <w:abstractNumId w:val="8"/>
  </w:num>
  <w:num w:numId="7" w16cid:durableId="433014303">
    <w:abstractNumId w:val="22"/>
  </w:num>
  <w:num w:numId="8" w16cid:durableId="1309045086">
    <w:abstractNumId w:val="6"/>
  </w:num>
  <w:num w:numId="9" w16cid:durableId="1990205764">
    <w:abstractNumId w:val="7"/>
  </w:num>
  <w:num w:numId="10" w16cid:durableId="1932621179">
    <w:abstractNumId w:val="42"/>
  </w:num>
  <w:num w:numId="11" w16cid:durableId="749886052">
    <w:abstractNumId w:val="37"/>
  </w:num>
  <w:num w:numId="12" w16cid:durableId="726536863">
    <w:abstractNumId w:val="47"/>
  </w:num>
  <w:num w:numId="13" w16cid:durableId="1085499317">
    <w:abstractNumId w:val="32"/>
  </w:num>
  <w:num w:numId="14" w16cid:durableId="227035660">
    <w:abstractNumId w:val="39"/>
  </w:num>
  <w:num w:numId="15" w16cid:durableId="407847669">
    <w:abstractNumId w:val="20"/>
  </w:num>
  <w:num w:numId="16" w16cid:durableId="1498617258">
    <w:abstractNumId w:val="36"/>
  </w:num>
  <w:num w:numId="17" w16cid:durableId="1035083874">
    <w:abstractNumId w:val="11"/>
  </w:num>
  <w:num w:numId="18" w16cid:durableId="862132525">
    <w:abstractNumId w:val="16"/>
  </w:num>
  <w:num w:numId="19" w16cid:durableId="1453599023">
    <w:abstractNumId w:val="51"/>
  </w:num>
  <w:num w:numId="20" w16cid:durableId="313417426">
    <w:abstractNumId w:val="48"/>
  </w:num>
  <w:num w:numId="21" w16cid:durableId="1029065999">
    <w:abstractNumId w:val="1"/>
  </w:num>
  <w:num w:numId="22" w16cid:durableId="590510141">
    <w:abstractNumId w:val="19"/>
  </w:num>
  <w:num w:numId="23" w16cid:durableId="146364778">
    <w:abstractNumId w:val="43"/>
  </w:num>
  <w:num w:numId="24" w16cid:durableId="2125609130">
    <w:abstractNumId w:val="9"/>
  </w:num>
  <w:num w:numId="25" w16cid:durableId="2021464828">
    <w:abstractNumId w:val="40"/>
  </w:num>
  <w:num w:numId="26" w16cid:durableId="391198437">
    <w:abstractNumId w:val="49"/>
  </w:num>
  <w:num w:numId="27" w16cid:durableId="1017662189">
    <w:abstractNumId w:val="13"/>
  </w:num>
  <w:num w:numId="28" w16cid:durableId="386533336">
    <w:abstractNumId w:val="18"/>
  </w:num>
  <w:num w:numId="29" w16cid:durableId="1100296501">
    <w:abstractNumId w:val="4"/>
  </w:num>
  <w:num w:numId="30" w16cid:durableId="1741755174">
    <w:abstractNumId w:val="29"/>
  </w:num>
  <w:num w:numId="31" w16cid:durableId="497574124">
    <w:abstractNumId w:val="3"/>
  </w:num>
  <w:num w:numId="32" w16cid:durableId="487212905">
    <w:abstractNumId w:val="31"/>
  </w:num>
  <w:num w:numId="33" w16cid:durableId="1861311331">
    <w:abstractNumId w:val="28"/>
  </w:num>
  <w:num w:numId="34" w16cid:durableId="764376828">
    <w:abstractNumId w:val="38"/>
  </w:num>
  <w:num w:numId="35" w16cid:durableId="1523008406">
    <w:abstractNumId w:val="5"/>
  </w:num>
  <w:num w:numId="36" w16cid:durableId="884365118">
    <w:abstractNumId w:val="44"/>
  </w:num>
  <w:num w:numId="37" w16cid:durableId="930743439">
    <w:abstractNumId w:val="21"/>
  </w:num>
  <w:num w:numId="38" w16cid:durableId="1832284562">
    <w:abstractNumId w:val="35"/>
  </w:num>
  <w:num w:numId="39" w16cid:durableId="749428000">
    <w:abstractNumId w:val="34"/>
  </w:num>
  <w:num w:numId="40" w16cid:durableId="1787693937">
    <w:abstractNumId w:val="10"/>
  </w:num>
  <w:num w:numId="41" w16cid:durableId="400174465">
    <w:abstractNumId w:val="41"/>
  </w:num>
  <w:num w:numId="42" w16cid:durableId="1487816312">
    <w:abstractNumId w:val="25"/>
  </w:num>
  <w:num w:numId="43" w16cid:durableId="2054842969">
    <w:abstractNumId w:val="12"/>
  </w:num>
  <w:num w:numId="44" w16cid:durableId="503016397">
    <w:abstractNumId w:val="46"/>
  </w:num>
  <w:num w:numId="45" w16cid:durableId="1026709103">
    <w:abstractNumId w:val="14"/>
  </w:num>
  <w:num w:numId="46" w16cid:durableId="1751344015">
    <w:abstractNumId w:val="26"/>
  </w:num>
  <w:num w:numId="47" w16cid:durableId="1328287228">
    <w:abstractNumId w:val="45"/>
  </w:num>
  <w:num w:numId="48" w16cid:durableId="1185630083">
    <w:abstractNumId w:val="23"/>
  </w:num>
  <w:num w:numId="49" w16cid:durableId="1850101046">
    <w:abstractNumId w:val="30"/>
  </w:num>
  <w:num w:numId="50" w16cid:durableId="1184710666">
    <w:abstractNumId w:val="50"/>
  </w:num>
  <w:num w:numId="51" w16cid:durableId="267542578">
    <w:abstractNumId w:val="40"/>
  </w:num>
  <w:num w:numId="52" w16cid:durableId="2027631716">
    <w:abstractNumId w:val="33"/>
  </w:num>
  <w:num w:numId="53" w16cid:durableId="1997802801">
    <w:abstractNumId w:val="1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03F"/>
    <w:rsid w:val="00003301"/>
    <w:rsid w:val="00005633"/>
    <w:rsid w:val="000073C3"/>
    <w:rsid w:val="000111FB"/>
    <w:rsid w:val="00011B7C"/>
    <w:rsid w:val="00014572"/>
    <w:rsid w:val="00021555"/>
    <w:rsid w:val="00024914"/>
    <w:rsid w:val="00026917"/>
    <w:rsid w:val="00030248"/>
    <w:rsid w:val="00044600"/>
    <w:rsid w:val="000453CF"/>
    <w:rsid w:val="00046031"/>
    <w:rsid w:val="00046382"/>
    <w:rsid w:val="00050D82"/>
    <w:rsid w:val="0005492C"/>
    <w:rsid w:val="0005601B"/>
    <w:rsid w:val="000640DD"/>
    <w:rsid w:val="000644A7"/>
    <w:rsid w:val="00064BAB"/>
    <w:rsid w:val="000659B4"/>
    <w:rsid w:val="00066F13"/>
    <w:rsid w:val="000715F0"/>
    <w:rsid w:val="00074517"/>
    <w:rsid w:val="000761DE"/>
    <w:rsid w:val="00077EB9"/>
    <w:rsid w:val="0008043B"/>
    <w:rsid w:val="00080ABB"/>
    <w:rsid w:val="00084EBB"/>
    <w:rsid w:val="000866C5"/>
    <w:rsid w:val="00087E3B"/>
    <w:rsid w:val="000953DB"/>
    <w:rsid w:val="0009794C"/>
    <w:rsid w:val="000A07D7"/>
    <w:rsid w:val="000A2795"/>
    <w:rsid w:val="000A32E6"/>
    <w:rsid w:val="000A7080"/>
    <w:rsid w:val="000B092B"/>
    <w:rsid w:val="000B1F4E"/>
    <w:rsid w:val="000B5351"/>
    <w:rsid w:val="000B6FEE"/>
    <w:rsid w:val="000B714A"/>
    <w:rsid w:val="000C66BF"/>
    <w:rsid w:val="000D0D20"/>
    <w:rsid w:val="000D21CE"/>
    <w:rsid w:val="000D3ED4"/>
    <w:rsid w:val="000D437E"/>
    <w:rsid w:val="000D6BF6"/>
    <w:rsid w:val="000E1E38"/>
    <w:rsid w:val="000E2091"/>
    <w:rsid w:val="000E33D0"/>
    <w:rsid w:val="000E3AD4"/>
    <w:rsid w:val="000E4BE0"/>
    <w:rsid w:val="000F1BFE"/>
    <w:rsid w:val="000F45D8"/>
    <w:rsid w:val="000F5175"/>
    <w:rsid w:val="000F5619"/>
    <w:rsid w:val="00101418"/>
    <w:rsid w:val="001050DD"/>
    <w:rsid w:val="001074F3"/>
    <w:rsid w:val="00107522"/>
    <w:rsid w:val="00107DE4"/>
    <w:rsid w:val="00116748"/>
    <w:rsid w:val="001173B6"/>
    <w:rsid w:val="0011762E"/>
    <w:rsid w:val="001210FB"/>
    <w:rsid w:val="00123B36"/>
    <w:rsid w:val="00124AF4"/>
    <w:rsid w:val="0012524F"/>
    <w:rsid w:val="00126D18"/>
    <w:rsid w:val="00127BCB"/>
    <w:rsid w:val="0013470A"/>
    <w:rsid w:val="00135441"/>
    <w:rsid w:val="00140569"/>
    <w:rsid w:val="00140AD0"/>
    <w:rsid w:val="00141092"/>
    <w:rsid w:val="00144C24"/>
    <w:rsid w:val="00152C86"/>
    <w:rsid w:val="00155BFB"/>
    <w:rsid w:val="001570E2"/>
    <w:rsid w:val="00160463"/>
    <w:rsid w:val="00162C2A"/>
    <w:rsid w:val="00162E3E"/>
    <w:rsid w:val="001642C3"/>
    <w:rsid w:val="0016510E"/>
    <w:rsid w:val="00165823"/>
    <w:rsid w:val="00166B4D"/>
    <w:rsid w:val="001726A8"/>
    <w:rsid w:val="00172E01"/>
    <w:rsid w:val="0017718F"/>
    <w:rsid w:val="00183E6B"/>
    <w:rsid w:val="00194509"/>
    <w:rsid w:val="001A08F5"/>
    <w:rsid w:val="001A35C8"/>
    <w:rsid w:val="001A3D85"/>
    <w:rsid w:val="001A5871"/>
    <w:rsid w:val="001A651F"/>
    <w:rsid w:val="001A6B9F"/>
    <w:rsid w:val="001A7216"/>
    <w:rsid w:val="001B07B8"/>
    <w:rsid w:val="001B6884"/>
    <w:rsid w:val="001B7CE1"/>
    <w:rsid w:val="001C02E3"/>
    <w:rsid w:val="001C2836"/>
    <w:rsid w:val="001C3FFB"/>
    <w:rsid w:val="001C5DA1"/>
    <w:rsid w:val="001C6024"/>
    <w:rsid w:val="001C7FB3"/>
    <w:rsid w:val="001D034D"/>
    <w:rsid w:val="001E2239"/>
    <w:rsid w:val="001E630D"/>
    <w:rsid w:val="001F0E97"/>
    <w:rsid w:val="001F25F2"/>
    <w:rsid w:val="001F36C3"/>
    <w:rsid w:val="001F409A"/>
    <w:rsid w:val="001F5FAD"/>
    <w:rsid w:val="001F7947"/>
    <w:rsid w:val="001F7DD8"/>
    <w:rsid w:val="00201257"/>
    <w:rsid w:val="002052E9"/>
    <w:rsid w:val="002078B7"/>
    <w:rsid w:val="002112EF"/>
    <w:rsid w:val="002115B1"/>
    <w:rsid w:val="0021240C"/>
    <w:rsid w:val="00214B96"/>
    <w:rsid w:val="00217A99"/>
    <w:rsid w:val="002200F4"/>
    <w:rsid w:val="0022056F"/>
    <w:rsid w:val="00226095"/>
    <w:rsid w:val="00230A07"/>
    <w:rsid w:val="00231ADF"/>
    <w:rsid w:val="0023650C"/>
    <w:rsid w:val="00237CDC"/>
    <w:rsid w:val="00243122"/>
    <w:rsid w:val="00257312"/>
    <w:rsid w:val="00261D86"/>
    <w:rsid w:val="00267D87"/>
    <w:rsid w:val="00270667"/>
    <w:rsid w:val="002738F3"/>
    <w:rsid w:val="00273CFE"/>
    <w:rsid w:val="00281F3A"/>
    <w:rsid w:val="00284DC9"/>
    <w:rsid w:val="00286065"/>
    <w:rsid w:val="002925F3"/>
    <w:rsid w:val="00292D38"/>
    <w:rsid w:val="00294A5F"/>
    <w:rsid w:val="002950E3"/>
    <w:rsid w:val="002A74E0"/>
    <w:rsid w:val="002A7B19"/>
    <w:rsid w:val="002B0791"/>
    <w:rsid w:val="002C5A1B"/>
    <w:rsid w:val="002D033F"/>
    <w:rsid w:val="002D31A0"/>
    <w:rsid w:val="002D7415"/>
    <w:rsid w:val="002E061E"/>
    <w:rsid w:val="002E0BF4"/>
    <w:rsid w:val="002E3E76"/>
    <w:rsid w:val="002F4066"/>
    <w:rsid w:val="002F576D"/>
    <w:rsid w:val="002F5939"/>
    <w:rsid w:val="002F67D9"/>
    <w:rsid w:val="003033C1"/>
    <w:rsid w:val="00303514"/>
    <w:rsid w:val="00303C19"/>
    <w:rsid w:val="0030600B"/>
    <w:rsid w:val="00311E80"/>
    <w:rsid w:val="00313DE0"/>
    <w:rsid w:val="00322C4B"/>
    <w:rsid w:val="003242CB"/>
    <w:rsid w:val="00330106"/>
    <w:rsid w:val="00331748"/>
    <w:rsid w:val="00332946"/>
    <w:rsid w:val="00334BBF"/>
    <w:rsid w:val="00335996"/>
    <w:rsid w:val="003376F1"/>
    <w:rsid w:val="003544EB"/>
    <w:rsid w:val="00354A38"/>
    <w:rsid w:val="0036503F"/>
    <w:rsid w:val="00366044"/>
    <w:rsid w:val="00371311"/>
    <w:rsid w:val="00372D22"/>
    <w:rsid w:val="003742EF"/>
    <w:rsid w:val="003755AE"/>
    <w:rsid w:val="00376C98"/>
    <w:rsid w:val="00377018"/>
    <w:rsid w:val="00381EB8"/>
    <w:rsid w:val="003827AB"/>
    <w:rsid w:val="00386E6D"/>
    <w:rsid w:val="00391500"/>
    <w:rsid w:val="003A14D9"/>
    <w:rsid w:val="003A72AF"/>
    <w:rsid w:val="003A75A5"/>
    <w:rsid w:val="003B2BB8"/>
    <w:rsid w:val="003B51E5"/>
    <w:rsid w:val="003B6E8D"/>
    <w:rsid w:val="003C31B9"/>
    <w:rsid w:val="003D34FF"/>
    <w:rsid w:val="003D3CD9"/>
    <w:rsid w:val="003D56B4"/>
    <w:rsid w:val="003D5871"/>
    <w:rsid w:val="003E04CF"/>
    <w:rsid w:val="003E08E7"/>
    <w:rsid w:val="003E0E42"/>
    <w:rsid w:val="003E10BB"/>
    <w:rsid w:val="003F2EE8"/>
    <w:rsid w:val="003F53BA"/>
    <w:rsid w:val="003F5C0C"/>
    <w:rsid w:val="0040046D"/>
    <w:rsid w:val="004112C5"/>
    <w:rsid w:val="004139FD"/>
    <w:rsid w:val="00421EC4"/>
    <w:rsid w:val="00422FBF"/>
    <w:rsid w:val="004258FD"/>
    <w:rsid w:val="004264A7"/>
    <w:rsid w:val="00430D71"/>
    <w:rsid w:val="00432D4D"/>
    <w:rsid w:val="00435F9D"/>
    <w:rsid w:val="00436A56"/>
    <w:rsid w:val="004428F2"/>
    <w:rsid w:val="004431A4"/>
    <w:rsid w:val="00444DE2"/>
    <w:rsid w:val="00446AC5"/>
    <w:rsid w:val="00447C77"/>
    <w:rsid w:val="0045555E"/>
    <w:rsid w:val="0046044A"/>
    <w:rsid w:val="00462668"/>
    <w:rsid w:val="00462D1A"/>
    <w:rsid w:val="00472566"/>
    <w:rsid w:val="004727B3"/>
    <w:rsid w:val="004747D0"/>
    <w:rsid w:val="00475090"/>
    <w:rsid w:val="004865BB"/>
    <w:rsid w:val="00486C01"/>
    <w:rsid w:val="00487B8B"/>
    <w:rsid w:val="00492047"/>
    <w:rsid w:val="00497865"/>
    <w:rsid w:val="00497F8F"/>
    <w:rsid w:val="004A00E5"/>
    <w:rsid w:val="004A1C54"/>
    <w:rsid w:val="004A3195"/>
    <w:rsid w:val="004A34F0"/>
    <w:rsid w:val="004B2C8C"/>
    <w:rsid w:val="004B54CA"/>
    <w:rsid w:val="004C09EA"/>
    <w:rsid w:val="004C0B4F"/>
    <w:rsid w:val="004C37A5"/>
    <w:rsid w:val="004C4D12"/>
    <w:rsid w:val="004D0573"/>
    <w:rsid w:val="004D092D"/>
    <w:rsid w:val="004D0975"/>
    <w:rsid w:val="004D5B36"/>
    <w:rsid w:val="004E0783"/>
    <w:rsid w:val="004E1049"/>
    <w:rsid w:val="004E145F"/>
    <w:rsid w:val="004E33E6"/>
    <w:rsid w:val="004E58EF"/>
    <w:rsid w:val="004E5CBF"/>
    <w:rsid w:val="004F0E28"/>
    <w:rsid w:val="004F2566"/>
    <w:rsid w:val="004F6227"/>
    <w:rsid w:val="00502939"/>
    <w:rsid w:val="005061DE"/>
    <w:rsid w:val="00507300"/>
    <w:rsid w:val="00511897"/>
    <w:rsid w:val="00512A36"/>
    <w:rsid w:val="00512C1B"/>
    <w:rsid w:val="00514B4B"/>
    <w:rsid w:val="00514B84"/>
    <w:rsid w:val="005170C4"/>
    <w:rsid w:val="005236F3"/>
    <w:rsid w:val="00526158"/>
    <w:rsid w:val="005312CB"/>
    <w:rsid w:val="00531895"/>
    <w:rsid w:val="005343D4"/>
    <w:rsid w:val="00542AB2"/>
    <w:rsid w:val="00545699"/>
    <w:rsid w:val="00546666"/>
    <w:rsid w:val="00555385"/>
    <w:rsid w:val="00556737"/>
    <w:rsid w:val="00557329"/>
    <w:rsid w:val="00557887"/>
    <w:rsid w:val="005601E0"/>
    <w:rsid w:val="005634CF"/>
    <w:rsid w:val="005675B5"/>
    <w:rsid w:val="0056776B"/>
    <w:rsid w:val="0057088E"/>
    <w:rsid w:val="00575951"/>
    <w:rsid w:val="005812AD"/>
    <w:rsid w:val="0058149C"/>
    <w:rsid w:val="005919BF"/>
    <w:rsid w:val="00597BD5"/>
    <w:rsid w:val="005A069C"/>
    <w:rsid w:val="005A0CAF"/>
    <w:rsid w:val="005A1D93"/>
    <w:rsid w:val="005A30F5"/>
    <w:rsid w:val="005A4AB5"/>
    <w:rsid w:val="005A56D9"/>
    <w:rsid w:val="005A5911"/>
    <w:rsid w:val="005B26E9"/>
    <w:rsid w:val="005B2AE4"/>
    <w:rsid w:val="005B2C24"/>
    <w:rsid w:val="005B3505"/>
    <w:rsid w:val="005B476B"/>
    <w:rsid w:val="005B63F5"/>
    <w:rsid w:val="005C09E3"/>
    <w:rsid w:val="005C3476"/>
    <w:rsid w:val="005C3AA9"/>
    <w:rsid w:val="005C5536"/>
    <w:rsid w:val="005C5926"/>
    <w:rsid w:val="005D0354"/>
    <w:rsid w:val="005D14F5"/>
    <w:rsid w:val="005D4682"/>
    <w:rsid w:val="005D4E68"/>
    <w:rsid w:val="005D56F1"/>
    <w:rsid w:val="005E58C9"/>
    <w:rsid w:val="005E597B"/>
    <w:rsid w:val="005F5A4B"/>
    <w:rsid w:val="005F75D0"/>
    <w:rsid w:val="00601552"/>
    <w:rsid w:val="00602F64"/>
    <w:rsid w:val="00603890"/>
    <w:rsid w:val="00612D7A"/>
    <w:rsid w:val="00614791"/>
    <w:rsid w:val="006201FF"/>
    <w:rsid w:val="006213C6"/>
    <w:rsid w:val="00621FC5"/>
    <w:rsid w:val="0062314C"/>
    <w:rsid w:val="006255B2"/>
    <w:rsid w:val="00625FAF"/>
    <w:rsid w:val="006264F0"/>
    <w:rsid w:val="0063104B"/>
    <w:rsid w:val="006317F9"/>
    <w:rsid w:val="00633B86"/>
    <w:rsid w:val="00634B82"/>
    <w:rsid w:val="00634F68"/>
    <w:rsid w:val="00635FAE"/>
    <w:rsid w:val="00637273"/>
    <w:rsid w:val="00637B02"/>
    <w:rsid w:val="0064027C"/>
    <w:rsid w:val="0064067F"/>
    <w:rsid w:val="00642DA7"/>
    <w:rsid w:val="00644041"/>
    <w:rsid w:val="00650B35"/>
    <w:rsid w:val="00651DD2"/>
    <w:rsid w:val="00652B7B"/>
    <w:rsid w:val="00653CB0"/>
    <w:rsid w:val="00655986"/>
    <w:rsid w:val="006600A0"/>
    <w:rsid w:val="0066079B"/>
    <w:rsid w:val="00660B19"/>
    <w:rsid w:val="00667C03"/>
    <w:rsid w:val="00670E1F"/>
    <w:rsid w:val="0067180F"/>
    <w:rsid w:val="00671992"/>
    <w:rsid w:val="006720FA"/>
    <w:rsid w:val="006808EF"/>
    <w:rsid w:val="00682BDD"/>
    <w:rsid w:val="00682F08"/>
    <w:rsid w:val="00683643"/>
    <w:rsid w:val="00683A84"/>
    <w:rsid w:val="006859E0"/>
    <w:rsid w:val="00690E62"/>
    <w:rsid w:val="00692AF0"/>
    <w:rsid w:val="00696CF7"/>
    <w:rsid w:val="00696D39"/>
    <w:rsid w:val="00696E46"/>
    <w:rsid w:val="006A06C1"/>
    <w:rsid w:val="006A0B89"/>
    <w:rsid w:val="006A1831"/>
    <w:rsid w:val="006A41A2"/>
    <w:rsid w:val="006A4A9D"/>
    <w:rsid w:val="006A4CE7"/>
    <w:rsid w:val="006B0614"/>
    <w:rsid w:val="006B3CA5"/>
    <w:rsid w:val="006B42A4"/>
    <w:rsid w:val="006B673A"/>
    <w:rsid w:val="006D1391"/>
    <w:rsid w:val="006D260B"/>
    <w:rsid w:val="006D4512"/>
    <w:rsid w:val="006D6C8C"/>
    <w:rsid w:val="006F165D"/>
    <w:rsid w:val="006F4BE7"/>
    <w:rsid w:val="006F5E4F"/>
    <w:rsid w:val="006F637C"/>
    <w:rsid w:val="00704CA1"/>
    <w:rsid w:val="00705D0D"/>
    <w:rsid w:val="007060E4"/>
    <w:rsid w:val="0070723D"/>
    <w:rsid w:val="007103E6"/>
    <w:rsid w:val="00710D3A"/>
    <w:rsid w:val="00711544"/>
    <w:rsid w:val="00714487"/>
    <w:rsid w:val="00714AA0"/>
    <w:rsid w:val="00721B3E"/>
    <w:rsid w:val="007236A7"/>
    <w:rsid w:val="00727303"/>
    <w:rsid w:val="007321C8"/>
    <w:rsid w:val="007344D7"/>
    <w:rsid w:val="007346FF"/>
    <w:rsid w:val="00734B31"/>
    <w:rsid w:val="00736A54"/>
    <w:rsid w:val="00736B6A"/>
    <w:rsid w:val="00740773"/>
    <w:rsid w:val="00740C06"/>
    <w:rsid w:val="00742B20"/>
    <w:rsid w:val="007445C0"/>
    <w:rsid w:val="0074795A"/>
    <w:rsid w:val="00750C6F"/>
    <w:rsid w:val="007532DE"/>
    <w:rsid w:val="0075406B"/>
    <w:rsid w:val="007608F5"/>
    <w:rsid w:val="00762420"/>
    <w:rsid w:val="00765167"/>
    <w:rsid w:val="00765774"/>
    <w:rsid w:val="007676C1"/>
    <w:rsid w:val="007712F1"/>
    <w:rsid w:val="007727D6"/>
    <w:rsid w:val="00774747"/>
    <w:rsid w:val="007747F7"/>
    <w:rsid w:val="007806A0"/>
    <w:rsid w:val="00785261"/>
    <w:rsid w:val="0079213C"/>
    <w:rsid w:val="00794F02"/>
    <w:rsid w:val="007A4D39"/>
    <w:rsid w:val="007B0256"/>
    <w:rsid w:val="007B2DF1"/>
    <w:rsid w:val="007B4F7E"/>
    <w:rsid w:val="007B7021"/>
    <w:rsid w:val="007B71FC"/>
    <w:rsid w:val="007C5DD2"/>
    <w:rsid w:val="007D5D32"/>
    <w:rsid w:val="007E5083"/>
    <w:rsid w:val="007E7B3A"/>
    <w:rsid w:val="00800F57"/>
    <w:rsid w:val="00803D73"/>
    <w:rsid w:val="0080531A"/>
    <w:rsid w:val="00820540"/>
    <w:rsid w:val="00821EC7"/>
    <w:rsid w:val="00823871"/>
    <w:rsid w:val="0082413F"/>
    <w:rsid w:val="00825E4B"/>
    <w:rsid w:val="00826BB1"/>
    <w:rsid w:val="0083177B"/>
    <w:rsid w:val="00832FA4"/>
    <w:rsid w:val="0083469C"/>
    <w:rsid w:val="00835F1F"/>
    <w:rsid w:val="0083645A"/>
    <w:rsid w:val="00837C40"/>
    <w:rsid w:val="00840033"/>
    <w:rsid w:val="008507DD"/>
    <w:rsid w:val="008515B4"/>
    <w:rsid w:val="008515FC"/>
    <w:rsid w:val="00853A0B"/>
    <w:rsid w:val="00860DE5"/>
    <w:rsid w:val="00861577"/>
    <w:rsid w:val="0086232C"/>
    <w:rsid w:val="00865C10"/>
    <w:rsid w:val="00865CE1"/>
    <w:rsid w:val="008661EC"/>
    <w:rsid w:val="00871AC5"/>
    <w:rsid w:val="00877949"/>
    <w:rsid w:val="00883C6C"/>
    <w:rsid w:val="008841A9"/>
    <w:rsid w:val="008843DE"/>
    <w:rsid w:val="008860B1"/>
    <w:rsid w:val="00886684"/>
    <w:rsid w:val="00895AA3"/>
    <w:rsid w:val="00895FA7"/>
    <w:rsid w:val="008A00AB"/>
    <w:rsid w:val="008A0F4A"/>
    <w:rsid w:val="008A4A81"/>
    <w:rsid w:val="008A6766"/>
    <w:rsid w:val="008B0693"/>
    <w:rsid w:val="008B6356"/>
    <w:rsid w:val="008B69C8"/>
    <w:rsid w:val="008C4067"/>
    <w:rsid w:val="008C609C"/>
    <w:rsid w:val="008C639F"/>
    <w:rsid w:val="008C66DD"/>
    <w:rsid w:val="008C6EE0"/>
    <w:rsid w:val="008D4F49"/>
    <w:rsid w:val="008D566F"/>
    <w:rsid w:val="008D5ED3"/>
    <w:rsid w:val="008D64F6"/>
    <w:rsid w:val="008D7E1B"/>
    <w:rsid w:val="008E5094"/>
    <w:rsid w:val="008E647D"/>
    <w:rsid w:val="008E6C5E"/>
    <w:rsid w:val="008E72C2"/>
    <w:rsid w:val="008E75D5"/>
    <w:rsid w:val="008E7B9A"/>
    <w:rsid w:val="008F26A2"/>
    <w:rsid w:val="008F4452"/>
    <w:rsid w:val="00900AA0"/>
    <w:rsid w:val="00906FCF"/>
    <w:rsid w:val="00907DAA"/>
    <w:rsid w:val="0091035B"/>
    <w:rsid w:val="00912445"/>
    <w:rsid w:val="00917AD0"/>
    <w:rsid w:val="00921CDE"/>
    <w:rsid w:val="009225F0"/>
    <w:rsid w:val="009238DA"/>
    <w:rsid w:val="00926492"/>
    <w:rsid w:val="009309B6"/>
    <w:rsid w:val="009319C3"/>
    <w:rsid w:val="0093462C"/>
    <w:rsid w:val="00935C66"/>
    <w:rsid w:val="0094387F"/>
    <w:rsid w:val="00946D84"/>
    <w:rsid w:val="00947234"/>
    <w:rsid w:val="009502F6"/>
    <w:rsid w:val="009530C8"/>
    <w:rsid w:val="00953795"/>
    <w:rsid w:val="00957262"/>
    <w:rsid w:val="00962E59"/>
    <w:rsid w:val="0097359D"/>
    <w:rsid w:val="0097389B"/>
    <w:rsid w:val="00973A41"/>
    <w:rsid w:val="00974189"/>
    <w:rsid w:val="00975B9C"/>
    <w:rsid w:val="00977C78"/>
    <w:rsid w:val="00983888"/>
    <w:rsid w:val="00985917"/>
    <w:rsid w:val="009903D2"/>
    <w:rsid w:val="00990B40"/>
    <w:rsid w:val="009949B6"/>
    <w:rsid w:val="00994D56"/>
    <w:rsid w:val="0099560E"/>
    <w:rsid w:val="00995B0F"/>
    <w:rsid w:val="009A046E"/>
    <w:rsid w:val="009A111D"/>
    <w:rsid w:val="009A5FEB"/>
    <w:rsid w:val="009A7E93"/>
    <w:rsid w:val="009B2DA8"/>
    <w:rsid w:val="009B3E2D"/>
    <w:rsid w:val="009C0737"/>
    <w:rsid w:val="009C0828"/>
    <w:rsid w:val="009C0F3B"/>
    <w:rsid w:val="009C611A"/>
    <w:rsid w:val="009D123C"/>
    <w:rsid w:val="009D298A"/>
    <w:rsid w:val="009D6430"/>
    <w:rsid w:val="009D6B0C"/>
    <w:rsid w:val="009D7376"/>
    <w:rsid w:val="009D76ED"/>
    <w:rsid w:val="009F19A9"/>
    <w:rsid w:val="009F2117"/>
    <w:rsid w:val="009F683C"/>
    <w:rsid w:val="00A000D0"/>
    <w:rsid w:val="00A01CAF"/>
    <w:rsid w:val="00A038EB"/>
    <w:rsid w:val="00A064DB"/>
    <w:rsid w:val="00A14435"/>
    <w:rsid w:val="00A14DC0"/>
    <w:rsid w:val="00A167F2"/>
    <w:rsid w:val="00A24A04"/>
    <w:rsid w:val="00A25904"/>
    <w:rsid w:val="00A34F0F"/>
    <w:rsid w:val="00A36067"/>
    <w:rsid w:val="00A4410A"/>
    <w:rsid w:val="00A4471E"/>
    <w:rsid w:val="00A456FC"/>
    <w:rsid w:val="00A50C35"/>
    <w:rsid w:val="00A50EDC"/>
    <w:rsid w:val="00A5149F"/>
    <w:rsid w:val="00A51FBF"/>
    <w:rsid w:val="00A53C67"/>
    <w:rsid w:val="00A56260"/>
    <w:rsid w:val="00A56679"/>
    <w:rsid w:val="00A56905"/>
    <w:rsid w:val="00A57856"/>
    <w:rsid w:val="00A63CE7"/>
    <w:rsid w:val="00A64955"/>
    <w:rsid w:val="00A65AA0"/>
    <w:rsid w:val="00A65E30"/>
    <w:rsid w:val="00A65E5A"/>
    <w:rsid w:val="00A67A0B"/>
    <w:rsid w:val="00A67D84"/>
    <w:rsid w:val="00A7055D"/>
    <w:rsid w:val="00A7133E"/>
    <w:rsid w:val="00A73869"/>
    <w:rsid w:val="00A75D9F"/>
    <w:rsid w:val="00A805E6"/>
    <w:rsid w:val="00A80A01"/>
    <w:rsid w:val="00A81911"/>
    <w:rsid w:val="00A841C0"/>
    <w:rsid w:val="00A86CB2"/>
    <w:rsid w:val="00A9257D"/>
    <w:rsid w:val="00A943CA"/>
    <w:rsid w:val="00A95374"/>
    <w:rsid w:val="00AA0C26"/>
    <w:rsid w:val="00AA0F57"/>
    <w:rsid w:val="00AA23DB"/>
    <w:rsid w:val="00AA69C9"/>
    <w:rsid w:val="00AA76DA"/>
    <w:rsid w:val="00AA7BD0"/>
    <w:rsid w:val="00AA7DCB"/>
    <w:rsid w:val="00AB006C"/>
    <w:rsid w:val="00AB00C0"/>
    <w:rsid w:val="00AB3E46"/>
    <w:rsid w:val="00AB5696"/>
    <w:rsid w:val="00AB56FC"/>
    <w:rsid w:val="00AC3184"/>
    <w:rsid w:val="00AC3229"/>
    <w:rsid w:val="00AC3C60"/>
    <w:rsid w:val="00AC421B"/>
    <w:rsid w:val="00AC5225"/>
    <w:rsid w:val="00AD20F5"/>
    <w:rsid w:val="00AD3C8E"/>
    <w:rsid w:val="00AD54FE"/>
    <w:rsid w:val="00AD5910"/>
    <w:rsid w:val="00AD73E1"/>
    <w:rsid w:val="00AE0088"/>
    <w:rsid w:val="00AE0C15"/>
    <w:rsid w:val="00AE159E"/>
    <w:rsid w:val="00AF0DAA"/>
    <w:rsid w:val="00AF1462"/>
    <w:rsid w:val="00AF1618"/>
    <w:rsid w:val="00AF3155"/>
    <w:rsid w:val="00AF5D70"/>
    <w:rsid w:val="00B00125"/>
    <w:rsid w:val="00B04ED8"/>
    <w:rsid w:val="00B05511"/>
    <w:rsid w:val="00B1157E"/>
    <w:rsid w:val="00B12CAF"/>
    <w:rsid w:val="00B13016"/>
    <w:rsid w:val="00B13880"/>
    <w:rsid w:val="00B150BE"/>
    <w:rsid w:val="00B15D08"/>
    <w:rsid w:val="00B15D0C"/>
    <w:rsid w:val="00B15FE4"/>
    <w:rsid w:val="00B16503"/>
    <w:rsid w:val="00B1713A"/>
    <w:rsid w:val="00B17D46"/>
    <w:rsid w:val="00B20663"/>
    <w:rsid w:val="00B20D70"/>
    <w:rsid w:val="00B211E4"/>
    <w:rsid w:val="00B21416"/>
    <w:rsid w:val="00B22A0D"/>
    <w:rsid w:val="00B24299"/>
    <w:rsid w:val="00B34328"/>
    <w:rsid w:val="00B36552"/>
    <w:rsid w:val="00B37380"/>
    <w:rsid w:val="00B407D7"/>
    <w:rsid w:val="00B41A19"/>
    <w:rsid w:val="00B44DE2"/>
    <w:rsid w:val="00B50315"/>
    <w:rsid w:val="00B528DF"/>
    <w:rsid w:val="00B52DAA"/>
    <w:rsid w:val="00B544BA"/>
    <w:rsid w:val="00B57EB5"/>
    <w:rsid w:val="00B65831"/>
    <w:rsid w:val="00B66E21"/>
    <w:rsid w:val="00B71408"/>
    <w:rsid w:val="00B73149"/>
    <w:rsid w:val="00B84BE5"/>
    <w:rsid w:val="00B87EB3"/>
    <w:rsid w:val="00B905A1"/>
    <w:rsid w:val="00B91E3E"/>
    <w:rsid w:val="00B96E25"/>
    <w:rsid w:val="00BA2DB9"/>
    <w:rsid w:val="00BA355C"/>
    <w:rsid w:val="00BA5AFF"/>
    <w:rsid w:val="00BA5B46"/>
    <w:rsid w:val="00BA62B6"/>
    <w:rsid w:val="00BA70D7"/>
    <w:rsid w:val="00BA756D"/>
    <w:rsid w:val="00BB43CB"/>
    <w:rsid w:val="00BB4889"/>
    <w:rsid w:val="00BB63FA"/>
    <w:rsid w:val="00BB703D"/>
    <w:rsid w:val="00BB718E"/>
    <w:rsid w:val="00BB78B3"/>
    <w:rsid w:val="00BB79D8"/>
    <w:rsid w:val="00BC1011"/>
    <w:rsid w:val="00BC33E7"/>
    <w:rsid w:val="00BC39B1"/>
    <w:rsid w:val="00BC4E53"/>
    <w:rsid w:val="00BC5026"/>
    <w:rsid w:val="00BD063E"/>
    <w:rsid w:val="00BD1B40"/>
    <w:rsid w:val="00BD261C"/>
    <w:rsid w:val="00BD554F"/>
    <w:rsid w:val="00BE1294"/>
    <w:rsid w:val="00BE1E9F"/>
    <w:rsid w:val="00BE2430"/>
    <w:rsid w:val="00BE34E8"/>
    <w:rsid w:val="00BE7148"/>
    <w:rsid w:val="00BE7B6E"/>
    <w:rsid w:val="00BF4A13"/>
    <w:rsid w:val="00BF5455"/>
    <w:rsid w:val="00BF7F97"/>
    <w:rsid w:val="00C00E9A"/>
    <w:rsid w:val="00C0110F"/>
    <w:rsid w:val="00C02276"/>
    <w:rsid w:val="00C052A5"/>
    <w:rsid w:val="00C0703C"/>
    <w:rsid w:val="00C12F34"/>
    <w:rsid w:val="00C1364E"/>
    <w:rsid w:val="00C174E2"/>
    <w:rsid w:val="00C203DF"/>
    <w:rsid w:val="00C30273"/>
    <w:rsid w:val="00C33000"/>
    <w:rsid w:val="00C34EFF"/>
    <w:rsid w:val="00C43F6A"/>
    <w:rsid w:val="00C449A2"/>
    <w:rsid w:val="00C4674B"/>
    <w:rsid w:val="00C57010"/>
    <w:rsid w:val="00C57A98"/>
    <w:rsid w:val="00C60BC0"/>
    <w:rsid w:val="00C61BC4"/>
    <w:rsid w:val="00C64BAB"/>
    <w:rsid w:val="00C70271"/>
    <w:rsid w:val="00C77246"/>
    <w:rsid w:val="00C81A28"/>
    <w:rsid w:val="00C81E03"/>
    <w:rsid w:val="00C84184"/>
    <w:rsid w:val="00C84DD7"/>
    <w:rsid w:val="00C8759C"/>
    <w:rsid w:val="00C906B4"/>
    <w:rsid w:val="00C90FBD"/>
    <w:rsid w:val="00C91C1A"/>
    <w:rsid w:val="00C91E35"/>
    <w:rsid w:val="00C94892"/>
    <w:rsid w:val="00C9499D"/>
    <w:rsid w:val="00C9557D"/>
    <w:rsid w:val="00C958C6"/>
    <w:rsid w:val="00C95D7D"/>
    <w:rsid w:val="00C9650E"/>
    <w:rsid w:val="00C968A9"/>
    <w:rsid w:val="00CA011F"/>
    <w:rsid w:val="00CA46F8"/>
    <w:rsid w:val="00CA643D"/>
    <w:rsid w:val="00CA7565"/>
    <w:rsid w:val="00CB07E6"/>
    <w:rsid w:val="00CB07FC"/>
    <w:rsid w:val="00CB5863"/>
    <w:rsid w:val="00CB6266"/>
    <w:rsid w:val="00CB6EEC"/>
    <w:rsid w:val="00CC0443"/>
    <w:rsid w:val="00CC0959"/>
    <w:rsid w:val="00CC0D43"/>
    <w:rsid w:val="00CD0AAF"/>
    <w:rsid w:val="00CD0D6D"/>
    <w:rsid w:val="00CD0E24"/>
    <w:rsid w:val="00CD2692"/>
    <w:rsid w:val="00CD2ACE"/>
    <w:rsid w:val="00CD34BA"/>
    <w:rsid w:val="00CD3B8A"/>
    <w:rsid w:val="00CD5FF4"/>
    <w:rsid w:val="00CE3EB4"/>
    <w:rsid w:val="00CE51E0"/>
    <w:rsid w:val="00CE6494"/>
    <w:rsid w:val="00CF1B3A"/>
    <w:rsid w:val="00D03232"/>
    <w:rsid w:val="00D05257"/>
    <w:rsid w:val="00D063C0"/>
    <w:rsid w:val="00D10C46"/>
    <w:rsid w:val="00D10ED6"/>
    <w:rsid w:val="00D136A2"/>
    <w:rsid w:val="00D17A44"/>
    <w:rsid w:val="00D22C3B"/>
    <w:rsid w:val="00D24892"/>
    <w:rsid w:val="00D26C4C"/>
    <w:rsid w:val="00D30871"/>
    <w:rsid w:val="00D359CA"/>
    <w:rsid w:val="00D37AAC"/>
    <w:rsid w:val="00D40A55"/>
    <w:rsid w:val="00D4189C"/>
    <w:rsid w:val="00D45FA0"/>
    <w:rsid w:val="00D46656"/>
    <w:rsid w:val="00D46D27"/>
    <w:rsid w:val="00D47A6D"/>
    <w:rsid w:val="00D50ACF"/>
    <w:rsid w:val="00D51640"/>
    <w:rsid w:val="00D51988"/>
    <w:rsid w:val="00D5756A"/>
    <w:rsid w:val="00D61686"/>
    <w:rsid w:val="00D628CA"/>
    <w:rsid w:val="00D656D9"/>
    <w:rsid w:val="00D662A2"/>
    <w:rsid w:val="00D67DCE"/>
    <w:rsid w:val="00D7672E"/>
    <w:rsid w:val="00D80860"/>
    <w:rsid w:val="00D80B61"/>
    <w:rsid w:val="00D81BD6"/>
    <w:rsid w:val="00D85A63"/>
    <w:rsid w:val="00D86065"/>
    <w:rsid w:val="00D87258"/>
    <w:rsid w:val="00D8B0EA"/>
    <w:rsid w:val="00D900C6"/>
    <w:rsid w:val="00D91999"/>
    <w:rsid w:val="00D92282"/>
    <w:rsid w:val="00D92DD2"/>
    <w:rsid w:val="00D93462"/>
    <w:rsid w:val="00D94BBF"/>
    <w:rsid w:val="00D959E3"/>
    <w:rsid w:val="00D9762A"/>
    <w:rsid w:val="00DA243A"/>
    <w:rsid w:val="00DA47D9"/>
    <w:rsid w:val="00DA7623"/>
    <w:rsid w:val="00DB2EEC"/>
    <w:rsid w:val="00DB7E4A"/>
    <w:rsid w:val="00DC2421"/>
    <w:rsid w:val="00DC3436"/>
    <w:rsid w:val="00DC4D1D"/>
    <w:rsid w:val="00DC71E5"/>
    <w:rsid w:val="00DC7F8C"/>
    <w:rsid w:val="00DD11BB"/>
    <w:rsid w:val="00DD247C"/>
    <w:rsid w:val="00DD30F2"/>
    <w:rsid w:val="00DE1002"/>
    <w:rsid w:val="00DE2F27"/>
    <w:rsid w:val="00DE557E"/>
    <w:rsid w:val="00DE784D"/>
    <w:rsid w:val="00DF309C"/>
    <w:rsid w:val="00DF635C"/>
    <w:rsid w:val="00DF738A"/>
    <w:rsid w:val="00DF7537"/>
    <w:rsid w:val="00E00F0A"/>
    <w:rsid w:val="00E0149A"/>
    <w:rsid w:val="00E02F22"/>
    <w:rsid w:val="00E059C5"/>
    <w:rsid w:val="00E10807"/>
    <w:rsid w:val="00E14BAA"/>
    <w:rsid w:val="00E15043"/>
    <w:rsid w:val="00E151DD"/>
    <w:rsid w:val="00E15EF4"/>
    <w:rsid w:val="00E16EBD"/>
    <w:rsid w:val="00E25216"/>
    <w:rsid w:val="00E273E4"/>
    <w:rsid w:val="00E3708A"/>
    <w:rsid w:val="00E37D09"/>
    <w:rsid w:val="00E37E19"/>
    <w:rsid w:val="00E433E3"/>
    <w:rsid w:val="00E43B94"/>
    <w:rsid w:val="00E444A4"/>
    <w:rsid w:val="00E44DDF"/>
    <w:rsid w:val="00E50CA2"/>
    <w:rsid w:val="00E519FB"/>
    <w:rsid w:val="00E51C8A"/>
    <w:rsid w:val="00E526BD"/>
    <w:rsid w:val="00E52E04"/>
    <w:rsid w:val="00E52E9B"/>
    <w:rsid w:val="00E540DA"/>
    <w:rsid w:val="00E5572C"/>
    <w:rsid w:val="00E62246"/>
    <w:rsid w:val="00E638A3"/>
    <w:rsid w:val="00E642D6"/>
    <w:rsid w:val="00E67AA8"/>
    <w:rsid w:val="00E741B3"/>
    <w:rsid w:val="00E75EAA"/>
    <w:rsid w:val="00E77F7B"/>
    <w:rsid w:val="00E85C1F"/>
    <w:rsid w:val="00E93004"/>
    <w:rsid w:val="00E93924"/>
    <w:rsid w:val="00EA42F4"/>
    <w:rsid w:val="00EA6787"/>
    <w:rsid w:val="00EB37CB"/>
    <w:rsid w:val="00EB4A2A"/>
    <w:rsid w:val="00EB64A4"/>
    <w:rsid w:val="00EC0FBC"/>
    <w:rsid w:val="00ED5655"/>
    <w:rsid w:val="00ED7A95"/>
    <w:rsid w:val="00EE0A05"/>
    <w:rsid w:val="00EE5D05"/>
    <w:rsid w:val="00EE6C4A"/>
    <w:rsid w:val="00EE761A"/>
    <w:rsid w:val="00EF5141"/>
    <w:rsid w:val="00EF7B9F"/>
    <w:rsid w:val="00F02D15"/>
    <w:rsid w:val="00F0709B"/>
    <w:rsid w:val="00F101B4"/>
    <w:rsid w:val="00F10B9D"/>
    <w:rsid w:val="00F14D20"/>
    <w:rsid w:val="00F16105"/>
    <w:rsid w:val="00F17402"/>
    <w:rsid w:val="00F25146"/>
    <w:rsid w:val="00F30AFE"/>
    <w:rsid w:val="00F3227A"/>
    <w:rsid w:val="00F32B02"/>
    <w:rsid w:val="00F40466"/>
    <w:rsid w:val="00F405F3"/>
    <w:rsid w:val="00F40E78"/>
    <w:rsid w:val="00F42DB6"/>
    <w:rsid w:val="00F44C8B"/>
    <w:rsid w:val="00F44D68"/>
    <w:rsid w:val="00F46620"/>
    <w:rsid w:val="00F51F04"/>
    <w:rsid w:val="00F55E11"/>
    <w:rsid w:val="00F57712"/>
    <w:rsid w:val="00F57AFE"/>
    <w:rsid w:val="00F63462"/>
    <w:rsid w:val="00F658E6"/>
    <w:rsid w:val="00F65AF2"/>
    <w:rsid w:val="00F677B6"/>
    <w:rsid w:val="00F736FC"/>
    <w:rsid w:val="00F81B8F"/>
    <w:rsid w:val="00F8422C"/>
    <w:rsid w:val="00F87628"/>
    <w:rsid w:val="00F87DF4"/>
    <w:rsid w:val="00F92227"/>
    <w:rsid w:val="00F93A6E"/>
    <w:rsid w:val="00F94903"/>
    <w:rsid w:val="00FA2177"/>
    <w:rsid w:val="00FA2B58"/>
    <w:rsid w:val="00FA5665"/>
    <w:rsid w:val="00FB2B7E"/>
    <w:rsid w:val="00FD3EE1"/>
    <w:rsid w:val="00FD6D96"/>
    <w:rsid w:val="00FD7A0C"/>
    <w:rsid w:val="00FE0DCC"/>
    <w:rsid w:val="00FE59AE"/>
    <w:rsid w:val="00FF533B"/>
    <w:rsid w:val="00FF667F"/>
    <w:rsid w:val="00FF7C74"/>
    <w:rsid w:val="0172E023"/>
    <w:rsid w:val="01731CF4"/>
    <w:rsid w:val="02003658"/>
    <w:rsid w:val="020F953C"/>
    <w:rsid w:val="021FB5B1"/>
    <w:rsid w:val="025CC222"/>
    <w:rsid w:val="02E11D3D"/>
    <w:rsid w:val="02F4ED19"/>
    <w:rsid w:val="0324ABC4"/>
    <w:rsid w:val="04222700"/>
    <w:rsid w:val="04C9FF5C"/>
    <w:rsid w:val="04CEF2BE"/>
    <w:rsid w:val="0507A13D"/>
    <w:rsid w:val="062226B2"/>
    <w:rsid w:val="0639E9D1"/>
    <w:rsid w:val="0681FE96"/>
    <w:rsid w:val="06E5E9FC"/>
    <w:rsid w:val="079C931C"/>
    <w:rsid w:val="0812679E"/>
    <w:rsid w:val="08467A02"/>
    <w:rsid w:val="087C29D9"/>
    <w:rsid w:val="08B9F0A5"/>
    <w:rsid w:val="08C5071A"/>
    <w:rsid w:val="095603F2"/>
    <w:rsid w:val="09C91260"/>
    <w:rsid w:val="09F2FB27"/>
    <w:rsid w:val="0B06EA6F"/>
    <w:rsid w:val="0B1D82AF"/>
    <w:rsid w:val="0B3666EC"/>
    <w:rsid w:val="0BB8B71E"/>
    <w:rsid w:val="0C01F900"/>
    <w:rsid w:val="0C3B3C34"/>
    <w:rsid w:val="0C512A45"/>
    <w:rsid w:val="0CC029FF"/>
    <w:rsid w:val="0D04F98A"/>
    <w:rsid w:val="0D59EBC9"/>
    <w:rsid w:val="0D7BAE90"/>
    <w:rsid w:val="0DAFD188"/>
    <w:rsid w:val="0EAF10FF"/>
    <w:rsid w:val="0EEB9CBE"/>
    <w:rsid w:val="0EEFDEA6"/>
    <w:rsid w:val="0F28890A"/>
    <w:rsid w:val="0F697AEE"/>
    <w:rsid w:val="0F82C826"/>
    <w:rsid w:val="0F97289D"/>
    <w:rsid w:val="10E3D0B2"/>
    <w:rsid w:val="10E8E202"/>
    <w:rsid w:val="1170CB5C"/>
    <w:rsid w:val="118367C3"/>
    <w:rsid w:val="12D24A98"/>
    <w:rsid w:val="1302E155"/>
    <w:rsid w:val="1361132B"/>
    <w:rsid w:val="14541B4B"/>
    <w:rsid w:val="14F504F1"/>
    <w:rsid w:val="153C197B"/>
    <w:rsid w:val="15C527C3"/>
    <w:rsid w:val="166FC3E3"/>
    <w:rsid w:val="16A70467"/>
    <w:rsid w:val="16BB19C1"/>
    <w:rsid w:val="16E7E123"/>
    <w:rsid w:val="17107A2C"/>
    <w:rsid w:val="17402E6B"/>
    <w:rsid w:val="17C59AD4"/>
    <w:rsid w:val="17DC87A1"/>
    <w:rsid w:val="17F6E76A"/>
    <w:rsid w:val="181B6F71"/>
    <w:rsid w:val="18D95136"/>
    <w:rsid w:val="195A06C0"/>
    <w:rsid w:val="19A335F5"/>
    <w:rsid w:val="19AAEB68"/>
    <w:rsid w:val="1A322D2F"/>
    <w:rsid w:val="1A6FA320"/>
    <w:rsid w:val="1AC66750"/>
    <w:rsid w:val="1B2A2CB1"/>
    <w:rsid w:val="1B56AFB6"/>
    <w:rsid w:val="1BAFA1BF"/>
    <w:rsid w:val="1BEEB94B"/>
    <w:rsid w:val="1CD694AB"/>
    <w:rsid w:val="1CDFAA47"/>
    <w:rsid w:val="1D3135FD"/>
    <w:rsid w:val="1D3B80AB"/>
    <w:rsid w:val="1DE5DA81"/>
    <w:rsid w:val="1E725C92"/>
    <w:rsid w:val="1E7CBADB"/>
    <w:rsid w:val="1EB50A72"/>
    <w:rsid w:val="1F1F955B"/>
    <w:rsid w:val="1F6A5E5E"/>
    <w:rsid w:val="1F8030DD"/>
    <w:rsid w:val="2000DCA0"/>
    <w:rsid w:val="2068E67F"/>
    <w:rsid w:val="2095F5D7"/>
    <w:rsid w:val="20979374"/>
    <w:rsid w:val="20A540B7"/>
    <w:rsid w:val="20B00B40"/>
    <w:rsid w:val="21A50710"/>
    <w:rsid w:val="21D714E1"/>
    <w:rsid w:val="231558DC"/>
    <w:rsid w:val="23421B32"/>
    <w:rsid w:val="24130470"/>
    <w:rsid w:val="24351398"/>
    <w:rsid w:val="2509C756"/>
    <w:rsid w:val="25A7CABD"/>
    <w:rsid w:val="25A9B308"/>
    <w:rsid w:val="25AE9C89"/>
    <w:rsid w:val="25C50725"/>
    <w:rsid w:val="2607DAB9"/>
    <w:rsid w:val="264C800F"/>
    <w:rsid w:val="26530BF3"/>
    <w:rsid w:val="2683CC2F"/>
    <w:rsid w:val="26E19A65"/>
    <w:rsid w:val="2711DBA2"/>
    <w:rsid w:val="27D2ADD1"/>
    <w:rsid w:val="2879F21A"/>
    <w:rsid w:val="289A05BE"/>
    <w:rsid w:val="28F7CB47"/>
    <w:rsid w:val="29077952"/>
    <w:rsid w:val="292EB051"/>
    <w:rsid w:val="2930D4C5"/>
    <w:rsid w:val="295B1899"/>
    <w:rsid w:val="298BE7E4"/>
    <w:rsid w:val="29C761A5"/>
    <w:rsid w:val="2A015B13"/>
    <w:rsid w:val="2A4100EA"/>
    <w:rsid w:val="2A4AB6BF"/>
    <w:rsid w:val="2ADE9B0A"/>
    <w:rsid w:val="2AE1C9CF"/>
    <w:rsid w:val="2BE7DB63"/>
    <w:rsid w:val="2C1640BD"/>
    <w:rsid w:val="2C930305"/>
    <w:rsid w:val="2D30C112"/>
    <w:rsid w:val="2D674B1A"/>
    <w:rsid w:val="2E10544F"/>
    <w:rsid w:val="2EEF9F52"/>
    <w:rsid w:val="2F2AD96E"/>
    <w:rsid w:val="2F40BD42"/>
    <w:rsid w:val="30BFA446"/>
    <w:rsid w:val="30DC85AC"/>
    <w:rsid w:val="31143FE3"/>
    <w:rsid w:val="314498D6"/>
    <w:rsid w:val="318CDF08"/>
    <w:rsid w:val="3196353A"/>
    <w:rsid w:val="31AB8879"/>
    <w:rsid w:val="32A46637"/>
    <w:rsid w:val="32B7A980"/>
    <w:rsid w:val="32C8B391"/>
    <w:rsid w:val="331B5DCC"/>
    <w:rsid w:val="338B5AAB"/>
    <w:rsid w:val="33E1052E"/>
    <w:rsid w:val="345CC56C"/>
    <w:rsid w:val="34E16709"/>
    <w:rsid w:val="36C81131"/>
    <w:rsid w:val="37879F84"/>
    <w:rsid w:val="380D47CA"/>
    <w:rsid w:val="38A6922C"/>
    <w:rsid w:val="392DE674"/>
    <w:rsid w:val="39817F9E"/>
    <w:rsid w:val="39A60E85"/>
    <w:rsid w:val="39AE12AC"/>
    <w:rsid w:val="3A530A16"/>
    <w:rsid w:val="3A811A54"/>
    <w:rsid w:val="3B4BA39A"/>
    <w:rsid w:val="3B8D1312"/>
    <w:rsid w:val="3BA3D0E8"/>
    <w:rsid w:val="3C263CD3"/>
    <w:rsid w:val="3C69B44D"/>
    <w:rsid w:val="3C7B06B3"/>
    <w:rsid w:val="3CAECF79"/>
    <w:rsid w:val="3E28C4A1"/>
    <w:rsid w:val="3EB1CAAE"/>
    <w:rsid w:val="3EF29B09"/>
    <w:rsid w:val="4081924D"/>
    <w:rsid w:val="40E8D59A"/>
    <w:rsid w:val="4118A479"/>
    <w:rsid w:val="413F022B"/>
    <w:rsid w:val="414CD862"/>
    <w:rsid w:val="41D6F099"/>
    <w:rsid w:val="41E8CDA4"/>
    <w:rsid w:val="42B1B501"/>
    <w:rsid w:val="43119BA3"/>
    <w:rsid w:val="435F0669"/>
    <w:rsid w:val="43F42A3B"/>
    <w:rsid w:val="449C0D3C"/>
    <w:rsid w:val="44AF9970"/>
    <w:rsid w:val="44BC08D6"/>
    <w:rsid w:val="44F6BC46"/>
    <w:rsid w:val="4541D2DE"/>
    <w:rsid w:val="457E90E0"/>
    <w:rsid w:val="466885BF"/>
    <w:rsid w:val="469FA8BE"/>
    <w:rsid w:val="46F1F5F1"/>
    <w:rsid w:val="4719DCFF"/>
    <w:rsid w:val="47FC0A2A"/>
    <w:rsid w:val="49C83BD1"/>
    <w:rsid w:val="4A774ABD"/>
    <w:rsid w:val="4B06F31E"/>
    <w:rsid w:val="4B45213A"/>
    <w:rsid w:val="4BA323A0"/>
    <w:rsid w:val="4BDD50A4"/>
    <w:rsid w:val="4C0FBB89"/>
    <w:rsid w:val="4C5C7A95"/>
    <w:rsid w:val="4CA38C13"/>
    <w:rsid w:val="4CB3E3B9"/>
    <w:rsid w:val="4D1113DC"/>
    <w:rsid w:val="4E6D703A"/>
    <w:rsid w:val="4E750203"/>
    <w:rsid w:val="4EB61530"/>
    <w:rsid w:val="4F55D489"/>
    <w:rsid w:val="4F71DBF5"/>
    <w:rsid w:val="4FDF3566"/>
    <w:rsid w:val="50530538"/>
    <w:rsid w:val="5075215F"/>
    <w:rsid w:val="513D1FA8"/>
    <w:rsid w:val="5146AF6D"/>
    <w:rsid w:val="51628007"/>
    <w:rsid w:val="51DA186B"/>
    <w:rsid w:val="520583CD"/>
    <w:rsid w:val="5253B168"/>
    <w:rsid w:val="5326A0FC"/>
    <w:rsid w:val="53478B25"/>
    <w:rsid w:val="535F8053"/>
    <w:rsid w:val="53E8AEB1"/>
    <w:rsid w:val="54427278"/>
    <w:rsid w:val="54D71531"/>
    <w:rsid w:val="552455EF"/>
    <w:rsid w:val="558EF9F2"/>
    <w:rsid w:val="55D5E198"/>
    <w:rsid w:val="561D0987"/>
    <w:rsid w:val="56786784"/>
    <w:rsid w:val="56F1E2C5"/>
    <w:rsid w:val="57972DED"/>
    <w:rsid w:val="59C46E0B"/>
    <w:rsid w:val="5A51DDCA"/>
    <w:rsid w:val="5A861833"/>
    <w:rsid w:val="5B437248"/>
    <w:rsid w:val="5C1A1679"/>
    <w:rsid w:val="5C3ED0D1"/>
    <w:rsid w:val="5CC3CC6A"/>
    <w:rsid w:val="5CE7E776"/>
    <w:rsid w:val="5D7EC44A"/>
    <w:rsid w:val="5D8AEF49"/>
    <w:rsid w:val="5DB2BEE4"/>
    <w:rsid w:val="5DC9BD78"/>
    <w:rsid w:val="5ECE3C31"/>
    <w:rsid w:val="5EEF857E"/>
    <w:rsid w:val="5F5401A8"/>
    <w:rsid w:val="5FC3C730"/>
    <w:rsid w:val="60055E6D"/>
    <w:rsid w:val="60060FDE"/>
    <w:rsid w:val="61420FC8"/>
    <w:rsid w:val="61616456"/>
    <w:rsid w:val="61C8EC68"/>
    <w:rsid w:val="61F29689"/>
    <w:rsid w:val="62842E91"/>
    <w:rsid w:val="62E10C62"/>
    <w:rsid w:val="63278521"/>
    <w:rsid w:val="635255B2"/>
    <w:rsid w:val="63A30465"/>
    <w:rsid w:val="6441A020"/>
    <w:rsid w:val="645AADD1"/>
    <w:rsid w:val="64AE9A85"/>
    <w:rsid w:val="64BA7C0E"/>
    <w:rsid w:val="6528956D"/>
    <w:rsid w:val="652E863A"/>
    <w:rsid w:val="6594C30B"/>
    <w:rsid w:val="65DF69FE"/>
    <w:rsid w:val="665B01F6"/>
    <w:rsid w:val="66787A3B"/>
    <w:rsid w:val="66B2F873"/>
    <w:rsid w:val="66C89254"/>
    <w:rsid w:val="67897000"/>
    <w:rsid w:val="67B1228D"/>
    <w:rsid w:val="6891B4A5"/>
    <w:rsid w:val="6897D826"/>
    <w:rsid w:val="68991C07"/>
    <w:rsid w:val="68C5A9E8"/>
    <w:rsid w:val="697B2D91"/>
    <w:rsid w:val="69B92126"/>
    <w:rsid w:val="69DE605B"/>
    <w:rsid w:val="6A49913A"/>
    <w:rsid w:val="6A4BF05F"/>
    <w:rsid w:val="6A760E38"/>
    <w:rsid w:val="6A8ECED4"/>
    <w:rsid w:val="6A915C52"/>
    <w:rsid w:val="6B3FCB4E"/>
    <w:rsid w:val="6B476BA9"/>
    <w:rsid w:val="6B4C93E6"/>
    <w:rsid w:val="6BAEFAFF"/>
    <w:rsid w:val="6C1A0266"/>
    <w:rsid w:val="6C59DD06"/>
    <w:rsid w:val="6C84203E"/>
    <w:rsid w:val="6CECF9A6"/>
    <w:rsid w:val="6D1334A1"/>
    <w:rsid w:val="6D1B198C"/>
    <w:rsid w:val="6D59A06A"/>
    <w:rsid w:val="6E616116"/>
    <w:rsid w:val="6ECB1176"/>
    <w:rsid w:val="6EEB3DFC"/>
    <w:rsid w:val="6EEF8B3B"/>
    <w:rsid w:val="6F6D549D"/>
    <w:rsid w:val="6FC28875"/>
    <w:rsid w:val="6FC4EE60"/>
    <w:rsid w:val="6FE53B02"/>
    <w:rsid w:val="7007970D"/>
    <w:rsid w:val="703CC7DB"/>
    <w:rsid w:val="70AFCEF3"/>
    <w:rsid w:val="7129976E"/>
    <w:rsid w:val="716FC7B9"/>
    <w:rsid w:val="71B10253"/>
    <w:rsid w:val="71EE904E"/>
    <w:rsid w:val="72CD757B"/>
    <w:rsid w:val="72D00C33"/>
    <w:rsid w:val="72F0EA97"/>
    <w:rsid w:val="73230CFE"/>
    <w:rsid w:val="733ED0B3"/>
    <w:rsid w:val="7361B9FB"/>
    <w:rsid w:val="736CD71F"/>
    <w:rsid w:val="7399623F"/>
    <w:rsid w:val="73D4C359"/>
    <w:rsid w:val="745226BD"/>
    <w:rsid w:val="74AFBC77"/>
    <w:rsid w:val="74B7CD1C"/>
    <w:rsid w:val="75125549"/>
    <w:rsid w:val="75F8000D"/>
    <w:rsid w:val="766C1932"/>
    <w:rsid w:val="76C7B244"/>
    <w:rsid w:val="78366628"/>
    <w:rsid w:val="786C0AAD"/>
    <w:rsid w:val="78998DA1"/>
    <w:rsid w:val="78B4894E"/>
    <w:rsid w:val="78EDBAA8"/>
    <w:rsid w:val="795E8E08"/>
    <w:rsid w:val="796BBAC7"/>
    <w:rsid w:val="797F3D1A"/>
    <w:rsid w:val="799055F8"/>
    <w:rsid w:val="7999852A"/>
    <w:rsid w:val="7A24433F"/>
    <w:rsid w:val="7A2B719E"/>
    <w:rsid w:val="7A310058"/>
    <w:rsid w:val="7A311FB3"/>
    <w:rsid w:val="7A4360E3"/>
    <w:rsid w:val="7A7E536B"/>
    <w:rsid w:val="7A813661"/>
    <w:rsid w:val="7BE8A4E3"/>
    <w:rsid w:val="7C404E11"/>
    <w:rsid w:val="7C44C27E"/>
    <w:rsid w:val="7CA72162"/>
    <w:rsid w:val="7CAF6816"/>
    <w:rsid w:val="7CBD77BF"/>
    <w:rsid w:val="7D3F0739"/>
    <w:rsid w:val="7D4A04DB"/>
    <w:rsid w:val="7D910C6B"/>
    <w:rsid w:val="7E3C0DD6"/>
    <w:rsid w:val="7E74B029"/>
    <w:rsid w:val="7E85EEC6"/>
    <w:rsid w:val="7FF2D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63" Type="http://schemas.openxmlformats.org/officeDocument/2006/relationships/image" Target="media/image52.png"/><Relationship Id="rId84" Type="http://schemas.openxmlformats.org/officeDocument/2006/relationships/image" Target="media/image71.png"/><Relationship Id="rId138" Type="http://schemas.openxmlformats.org/officeDocument/2006/relationships/customXml" Target="../customXml/item7.xml"/><Relationship Id="rId16" Type="http://schemas.openxmlformats.org/officeDocument/2006/relationships/image" Target="media/image6.png"/><Relationship Id="rId107" Type="http://schemas.openxmlformats.org/officeDocument/2006/relationships/image" Target="media/image94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89.png"/><Relationship Id="rId123" Type="http://schemas.openxmlformats.org/officeDocument/2006/relationships/image" Target="media/image110.png"/><Relationship Id="rId128" Type="http://schemas.openxmlformats.org/officeDocument/2006/relationships/header" Target="header1.xml"/><Relationship Id="rId5" Type="http://schemas.openxmlformats.org/officeDocument/2006/relationships/numbering" Target="numbering.xml"/><Relationship Id="rId90" Type="http://schemas.openxmlformats.org/officeDocument/2006/relationships/image" Target="media/image77.png"/><Relationship Id="rId95" Type="http://schemas.openxmlformats.org/officeDocument/2006/relationships/image" Target="media/image82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0.jpeg"/><Relationship Id="rId118" Type="http://schemas.openxmlformats.org/officeDocument/2006/relationships/image" Target="media/image105.png"/><Relationship Id="rId134" Type="http://schemas.openxmlformats.org/officeDocument/2006/relationships/fontTable" Target="fontTable.xml"/><Relationship Id="rId80" Type="http://schemas.openxmlformats.org/officeDocument/2006/relationships/image" Target="media/image69.png"/><Relationship Id="rId85" Type="http://schemas.openxmlformats.org/officeDocument/2006/relationships/image" Target="media/image72.png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59" Type="http://schemas.openxmlformats.org/officeDocument/2006/relationships/image" Target="media/image48.png"/><Relationship Id="rId103" Type="http://schemas.openxmlformats.org/officeDocument/2006/relationships/image" Target="media/image90.png"/><Relationship Id="rId108" Type="http://schemas.openxmlformats.org/officeDocument/2006/relationships/image" Target="media/image95.png"/><Relationship Id="rId124" Type="http://schemas.openxmlformats.org/officeDocument/2006/relationships/hyperlink" Target="mailto:disability@humanrights.gov.au" TargetMode="External"/><Relationship Id="rId129" Type="http://schemas.openxmlformats.org/officeDocument/2006/relationships/header" Target="header2.xml"/><Relationship Id="rId54" Type="http://schemas.openxmlformats.org/officeDocument/2006/relationships/image" Target="media/image43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78.png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49" Type="http://schemas.openxmlformats.org/officeDocument/2006/relationships/image" Target="media/image38.png"/><Relationship Id="rId114" Type="http://schemas.openxmlformats.org/officeDocument/2006/relationships/image" Target="media/image101.png"/><Relationship Id="rId119" Type="http://schemas.openxmlformats.org/officeDocument/2006/relationships/image" Target="media/image106.png"/><Relationship Id="rId44" Type="http://schemas.openxmlformats.org/officeDocument/2006/relationships/image" Target="media/image33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3.png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109" Type="http://schemas.openxmlformats.org/officeDocument/2006/relationships/image" Target="media/image96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97" Type="http://schemas.openxmlformats.org/officeDocument/2006/relationships/image" Target="media/image84.png"/><Relationship Id="rId104" Type="http://schemas.openxmlformats.org/officeDocument/2006/relationships/image" Target="media/image91.png"/><Relationship Id="rId120" Type="http://schemas.openxmlformats.org/officeDocument/2006/relationships/image" Target="media/image107.png"/><Relationship Id="rId125" Type="http://schemas.openxmlformats.org/officeDocument/2006/relationships/hyperlink" Target="mailto:" TargetMode="External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92" Type="http://schemas.openxmlformats.org/officeDocument/2006/relationships/image" Target="media/image79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image" Target="media/image74.png"/><Relationship Id="rId110" Type="http://schemas.openxmlformats.org/officeDocument/2006/relationships/image" Target="media/image97.png"/><Relationship Id="rId115" Type="http://schemas.openxmlformats.org/officeDocument/2006/relationships/image" Target="media/image102.png"/><Relationship Id="rId131" Type="http://schemas.openxmlformats.org/officeDocument/2006/relationships/footer" Target="footer2.xml"/><Relationship Id="rId136" Type="http://schemas.openxmlformats.org/officeDocument/2006/relationships/customXml" Target="../customXml/item5.xml"/><Relationship Id="rId61" Type="http://schemas.openxmlformats.org/officeDocument/2006/relationships/image" Target="media/image50.png"/><Relationship Id="rId82" Type="http://schemas.openxmlformats.org/officeDocument/2006/relationships/hyperlink" Target="https://www.grants.gov.au/Go/Show?GoUuid=e0d1e575-e433-4a86-afbb-06efe6ae3af6" TargetMode="Externa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56" Type="http://schemas.openxmlformats.org/officeDocument/2006/relationships/image" Target="media/image45.png"/><Relationship Id="rId77" Type="http://schemas.openxmlformats.org/officeDocument/2006/relationships/image" Target="media/image66.png"/><Relationship Id="rId100" Type="http://schemas.openxmlformats.org/officeDocument/2006/relationships/image" Target="media/image87.png"/><Relationship Id="rId105" Type="http://schemas.openxmlformats.org/officeDocument/2006/relationships/image" Target="media/image92.png"/><Relationship Id="rId126" Type="http://schemas.openxmlformats.org/officeDocument/2006/relationships/image" Target="media/image111.png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93" Type="http://schemas.openxmlformats.org/officeDocument/2006/relationships/image" Target="media/image80.png"/><Relationship Id="rId98" Type="http://schemas.openxmlformats.org/officeDocument/2006/relationships/image" Target="media/image85.png"/><Relationship Id="rId121" Type="http://schemas.openxmlformats.org/officeDocument/2006/relationships/image" Target="media/image108.png"/><Relationship Id="rId3" Type="http://schemas.openxmlformats.org/officeDocument/2006/relationships/customXml" Target="../customXml/item3.xml"/><Relationship Id="rId25" Type="http://schemas.openxmlformats.org/officeDocument/2006/relationships/image" Target="media/image14.png"/><Relationship Id="rId46" Type="http://schemas.openxmlformats.org/officeDocument/2006/relationships/image" Target="media/image35.png"/><Relationship Id="rId67" Type="http://schemas.openxmlformats.org/officeDocument/2006/relationships/image" Target="media/image56.png"/><Relationship Id="rId116" Type="http://schemas.openxmlformats.org/officeDocument/2006/relationships/image" Target="media/image103.png"/><Relationship Id="rId137" Type="http://schemas.openxmlformats.org/officeDocument/2006/relationships/customXml" Target="../customXml/item6.xml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62" Type="http://schemas.openxmlformats.org/officeDocument/2006/relationships/image" Target="media/image51.png"/><Relationship Id="rId83" Type="http://schemas.openxmlformats.org/officeDocument/2006/relationships/hyperlink" Target="https://humanrights.gov.au/our-work/topics/disability-rights-what-were-doing/supporting-participation-program" TargetMode="External"/><Relationship Id="rId88" Type="http://schemas.openxmlformats.org/officeDocument/2006/relationships/image" Target="media/image75.png"/><Relationship Id="rId111" Type="http://schemas.openxmlformats.org/officeDocument/2006/relationships/image" Target="media/image98.png"/><Relationship Id="rId132" Type="http://schemas.openxmlformats.org/officeDocument/2006/relationships/header" Target="header3.xml"/><Relationship Id="rId15" Type="http://schemas.openxmlformats.org/officeDocument/2006/relationships/image" Target="media/image5.png"/><Relationship Id="rId36" Type="http://schemas.openxmlformats.org/officeDocument/2006/relationships/image" Target="media/image25.png"/><Relationship Id="rId57" Type="http://schemas.openxmlformats.org/officeDocument/2006/relationships/image" Target="media/image46.jpeg"/><Relationship Id="rId106" Type="http://schemas.openxmlformats.org/officeDocument/2006/relationships/image" Target="media/image93.png"/><Relationship Id="rId127" Type="http://schemas.openxmlformats.org/officeDocument/2006/relationships/hyperlink" Target="mailto:disability@humanrights.gov.au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52" Type="http://schemas.openxmlformats.org/officeDocument/2006/relationships/image" Target="media/image41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1.png"/><Relationship Id="rId99" Type="http://schemas.openxmlformats.org/officeDocument/2006/relationships/image" Target="media/image86.png"/><Relationship Id="rId101" Type="http://schemas.openxmlformats.org/officeDocument/2006/relationships/image" Target="media/image88.png"/><Relationship Id="rId122" Type="http://schemas.openxmlformats.org/officeDocument/2006/relationships/image" Target="media/image10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image" Target="media/image15.png"/><Relationship Id="rId47" Type="http://schemas.openxmlformats.org/officeDocument/2006/relationships/image" Target="media/image36.png"/><Relationship Id="rId68" Type="http://schemas.openxmlformats.org/officeDocument/2006/relationships/image" Target="media/image57.png"/><Relationship Id="rId89" Type="http://schemas.openxmlformats.org/officeDocument/2006/relationships/image" Target="media/image76.png"/><Relationship Id="rId112" Type="http://schemas.openxmlformats.org/officeDocument/2006/relationships/image" Target="media/image99.png"/><Relationship Id="rId133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13.png"/><Relationship Id="rId1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WEV44C3EEZP4-1056255319-14225</_dlc_DocId>
    <_dlc_DocIdUrl xmlns="6500fe01-343b-4fb9-a1b0-68ac19d62e01">
      <Url>https://australianhrc.sharepoint.com/sites/DisabilityRights/_layouts/15/DocIdRedir.aspx?ID=WEV44C3EEZP4-1056255319-14225</Url>
      <Description>WEV44C3EEZP4-1056255319-14225</Description>
    </_dlc_DocIdUrl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Props1.xml><?xml version="1.0" encoding="utf-8"?>
<ds:datastoreItem xmlns:ds="http://schemas.openxmlformats.org/officeDocument/2006/customXml" ds:itemID="{26A00B1A-3DB0-47B9-987C-C3CC49ED1B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98C011-F7AF-4810-A039-0E2550009786}"/>
</file>

<file path=customXml/itemProps3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54B34B-7F31-4FC8-BE0D-C454C4914A45}">
  <ds:schemaRefs>
    <ds:schemaRef ds:uri="http://schemas.microsoft.com/office/2006/metadata/properties"/>
    <ds:schemaRef ds:uri="http://schemas.microsoft.com/office/infopath/2007/PartnerControls"/>
    <ds:schemaRef ds:uri="1cdec39a-f586-4ab8-909b-70360a267eb8"/>
    <ds:schemaRef ds:uri="80713d6d-f344-4aa1-881a-17829d2074fc"/>
  </ds:schemaRefs>
</ds:datastoreItem>
</file>

<file path=customXml/itemProps5.xml><?xml version="1.0" encoding="utf-8"?>
<ds:datastoreItem xmlns:ds="http://schemas.openxmlformats.org/officeDocument/2006/customXml" ds:itemID="{5BE3F7F1-6E1B-4E3B-A795-CE01DD9386E3}"/>
</file>

<file path=customXml/itemProps6.xml><?xml version="1.0" encoding="utf-8"?>
<ds:datastoreItem xmlns:ds="http://schemas.openxmlformats.org/officeDocument/2006/customXml" ds:itemID="{AD4E7662-CD3A-4A05-8792-B844CEFB7632}"/>
</file>

<file path=customXml/itemProps7.xml><?xml version="1.0" encoding="utf-8"?>
<ds:datastoreItem xmlns:ds="http://schemas.openxmlformats.org/officeDocument/2006/customXml" ds:itemID="{C25E92D4-14AF-45EC-815F-A137FCD57E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39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EOI application part 2</dc:title>
  <dc:subject/>
  <dc:creator>SARTORI, Nicole</dc:creator>
  <cp:keywords>[SEC=OFFICIAL]</cp:keywords>
  <dc:description/>
  <cp:lastModifiedBy>FILMER, Krista</cp:lastModifiedBy>
  <cp:revision>15</cp:revision>
  <cp:lastPrinted>2026-09-15T01:26:00Z</cp:lastPrinted>
  <dcterms:created xsi:type="dcterms:W3CDTF">2026-09-15T01:23:00Z</dcterms:created>
  <dcterms:modified xsi:type="dcterms:W3CDTF">2026-10-16T03:56:00Z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ComplianceAssetId">
    <vt:lpwstr/>
  </property>
  <property fmtid="{D5CDD505-2E9C-101B-9397-08002B2CF9AE}" pid="57" name="TemplateUrl">
    <vt:lpwstr/>
  </property>
  <property fmtid="{D5CDD505-2E9C-101B-9397-08002B2CF9AE}" pid="58" name="xd_Signature">
    <vt:lpwstr/>
  </property>
  <property fmtid="{D5CDD505-2E9C-101B-9397-08002B2CF9AE}" pid="59" name="TriggerFlowInfo">
    <vt:lpwstr/>
  </property>
  <property fmtid="{D5CDD505-2E9C-101B-9397-08002B2CF9AE}" pid="60" name="Order">
    <vt:lpwstr>196600.000000000</vt:lpwstr>
  </property>
  <property fmtid="{D5CDD505-2E9C-101B-9397-08002B2CF9AE}" pid="61" name="xd_ProgID">
    <vt:lpwstr/>
  </property>
  <property fmtid="{D5CDD505-2E9C-101B-9397-08002B2CF9AE}" pid="62" name="TaxKeyword">
    <vt:lpwstr>706;#[SEC=OFFICIAL]|c420c22a-b380-4863-bc2d-61f9d492fe1d</vt:lpwstr>
  </property>
  <property fmtid="{D5CDD505-2E9C-101B-9397-08002B2CF9AE}" pid="63" name="_dlc_DocIdItemGuid">
    <vt:lpwstr>ab75ed1a-ca35-4652-b516-545e7b225021</vt:lpwstr>
  </property>
</Properties>
</file>